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b1e9b" w14:textId="f9b1e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Егиндыколь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25 декабря 2017 года № 6С19-2. Зарегистрировано Департаментом юстиции Акмолинской области 9 января 2018 года № 6308.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Егиндыкольский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Егиндыколь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36033,7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23410,0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4031,7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8592,0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36033,7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Егиндыкольского районного маслихата Акмолинской области от 31.10.2018 </w:t>
      </w:r>
      <w:r>
        <w:rPr>
          <w:rFonts w:ascii="Times New Roman"/>
          <w:b w:val="false"/>
          <w:i w:val="false"/>
          <w:color w:val="000000"/>
          <w:sz w:val="28"/>
        </w:rPr>
        <w:t>№ 6С28-3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доходы бюджета села Егиндыколь за счет следующих источников: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налоговых поступлений: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неналоговых поступлений: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поступлений трансфертов: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субвенций.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села Егиндыколь на 2018 год предусмотрена из районного бюджета субвенция: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2018 год в сумме 15499,0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2019 год в сумме 13520,0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2020 год в сумме 16530,0 тысяч тенге.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села Егиндыколь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декабря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6С19-2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Егиндыколь на 2018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Егиндыкольского районного маслихата Акмолинской области от 31.10.2018 </w:t>
      </w:r>
      <w:r>
        <w:rPr>
          <w:rFonts w:ascii="Times New Roman"/>
          <w:b w:val="false"/>
          <w:i w:val="false"/>
          <w:color w:val="ff0000"/>
          <w:sz w:val="28"/>
        </w:rPr>
        <w:t>№ 6С28-3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36033,7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36033,7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19009,7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19009,7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19009,7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6С19-2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Егиндыколь на 2019 год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Егиндыкольского районного маслихата Акмолинской области от 27.04.2018 </w:t>
      </w:r>
      <w:r>
        <w:rPr>
          <w:rFonts w:ascii="Times New Roman"/>
          <w:b w:val="false"/>
          <w:i w:val="false"/>
          <w:color w:val="ff0000"/>
          <w:sz w:val="28"/>
        </w:rPr>
        <w:t>№ 6С25-3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1001"/>
        <w:gridCol w:w="645"/>
        <w:gridCol w:w="7399"/>
        <w:gridCol w:w="26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28491,0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14771,0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7766,0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Дефицит (профицит) бюджета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6С19-2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Егиндыколь на 2020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Егиндыкольского районного маслихата Акмолинской области от 27.04.2018 </w:t>
      </w:r>
      <w:r>
        <w:rPr>
          <w:rFonts w:ascii="Times New Roman"/>
          <w:b w:val="false"/>
          <w:i w:val="false"/>
          <w:color w:val="ff0000"/>
          <w:sz w:val="28"/>
        </w:rPr>
        <w:t>№ 6С25-3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1001"/>
        <w:gridCol w:w="645"/>
        <w:gridCol w:w="7399"/>
        <w:gridCol w:w="26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32537,0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15807,0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8955,0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8523,0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17388,0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17388,0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17388,0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Дефицит (профицит) бюджета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