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0938" w14:textId="b270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Буландынскому району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22 декабря 2017 года № 6С-17/3. Зарегистрировано Департаментом юстиции Акмолинской области 29 декабря 2017 года № 6264. Утратило силу решением Буландынского районного маслихата Акмолинской области от 5 апреля 2018 года № 6С-22/2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05.04.2018 </w:t>
      </w:r>
      <w:r>
        <w:rPr>
          <w:rFonts w:ascii="Times New Roman"/>
          <w:b w:val="false"/>
          <w:i w:val="false"/>
          <w:color w:val="ff0000"/>
          <w:sz w:val="28"/>
        </w:rPr>
        <w:t>№ 6С-22/2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Буландынскому району на 2017-2018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А.Камельинов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Т.Кайрбаев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управления пастбищами и их использованию по Буландынскому району на 2017-2018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Буландынского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Буландынскому району на 2017-2018 годы);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Буландынскому району на 2017-2018 годы);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Буландынскому району на 2017-2018 годы);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Буландынскому району на 2017-2018 годы);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Буландынскому району на 2017-2018 годы);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Буландынскому району на 2017-2018 годы);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Буландынскому району на 2017-2018 годы)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Буландынского района в разрезе категории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прилагаемых к схеме (карте) расположения пастбищ Буландынского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5"/>
        <w:gridCol w:w="9055"/>
      </w:tblGrid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Кайрат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Масанов Галымжан Каиркенович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Серик Бейсенбаевич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Игазин Мухтар Карабаевич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Кайрат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Шахатов Рашид Тилекович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Аксагов Исса Шабезгиреевич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Хатшыбай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Еркебулан Казбекович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Канат Махметович (Простое товарищество "Игилик")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Толеубай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Саид Хасмагамбетович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Канат Махметович (Простое товарищество "Игилик")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Даниева Сауле Дауренбековна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Манаев Ахтанберли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Онайша Аленовна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Турлыбек Алтайбекович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Турлыбек Алтайбекович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Жанзаков Нуртай Жанзакович 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Татьяна Михйловна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Сартай Мурсалович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Гелисханов Ахмет Закарьевич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Нурланкызы Айнур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Тасылбекова Бахыт Шамкеновна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Кадирбек Байдуйсенович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Кисилева Нина Ивановна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 Юрий Петрович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Еркин Байменович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Габит Бесембаевич (Простое товарищество " Мерей")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Абромочкин Дмитрий Владимирович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Герасименко Александр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Аверьянов Александр Анатольевич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Танкыбаев Жаксылык Кудайбергенов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"Нурбол" Сексенова Коргасын Зейнуловна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Максименко Сергей Анатольевич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Кошкин Вячеслав Андреевич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Кабанец Николай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Коломыцев Владимир Дмитриич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Виктор Викторович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Василий Геннадьевич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Мелещенко Александр Анатольевич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Пуко Александр Алексеевич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Сизоненко Николай Кириллович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 Ольга Григорьевна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Слепенко Александр Юрьевич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Николай Витальевич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Варняков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(Грищенко Зоя Анатольевна)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Заболотских Екатерина Алексеевна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Иванович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Кабанец Николай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Стартовойт Сергей Владимирович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Танкыбаева Сауле Кудайбергенова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Ткачев Виктор Михайлович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Сергей Казбекович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Райн Владимир Андреевич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Коргасын Зейнулловна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Анатолий Николаевич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Валентина Константиновна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Райская Павлина Павловна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Смагул Елубаевич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Албагачиев Саварбек Хасанбекович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Еркебек Байкенович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Марал Ельтаевич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Жузенов Бекболат Кайырович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Майгузин Базарбай Бейсенбекович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Буркитбай Кусаинович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Марат Ботанович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Кайрат Танабекович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Бейбит Кабдуалиевич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Яндиев Руслан Васангиреевич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Кабикенов Керим Куснеденович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Шашкенова Боранкула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 Елубаевич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Кабикенов Керим Куснеденович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Джанадилова Гульсум Казкеновна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Нигматуллина Хания Хикметовна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Аубакир Амангельдинович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Уалихан Ельтаевич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Нурлан Кабдуалиевич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Кулаш Мынжасаровна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Темирова Асель Каирбековна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Джанадилов Казахстан Халеллович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Тащеев Юрий Алексеевич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Бекенович товарищество с ограниченной ответственностью "ШаруаКокше"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Джанадилов Казахстан Халелович товарищество с ограниченной ответственностью "Никольское"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Насибулла Тулегенович товарищество с ограниченной ответственностью "Балу-2005"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Бекайдар Туребаевич товарищество с ограниченной ответственностью "Партизанское-1"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Сарали Хасмагамбетович товарищество с ограниченной ответственностью "Суворовка"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 Николай Антонович товарищество с ограниченной ответственностью "Алтын Бидай"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Аверьянов Алексадр Анатольевич товарищество с ограниченной ответственностью "Ивановка-НС"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Максименко Сергей Анатольевич товарищество с ограниченной ответственностью "Олюшка"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Юрий Алексеевич товарищество с ограниченной ответственностью "Ардекс"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Ивлоев Аббас Иссаевич товарищество с ограниченной ответственностью "Казфарминг"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Виталий Норикович товарищество с ограниченной ответственностью "Фирма Нанар"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Дусаев Жанат Жумагалиевич товарищество с ограниченной ответственностью "Аскоп"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Марат Серикович товарищество с ограниченной ответственностью "МакКарт"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Марал Ельтаевич товарищество с ограниченной ответственностью "Асет и Адильхан"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Саид Хасмагамбетович товарищество с ограниченной ответственностью "Богдановка"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Есентуров Айбат Абаевич товарищество с ограниченной ответственностью "Даниловское и К"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Александр Рамазанович товарищество с ограниченной ответственностью "Дидар Агро"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Талгат Набиевич товарищество с ограниченной ответственностью "Агро Алтынды"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Олжас товарищество с ограниченной ответственностью "Он Олжа"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Сейтимбетов Нурлан Маханбетканиевич товарищество с ограниченной ответственностью "Буланды Мекен" 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Марат Ельтаевич товарищество с ограниченной ответственностью "АмирланАстык"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Медынская Татьяна Ивановна товарищество с ограниченной ответственностью "Богдановка-1"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Талгат Какимович товарищество с ограниченной ответственностью "Казахстанское аграрно-животноводческое предприятие "Нурлы-Жол"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Жасулан Искендирович товарищество с ограниченной ответственностью "Урумкай"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Куантай Сабыргуженович товарищество с ограниченной ответственностью "Журавлевка-1"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Абермит Владимир Фридрихович товарищество с ограниченной ответственностью "СХП Новобратское"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Джанадилов Казахстан Халелович товарищество с ограниченной ответственностью "Новодонецк" 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Коншин Николай Николаевич товарищество с ограниченной ответственностью "Аюмик"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 Виктор Семенович товарищество с ограниченной ответственностью "Viza"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Игилик Байконыс товарищество с ограниченной ответственностью "Талдыколь" 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Кажмуратов Нугурбек Мухамеджанович товарищество с ограниченной ответственностью "Крестьянское хозяйство Вико" 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 Байконыс товарищество с ограниченной ответственностью "СХП Нагайко"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Куантай Сабыргуженович товарищество с ограниченной ответственностью "Журавлевка-1"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Абермит Владимир Фридрихович товарищество с ограниченной ответственностью "Новобратское и К"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Шарга Сергей Викторович товарищество с ограниченной ответственностью "Астра-2010"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Харахат Кенжебек сельский производственный кооператив "Ушкезен"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 Иван Кабешович сельский производственный кооператив "Рассвет"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Буландынского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годы.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Буландынскому району составляет 147011,8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103469,8 гектаров, на землях населенных пунктов 39282,0 гектаров, на землях лесного фонда 4260,0 гектаров.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Казахстан–Министра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водоисточникам: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700 голов КРС, Ергольского сельского округа размещаются на землях Айнакольского сельского округа на землях ТОО "Астра 2010"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800 голов КРС, Караозекского сельского округа размещаются на землях Карамышевского сельского округа на землях ТОО "Партизанское 1"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физических и (или) юридических лиц, не обеспеченных пастбищами, расположенными при селе, сельском округе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 города Макинска необеспеченные пастбищами размещаются на отгонных пастбищах бывшего села "Красный май"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1126"/>
        <w:gridCol w:w="1126"/>
        <w:gridCol w:w="1126"/>
        <w:gridCol w:w="1229"/>
        <w:gridCol w:w="1230"/>
        <w:gridCol w:w="1127"/>
        <w:gridCol w:w="1127"/>
        <w:gridCol w:w="1230"/>
        <w:gridCol w:w="1231"/>
      </w:tblGrid>
      <w:tr>
        <w:trPr>
          <w:trHeight w:val="30" w:hRule="atLeast"/>
        </w:trPr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2017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 летний сезон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