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c8bb" w14:textId="979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2018 год</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17 октября 2017 года № А-10/346. Зарегистрировано Департаментом юстиции Акмолинской области 30 октября 2017 года № 6134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Буландынского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Буландынскому району на 2018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по Буландынскому району на 2018 год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2018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курирующего данный вопрос.</w:t>
      </w:r>
    </w:p>
    <w:bookmarkEnd w:id="4"/>
    <w:bookmarkStart w:name="z6" w:id="5"/>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октября 2017 года</w:t>
            </w:r>
            <w:r>
              <w:br/>
            </w:r>
            <w:r>
              <w:rPr>
                <w:rFonts w:ascii="Times New Roman"/>
                <w:b w:val="false"/>
                <w:i w:val="false"/>
                <w:color w:val="000000"/>
                <w:sz w:val="20"/>
              </w:rPr>
              <w:t>№ А-10/346</w:t>
            </w:r>
          </w:p>
        </w:tc>
      </w:tr>
    </w:tbl>
    <w:bookmarkStart w:name="z8"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Буландынскому району на 2018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"Даниловское и 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программ село Купчановка,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октября 2017 года</w:t>
            </w:r>
            <w:r>
              <w:br/>
            </w:r>
            <w:r>
              <w:rPr>
                <w:rFonts w:ascii="Times New Roman"/>
                <w:b w:val="false"/>
                <w:i w:val="false"/>
                <w:color w:val="000000"/>
                <w:sz w:val="20"/>
              </w:rPr>
              <w:t>№ А-10/346</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Буландынскому району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программ село Купчановка,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"Буланды-Астык"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"Даниловское и 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октября 2017 года</w:t>
            </w:r>
            <w:r>
              <w:br/>
            </w:r>
            <w:r>
              <w:rPr>
                <w:rFonts w:ascii="Times New Roman"/>
                <w:b w:val="false"/>
                <w:i w:val="false"/>
                <w:color w:val="000000"/>
                <w:sz w:val="20"/>
              </w:rPr>
              <w:t>№ А-10/346</w:t>
            </w:r>
          </w:p>
        </w:tc>
      </w:tr>
    </w:tbl>
    <w:bookmarkStart w:name="z12"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2018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программ село Купчановка,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