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e924" w14:textId="5c8e9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23 декабря 2016 года № 6С-8/1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20 июня 2017 года № 6С-12/1. Зарегистрировано Департаментом юстиции Акмолинской области 3 июля 2017 года № 6007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районном бюджете на 2017-2019 годы" от 23 декабря 2016 года № 6С-8/1 (зарегистрировано в Реестре государственной регистрации нормативных правовых актов № 5693, опубликовано 20 января 2017 года в газете "Бұланды Ақпарат")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на 2017-2019 годы, согласно приложениям 1, 2, 3 соответственно, в том числе на 2017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3979498,7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652202,0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33904,0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48628,0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3244764,7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затраты – 4050598,9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чистое бюджетное кредитование – 14173,1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17096,1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2923,0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сальдо по операциям с финансовыми активами – 16905,3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16905,3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-102178,6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102178,6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займов – 17018,0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2923,0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88083,6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"6. Предусмотреть в районном бюджете на 2017 год целевые трансферты в сумме 661616,7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целевые трансферты на развитие из областного бюджета в сумме 211261,0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111900,0 тысяч тенге на строительство и реконструкцию объектов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16905,3 тысяч тенге на увеличение уставного капитала;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46400,0 тысяч тенге на проектирование и (или) строительство,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36055,7 тысяч тенге на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целевые текущие трансферты из республиканского бюджета в сумме 35413,0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13115,0 тысяч тенге на развитие рынка труда, в том числе: 5055,0 тысяч тенге на частичное субсидирование заработной платы, 6467,0 тысяч тенге на молодежную практику и 1593,0 тысячи тенге на предоставление субсидий на переезд;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1613,0 тысяч тенге на размещение государственного социального заказа в неправительственных организациях, в том числе: 1613,0 тысяч тенге на оказание специальных социальных услуг престарелым и инвалидам в условиях полустационара и в условиях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6542,0 тысячи тенге на увеличение норм обеспечения инвалидов обязательными гигиеническими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330,0 тысяч тенге на оказание услуг специалиста жестового языка;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2404,0 тысячи тенге на расширение Перечня технических вспомогательных (компенсаторных)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7644,0 тысячи тенге на внедрение обусловленной денежной помощи по проекту "Өрлеу";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1569,0 тысяч тенге на доплату учителям, прошедшим стажировку по языковым курсам;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2120,0 тысяч тенге на доплату учителям за замещение на период обучения основного сотрудника;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76,0 тысяч тенге на установку дорожных знаков и указателей в местах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расположения организаций, ориентированных на обслуживание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целевые текущие трансферты из областного бюджета в сумме 414942,7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44697,0 тысяч тенге на ремонт объектов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1609,0 тысяч тенге на проведение мероприятий по государственному языку для учащихся школ некоренной национальности;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40000,0 тысяч тенге на ремонт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33023,0 тысячи тенге на проведение противоэпизоотических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5792,0 тысячи тенге на возмещение стоимости сельскохозяйственных животных (крупного и мелкого рогатого скота) больных бруцеллезом направленных на санитарный убой;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7560,0 тысяч тенге на ремонт объектов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18242,7 тысячи тенге на приобретение и доставку учебников для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206288,4 тысяч тенге на развитие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16053,0 тысячи тенге на реализацию краткосрочного профессионального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3584,0 тысячи тенге на субсидии по возмещению расходов по найму (аренде) жилья для переселенцев и оралманов;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1293,6 тысяч тенге на обучение педагогов школ на семинарах по превенции суицидов;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36800 тысяч тенге на ремонт системы водоснабжения и водоотведения.";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Т.Сихимбаев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 июня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6С-8/1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3979498,7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652202,0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3244764,7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3244764,7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3244764,7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7"/>
        <w:gridCol w:w="1257"/>
        <w:gridCol w:w="5785"/>
        <w:gridCol w:w="3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4050598,9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321532,0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2727190,3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2613848,3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1983094,6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47642,7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(городского)масштаба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271837,0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180702,0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382950,1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95073,7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38372,7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275088,4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231288,4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142693,0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81958,0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46794,7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46794,7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79504,8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79504,8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35039,8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-102178,6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102178,6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88083,6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88083,6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в городе, города районного значения, поселка, села, сельского округа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206385,0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7"/>
        <w:gridCol w:w="1811"/>
        <w:gridCol w:w="2098"/>
        <w:gridCol w:w="2098"/>
        <w:gridCol w:w="2098"/>
        <w:gridCol w:w="20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Айнакольский сельский округ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аульный округ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Вознесенский сельский округ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Даниловский сельский округ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Ергольский аульный округ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14486,0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14271,0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14486,0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14271,0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11271,0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Айнакольский сельский округ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аульный округ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Вознесенский сельский округ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Даниловский сельский округ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Ергольский аульный округ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46096,0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14786,0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Караозекский аульный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Караозекский аульный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