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92b1c1" w14:textId="b92b1c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решение акима Колутонского сельского округа от 2 июля 2010 года № 1 "О присвоении наименования улице в селе Бирлик"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Колутонского сельского округа Астраханского района Акмолинской области от 27 марта 2017 года № 2. Зарегистрировано Департаментом юстиции Акмолинской области 2 мая 2017 года № 5924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Примечание РЦПИ.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В тексте документа сохранена пунктуация и орфография оригинала.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4)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14 Закона Республики Казахстан от 8 декабря 1993 года "Об административно-территориальном устройстве Республики Казахстан",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35 Закона Республики Казахстан от 23 января 2001 года "О местном государственном управлении и самоуправлении в Республике Казахстан", аким Колутонского сельского округа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 Колутонского сельского округа "О присвоении наименования улице в селе Бирлик" от 2 июля 2010 года № 1 (зарегистрировано в Реестре государственной регистрации нормативных правовых актов № 1-6-134, опубликовано 13 августа 2010 года в районной газете "Маяк") следующее изменение: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преамбулу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решения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"В соответствии с подпунктом 4) статьи 14 Закона Республики Казахстан от 8 декабря 1993 года "Об административно-территориальном устройстве Республики Казахстан", пунктом 2 статьи 35 Закона Республики Казахстан от 23 января 2001 года "О местном государственном управлении и самоуправлении в Республике Казахстан", с учетом мнения населения, аким Колутонского сельского округа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Контроль за исполнением настоящего решения оставляю за собой.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Настоящее решение вступает в силу со дня государственной регистрации в Департаменте юстиции Акмолинской области и вводится в действие со дня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Аким Колутонского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сельского округа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Т.Мухамеджанов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"СОГЛАСОВАНО"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Руководитель Государственного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учреждения "Отдел культуры и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развития языков" Астраханского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Г.Карасаева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27.03.2017 г.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Руководитель Государственного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учреждения "Отдел строительства,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архитектуры и градостроительства"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Астраханского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Н.Кулаков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27.03.2017 г.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