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9596" w14:textId="1309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Астраханскому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22 декабря 2017 года № 6С-28-8. Зарегистрировано Департаментом юстиции Акмолинской области 29 декабря 2017 года № 6267. Утратило силу решением Астраханского районного маслихата Акмолинской области от 27 апреля 2018 года № 6С-35-2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27.04.2018 </w:t>
      </w:r>
      <w:r>
        <w:rPr>
          <w:rFonts w:ascii="Times New Roman"/>
          <w:b w:val="false"/>
          <w:i w:val="false"/>
          <w:color w:val="ff0000"/>
          <w:sz w:val="28"/>
        </w:rPr>
        <w:t>№ 6С-35-2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Астраханскому району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К.С.Калабаев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Ю.Е.Наприенко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Астраханскому району на 2018-2019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расположения пастбищ на территории Астраханского района в разрезе категорий земель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Астраханскому району на 2018-2019 годы).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Астраханскому району на 2018-2019 годы).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Астраханскому району на 2018-2019 годы).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Астраханскому району на 2018-2019 годы).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Астраханскому району на 2018-2019 годы).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Астраханскому району на 2018-2019 годы).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Астраханскому району).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Астраханского района в разрезе категорий земель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Астраханского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8644"/>
      </w:tblGrid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Бадзиев Муслим Баширович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Гендик Вероника Владимировна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Пельцер Валерий Александрович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Леонид Анатольевич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Чернецкий Петр Петрович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Бибаев Ерсин Кенжебаевич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Согумбаев Булат Какетович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Руслан Максутович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Кулаков Николай Степанович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Жаксыкельды Асылбекович.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Жанакулов Оразбек Жукенбаевич.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Бейсен Кабдулхамитович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КаиржановЖанат Комарович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Тюркина Лариса Владимировна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Пугалов Виталий Анисимович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Тлеумбет Нурмуханбет Токмаганбетулы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СембайШарипович.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Батукаев Халид Бесаевич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Губарец Николай Васильевич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Асхат Еренгалиевич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Ильдыбаев Айтпай Кожасович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Даир Касымович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Виктор Иванович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 Александр Михайлович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 Михаил Витальевич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Кулькенов Орынбек Букабаевич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Талгат Мажитович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Полонкоев Геннадий Михайлович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Камбар Амантаевич.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Абубашир Магомедович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Руслан Сайдаевич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Ергали Копеевич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Сазанович Владимир Иосифович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Ержан Салимович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Серик Мукашевич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Умит Куанышевна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Блялов Арыстанбек Мажитович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 Егимбай Айтмуханбетович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Казиз Кабдуллинович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Адильбек Тюлеубаевич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Хазимурат Шаймерденович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Кабылтаев Оразалы Камалканович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Молдашұлы Ибрагим 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НуркаевСалим Темиргалиевич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Ибдрагим Кабдрашевич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Еркебулат Аркенович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Сагинбеков Нурлыбек Сатарович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Серкебай Саркытбай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Ашенов Кыздарбек Кабдуллович.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Бопежанов Канатай Амангельдинович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Джаганова Алтыншаш Каиржановна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Талгат Жилкайдарович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Кусмадиев Талгат Кадырович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Амангельды Рахимович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Ерлан Тембергенович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Лясов Николай Иванович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Оразбай Кенжеевич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Гамзат Рыспаевич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Бади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Жандос Дюсенбаевич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 Виктор Андреевич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Александр Петрович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Анатолий Петрович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Кайрат Егизбаевич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Жакия Жаканович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Малыгин Алексей Анатольевич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Мазурок Виталий Петрович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Экажев Тимур Магомедович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Наубетов Рашид Кабдуалиевич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Умербек Кайруллович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Сагадатов Куаныш Казизович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Аблай Капарович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Кенжеболат Дыбыспаевич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Колесниченко Василий Иванович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Кобка Борис Петрович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Далбай Карбаевич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Умсынган Каиржановна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 Рамазан Жунусович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Босин Виктор СемҰнович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Анатолий Анатольевич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 Василий Алексеевич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Кощеев Виктор Евгеньевич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Кривенко Валерий Иванович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Кутлин Борис Дмитриевич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Ольховский Виктор Васильевич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 Андрей Андреевич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Присяжный Станислав Казимирович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Селиванкин Владимир Иванович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Шафранский Сергей Владимирович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Абденова Мария Кужатовна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Айдархан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Болехан Жукешевич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Куанышбек Каируллинович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Блялов Данияр Кусманович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Турсунбек Каируллинович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Еслямбек Каируллинович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Мурат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Мигранов Радик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Омралинов Курмантай Казанбаевич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Темирбек Кабдуалиевич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Амхадов Руслан Исаевич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 Шамай Кабжикенович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Боккарин Камза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Утельбай Жасуланович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Мухамедали Шакиратович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Куанышбеков Толеу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Туремурат Калиевич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КасымовАрман Шертаевич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Кульмаганбетов КайратБайгабулович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АхметГадильбекович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Махмет Гадильбекович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Казихан Гадиьбекович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Мушанов Максут Мушанович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Жандос Ногерович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 Хаким Токтамысович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Кайрат Аллабергенович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Алдажаров БауржанАсипович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Абильдинов Чингиз Бауржанович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Куралбек Сагиндыкович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Бауыржан Идаятович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Брежнев Николай Викторович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Ербол Макышевич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Жамбул Абдикадырович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Литовченко Григорий Николаевич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Жадаев Канат Азимжанович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Амантай Сабиржанович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Саркыт Жусипбекович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Талгат Сабитханович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Алексей Николаевич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Марат Ибикенович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Аскар Аманжолович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Марат Каримжанович.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 Амангелды Косманович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Тынымбаев Бустан Садыкович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Лисин Анатолий Карлович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Лисин Анатолий Николаевич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Амангелды Галымжанович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Рыбчак Василий Иосифович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Сейтгалиев Ришад Галимханович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Рапутов Константин Александрович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 землепользователей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"КДКGrain"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"Достык"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"Ерназар-Агро"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"Кыпшак"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"Каменка 1"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"АК-Хилал"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"Оксановка-1"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"Оксановка"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"Острогорский"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Актив"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"Толкынколь"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"СХПАкЖол"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Винетта"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 2010"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 2002"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Кызылжар"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"Избасаров и К"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"Колутон-04"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"Гранит Петровка"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"Зеленое-1"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Нива"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"Нан 2005"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"Орнек 2005"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"Графит-М"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"СХТШиликты"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"Деметро"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Беркут"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Трейд Торг"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"Озеро Надежды"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"КДК Агро"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"СХПОтан"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"Федоренко и К"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"АстанаПромАгро"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"ЫрыстыАстык"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 Агро-11"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"Есиль""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 Траст"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"Камышенка"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"ВИК-Агро"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 оборотов, приемлемая для Астраханского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Астраханскому району составляет 237045 гектаров.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130701 гектаров, на землях населенных пунктов 57214 гектаров, на землях лесного фонда 3208 гектаров, на землях запаса 45922 гектаров.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при селе, сельском округе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в 2018 году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1731"/>
        <w:gridCol w:w="1889"/>
        <w:gridCol w:w="1889"/>
        <w:gridCol w:w="1890"/>
        <w:gridCol w:w="2214"/>
      </w:tblGrid>
      <w:tr>
        <w:trPr>
          <w:trHeight w:val="30" w:hRule="atLeast"/>
        </w:trPr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Летне–осенний сезон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в 2019 году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1687"/>
        <w:gridCol w:w="2156"/>
        <w:gridCol w:w="1841"/>
        <w:gridCol w:w="1841"/>
        <w:gridCol w:w="2157"/>
      </w:tblGrid>
      <w:tr>
        <w:trPr>
          <w:trHeight w:val="30" w:hRule="atLeast"/>
        </w:trPr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летне–осенний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летне–осенний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летне–осенний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одыхающий загон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летне–осенний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летне–осенний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летне–осенний сезон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летне–осенний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летне–осенний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летнео-сенний сезон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летне–осенний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