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0eafe" w14:textId="8a0ea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Астраханского районного маслихата от 23 декабря 2016 года № 6С-14-2 "О бюджете Астраханского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20 октября 2017 года № 6С-24-2. Зарегистрировано Департаментом юстиции Акмолинской области 3 ноября 2017 года № 6144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Астраханский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"О бюджете Астраханского района на 2017-2019 годы" от 23 декабря 2016 года № 6С-14-2 (зарегистрированное в Реестре государственной регистрации нормативных правовых актов № 5691, опубликовано 16 января 2017 года в районной газете "Маяк")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2017 – 2019 годы, согласно приложениям 1,2 и 3 соответственно,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3420527,7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570078,0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37667,0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5575,0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2807207,7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3491780,3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29334,5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40438,5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11104,0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65274,3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65274,3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-165861,4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165861,4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2017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Астраханского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Астраханского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20.10.2017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6С-24-2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6С-14-2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3420527,7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570078,0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244632,0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244632,0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225236,0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174984,0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2807207,7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2807207,7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2807207,7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1257"/>
        <w:gridCol w:w="1257"/>
        <w:gridCol w:w="5785"/>
        <w:gridCol w:w="30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3491780,3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340928,6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24063,7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17213,7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106523,7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81899,5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24624,2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157307,2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154531,2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10242,8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9942,8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32499,9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25672,9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8791,3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8791,3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1930155,0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1869233,1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1430592,1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 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34388,9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94950,2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15823,4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94947,0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154321,6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30452,1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30452,1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30469,8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30469,8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153380,9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128923,9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20399,9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53813,7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9651,8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647629,6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26717,1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15703,1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66059,6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34637,7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554852,9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43392,9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60269,5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447190,5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146375,3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99778,1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56846,6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24302,6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7435,8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28873,3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8515,6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13734,7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14056,5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7557,9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111943,7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17298,6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11573,6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73172,8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14598,8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11037,3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11037,3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10687,3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57146,7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52371,7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49371,7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33484,9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21247,5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21247,5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12237,4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12237,4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46307,9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46307,9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37363,5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органам местного самоуправления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8944,4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29334,5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40438,5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40438,5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40438,5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40438,5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65274,3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65274,3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65274,3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65274,3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65274,3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-165861,4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165861,4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6С-14-2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2017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9"/>
        <w:gridCol w:w="6831"/>
      </w:tblGrid>
      <w:tr>
        <w:trPr>
          <w:trHeight w:val="30" w:hRule="atLeast"/>
        </w:trPr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450191,8</w:t>
            </w:r>
          </w:p>
        </w:tc>
      </w:tr>
      <w:tr>
        <w:trPr>
          <w:trHeight w:val="30" w:hRule="atLeast"/>
        </w:trPr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29741,8</w:t>
            </w:r>
          </w:p>
        </w:tc>
      </w:tr>
      <w:tr>
        <w:trPr>
          <w:trHeight w:val="30" w:hRule="atLeast"/>
        </w:trPr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26650,8</w:t>
            </w:r>
          </w:p>
        </w:tc>
      </w:tr>
      <w:tr>
        <w:trPr>
          <w:trHeight w:val="30" w:hRule="atLeast"/>
        </w:trPr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обусловленной денежной помощи по проекту "Өрлеу"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8861,0</w:t>
            </w:r>
          </w:p>
        </w:tc>
      </w:tr>
      <w:tr>
        <w:trPr>
          <w:trHeight w:val="30" w:hRule="atLeast"/>
        </w:trPr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1454,0</w:t>
            </w:r>
          </w:p>
        </w:tc>
      </w:tr>
      <w:tr>
        <w:trPr>
          <w:trHeight w:val="30" w:hRule="atLeast"/>
        </w:trPr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2197,2</w:t>
            </w:r>
          </w:p>
        </w:tc>
      </w:tr>
      <w:tr>
        <w:trPr>
          <w:trHeight w:val="30" w:hRule="atLeast"/>
        </w:trPr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14138,6</w:t>
            </w:r>
          </w:p>
        </w:tc>
      </w:tr>
      <w:tr>
        <w:trPr>
          <w:trHeight w:val="30" w:hRule="atLeast"/>
        </w:trPr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5040,0</w:t>
            </w:r>
          </w:p>
        </w:tc>
      </w:tr>
      <w:tr>
        <w:trPr>
          <w:trHeight w:val="30" w:hRule="atLeast"/>
        </w:trPr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молодежную практику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7828,0</w:t>
            </w:r>
          </w:p>
        </w:tc>
      </w:tr>
      <w:tr>
        <w:trPr>
          <w:trHeight w:val="30" w:hRule="atLeast"/>
        </w:trPr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субсидий на переезд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1270,6</w:t>
            </w:r>
          </w:p>
        </w:tc>
      </w:tr>
      <w:tr>
        <w:trPr>
          <w:trHeight w:val="30" w:hRule="atLeast"/>
        </w:trPr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3091,0</w:t>
            </w:r>
          </w:p>
        </w:tc>
      </w:tr>
      <w:tr>
        <w:trPr>
          <w:trHeight w:val="30" w:hRule="atLeast"/>
        </w:trPr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1395,0</w:t>
            </w:r>
          </w:p>
        </w:tc>
      </w:tr>
      <w:tr>
        <w:trPr>
          <w:trHeight w:val="30" w:hRule="atLeast"/>
        </w:trPr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за замещение на период обучения основного сотрудника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1696,0</w:t>
            </w:r>
          </w:p>
        </w:tc>
      </w:tr>
      <w:tr>
        <w:trPr>
          <w:trHeight w:val="30" w:hRule="atLeast"/>
        </w:trPr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380012,0</w:t>
            </w:r>
          </w:p>
        </w:tc>
      </w:tr>
      <w:tr>
        <w:trPr>
          <w:trHeight w:val="30" w:hRule="atLeast"/>
        </w:trPr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380012,0</w:t>
            </w:r>
          </w:p>
        </w:tc>
      </w:tr>
      <w:tr>
        <w:trPr>
          <w:trHeight w:val="30" w:hRule="atLeast"/>
        </w:trPr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системы водоснабжения села Каменка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380012,0</w:t>
            </w:r>
          </w:p>
        </w:tc>
      </w:tr>
      <w:tr>
        <w:trPr>
          <w:trHeight w:val="30" w:hRule="atLeast"/>
        </w:trPr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40438,0</w:t>
            </w:r>
          </w:p>
        </w:tc>
      </w:tr>
      <w:tr>
        <w:trPr>
          <w:trHeight w:val="30" w:hRule="atLeast"/>
        </w:trPr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40438,0</w:t>
            </w:r>
          </w:p>
        </w:tc>
      </w:tr>
      <w:tr>
        <w:trPr>
          <w:trHeight w:val="30" w:hRule="atLeast"/>
        </w:trPr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6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6С-14-2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4"/>
        <w:gridCol w:w="5686"/>
      </w:tblGrid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482732,9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277959,4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71975,0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текущий ремонт улиц села Жалтыр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29008,0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приобретение жилья отдельным категориям граждан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17967,0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125043,3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 ремонта Петровской средней школы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110718,6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мероприятий по государственному языку для учащихся школ некоренной национальности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1605,9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школ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11497,1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педагогов школ на семинарах по превенции суицидов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1221,7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24074,1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23059,8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1014,3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56867,0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47552,0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стоимости сельскохозяйственных животных (крупного и мелкого рогатого скота) больных бруцеллезом направляемых на санитарный убой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9315,0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204773,5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165974,5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бесчердачной крыши здания государственного учреждения "Петровская средняя школа" на чердачную в селе Петровка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23862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36-ти квартирного жилого дома в селе Астраханка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к 36-ти квартирному жилому дому в селе Астраханка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60269,5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системы водоснабжения села Каменка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41843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38799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государственного коммунального предприятия на праве хозяйственного ведения "Комхоз"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