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26a2" w14:textId="5712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23 декабря 2016 года № 6С-14-2 "О бюджете Астраханского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сентября 2017 года № 6С-23-2. Зарегистрировано Департаментом юстиции Акмолинской области 9 октября 2017 года № 6106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Астраханского района на 2017-2019 годы" от 23 декабря 2016 года № 6С-14-2 (зарегистрированное в Реестре государственной регистрации нормативных правовых актов № 5691, опубликовано 16 января 2017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– 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3444408,6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570078,0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2831089,6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3515661,2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29738,5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40842,5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65274,3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65274,3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-166265,4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166265,4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2017 год в сумме 12237,4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составе расходов районного бюджета на 2017 год предусмотрены трансферты органам местного самоуправления в сумме 8944,4 тысяч тенге согласно приложению 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27.09.2017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3444408,6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2831089,6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2831089,6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1944860,6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1430592,1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555719,1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органам местного самоуправления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-166265,4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7"/>
        <w:gridCol w:w="5243"/>
        <w:gridCol w:w="36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233196,8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9563"/>
      </w:tblGrid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8944,4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2071,1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688,5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421,6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