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0b5f" w14:textId="10b0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ноября 2017 года № 6С 14/5. Зарегистрировано Департаментом юстиции Акмолинской области 12 декабря 2017 года № 6215.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Атбасарского районного маслихата Акмолинской области от 09.02.2018 </w:t>
      </w:r>
      <w:r>
        <w:rPr>
          <w:rFonts w:ascii="Times New Roman"/>
          <w:b w:val="false"/>
          <w:i w:val="false"/>
          <w:color w:val="ff0000"/>
          <w:sz w:val="28"/>
        </w:rPr>
        <w:t>№ 6С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