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3c93e" w14:textId="b63c93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Аршалынскому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Аршалынского районного маслихата Акмолинской области от 22 декабря 2017 года № 19/7. Зарегистрировано Департаментом юстиции Акмолинской области 29 декабря 2017 года № 6263. Утратило силу решением Аршалынского районного маслихата Акмолинской области от 9 апреля 2018 года № 24/3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Аршалынского районного маслихата Акмолинской области от 09.04.2018 </w:t>
      </w:r>
      <w:r>
        <w:rPr>
          <w:rFonts w:ascii="Times New Roman"/>
          <w:b w:val="false"/>
          <w:i w:val="false"/>
          <w:color w:val="ff0000"/>
          <w:sz w:val="28"/>
        </w:rPr>
        <w:t>№ 24/3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Аршалынский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Аршалынскому району на 2018-2019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К.Устенбеков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К.Шедербеков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Аршалынского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А.Тайжанов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19/7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Аршалынскому району на 2018-2019 годы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Аршалынского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Аршалынскому району на 2018-2019 годы);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Аршалынскому району на 2018-2019 годы);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Аршалынскому району на 2018-2019 годы);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Аршалынскому району на 2018-2019 годы);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Аршалынскому району на 2018-2019 годы);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Аршалынскому району на 2018-2019 годы);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Аршалынскому району на 2018-2019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Аршалынского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прилагаемых к схеме (карте) расположения пастбищ Аршалынского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7"/>
        <w:gridCol w:w="10683"/>
      </w:tblGrid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Лариса Ивановна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Егорова Нина Михайловна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Александр Викторович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 Максат Тулеуханович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Сыдыкжанов Эрмухан Алтайханович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Гутяр Ольга Васильевна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Ержан Нурзатович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Михаил Иванович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Есенова Хадиша Ахметовна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Садауов Серик Сейтжанович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Тулеубай Дуамбаевич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Анарбаева Аимкуль Тулегеновна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Тарасова Людмила Александровна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Абдыкулова Бакытжамал Сабитовна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Айтбаева Жумабике Абзаловна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Жусубалина Ганижамал Мусалимовна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Ивченко Сергей Владимирович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Балтабай Гиса Азаматұлы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Ивченко Сергей Владимирович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Бекпау Камелкан Ормышевич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Шалабекова Райхан Сакановна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Алкеев Жамбырбай Амамбаевич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Бультрукова Зарина Алтынбаевна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Рудных Светлана Викторовна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Хван Ун-Цзей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Арман Тюлегенович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Сарсенбаева Каршыга Советовна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Осадчий Александр Анатольевич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Бычков Павел Венидиктович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Рысмагамбетов Сиюндук Ахметович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Авидиян Руслан Асланович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Сулейманов Селимхан Абизарович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Темченко Денис Викторович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Молдахметова Карлыгаш Сабыровна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Галкина Сауле Калыбековна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Рымбаева Айнель Бейсенгазыевна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Куат Сагимбаевич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Саябаев Елдар Кайратович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Тукпиев Канат Серикович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Удербаева Айман Прмагамбетовна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Баркинхоев Магомед Хадисович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Рыспаев Габдегаип Серикович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Байтакова Рымжан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Осадчий Александр Анатольевич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Мендыбаева Сайлаугуль Сапарбековна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Питковский Вячеслав Петрович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Дауенов Маргулан Мухтарович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Дегенова Анжела Тулебаевна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Согоян Гарник Ервандович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 Татьяна Валентиновна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Борисенко Татьяна Петровна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Шабовто Наталья Равилевна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Гаургашвили Зелимхан Азиевич 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"Ижевский"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"TBK Damu"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"Аршалы-Заготпром"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"Elitе Meat"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"ТПЭП"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"ТомириСА-НС"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"Астана-Парк"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"Alageum Electric"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"Племхозяйство Аршалы"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"Астана Құрылыс Құжат"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"Кайсар"</w:t>
            </w:r>
          </w:p>
        </w:tc>
      </w:tr>
    </w:tbl>
    <w:bookmarkStart w:name="z1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Аршалынского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68"/>
        <w:gridCol w:w="9932"/>
      </w:tblGrid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Сураев Виктор Васильевич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Саламатов Николай Александрович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Такежанов Борис Камиевич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Вибе Яков Яковлевич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Марат Тулютаевич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Дмитриева Лариса Ивановна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Игоревич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Каркунов Игорь Владимирович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Коваль Юрий Владимирович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Сауле Омаровна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Говядов Андрей Кириллович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Игоревич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Лариса Ивановна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Ефимова Ольга Дмитриевна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Исмаил Сеитсултанович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Петр Емельянович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Еркетаев Мухтар Дюсенович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Юрий Геннадьевич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Лепехина Валентина Михайловна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Байкуниров Каирбек Досанович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Козулин Николай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Резников Владимир Иванович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Грицан Николай Иванович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Сагадат Касымович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Апенов Руслан Бахытжанович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Марат Камзеевич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Кайрат Сагидоллаевич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Довгуля Владимир Степанович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Сычугов Олег Павлович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Яшник Николай Васильевич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Сивохин Виктор Степанович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Тюлебекова Светлана Федоровна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Потехин Вадим Николаевич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Ержан Нурзатович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Михаил Иванович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Курмангали Аринович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Марат Актаевич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Зальзелер Анатолий Викторович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Любовь Вавиловна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Ковалев Анатолий Николаевич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Биджиев Владимир Махмутович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Березюк Евгений Иванович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Давыденко Николай Григорьевич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Анатолий Иванович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Азаров Виталий Владимирович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Ернур Сагатович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Руслан Серикович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Натиг Гасан-Оглы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 Куаныш Дюсембаевич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Кайрат Мухитович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Болат Оразович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Болтабаев Айтжан Темирович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Меирбеков Рамазан Актаевич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Гульнара Сатыбаевна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Оралканов Тюлю Олжабаевич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Герцог Вера Александровна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Корикбеков Джумажан Болташович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Оралканов Бейсембай Олжабаевич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Николай Дмитриевич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Белавина Людмила Сергеевна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Боболев Валерий Викторович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Сагандык Камитпекович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 Комек Дюсембаевич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Рысмагамбетов Сиюндук Ахметович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Берик Кимадиевич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Жакеев Темирхан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Бекболат Игенович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Маргулан Мухтарович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Бахитова Нуржамал Жеткерсыновна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Кизятов Айтмухан Кизятулы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Турлубеков Ерык Болташович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Кусельбаев Берик Жадыгерович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Кожаханов Дулат Кусаинович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Орымбек Галижанович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Зарлык Ахмедович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Амангельды Кабдешович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Смаилов Алибек Зейкенович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Жанат Олжабаевич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Агубаева Нагима Ескеновна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Бигалинов Серик Сатувалдыевич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Даулетбаева Галина Хафизовна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Леонид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Марат Вахитович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Бекмуханова Меруа Кабыловна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Әбікен Тілеу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Ернур Сагатович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Жаннур Жолдыбаевна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Маусымбаева Няйла Газизовна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Үмітжан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 Лазарь Дюсеналиевич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Гусев Владимир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Загаровская Галина Николаевна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Ратушняк Владимир Петрович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Елеуов Кабдрашит Барлыбаевич 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Шамрат Саканович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Мерден Даниярович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Талгат Даниярович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 Куляй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Азамат Бакыткереевич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Шалтакбаев Скандербек Жумахметович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Агаев Шакир Юсуб-Оглы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Раиса Бахитовна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Самат Маутбекович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Потехин Вадим Николаевич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Гутяр Ольга Васильевна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 Виктор Иванович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Вознюк Тарас Алексеевич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Яшник Николай Васильевич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Жамбырбай Амамбаевич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Штеер Яков Мартынович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Малик Орастаевич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Мухаметкарим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Бультрукова Зарина Алтынбаевна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Адихан Болатович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Малик Орастаевич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Талгат Тулегенович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Петр Иванович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Игорь Петрович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Акшинеев Жабайхан Турсунханович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Гордиенко Федор Васильевич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Фогельзан Алексей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Безнощенко Валентина Филипповна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Мадеева Ботагоз Нурахмановна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Гаврилов Александр Васильевич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Шабакбаева Гульзада Алмановна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Габдегаип Серикович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Кабельдинов Бегендык Амангельдинович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Осман Кобланович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Гульзара Арыстанбековна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Рудных Светлана Викторовна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Жамалбекова Ляззат Сауранбековна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Улпан Коблановна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Скуб Василий Ильич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Татьяна Валентиновна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Койчибаев Нурлан Аманбекович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 Канипа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Байзакова Кукаршин Урумбасаровна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Кайырбаев Келден Нурбапанович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Анатолий Федорович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Балташев Канат Умирзакович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Аюп Зайкенович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Сергей Алексеевич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Джакупова Наталья Николаевна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Абраев Серик Сагантаевич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Джабаев Асылбек Сарымсакович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Фрешер Елизавета Владимировна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Биджиев Владимир Махмутович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Кельденов Тлеукен Аутенович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Сетербаева Саулехан Кусаиновна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Еламан Бахтиярович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Шпекбай Жусупович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Скрипин Александр Геннадьевич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Джагпар Джагпарович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Шпекбай Жусупович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Игнатенко Сергей Яковлевич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Лисицкий Николай Демьянович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Богатырева Тамара Федоровна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Гребельник Анатолий Григорьевич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Петр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Борис Васильевич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Падерин Александр Викторович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Потатаев Игорь Витальевич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Юрий Николаевич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Тугольбаева Алма Амангельдиевна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 Кайрат Айтмагамбетович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Середкин Виктор Яковлевич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Гайдаров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Екатерина Николаевна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Александр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Кияшин Тагир Серикович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Бугайчук Николай Григорьевич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Палагута Иван Иванович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Литовка Александр Николаевич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Кисилев Николай Николаевич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Перепечай Виктор Николаевич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Кузьмичев Андрей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 Вячеслав Анатольевич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Кульбяцкий Евгений Васильевич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Сергей Григорьевич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Виктор Павлович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Шпекбай Жусупович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Сергей Федорович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 Николай Владимирович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 Наталья Александровна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Бабошина Галина Дмитриевна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Жмура Владимир Анатольевич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Кузьмичев Андрей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 Ерзат Кенжебайулы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Гульнара Айтмагамбетовна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Вячеслав Петрович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Кулдибаев Берик Жансеитович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Бекишева Кымбат Амангельдиновна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Магомед Абуезидович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Игнатенко Сергей Яковлевич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Кунц Иван Алексеевич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Пересунько Григорий Степанович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Школьный Василий Васильевич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Боцман Сергей Викторович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Валентина Хусаиновна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Үмітжан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Байтакова Рымжан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Канат Жолдыбаевич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Имантаева Алтынай Абеновна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Стакаев Владимир Борисович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Руслан Ерденович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Сауле Омаровна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"Акбулак-Агро"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"Норд-Диалог"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"Сары-Оба Астык"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"Калкаман-Агро"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"Енбек-1"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"Племхозяйство Аршалы"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"Акнұр 2030"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Поиск"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 су"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"Самалик"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Производственное товарищество "Колос"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"Саяхат Кызмет"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"Актасты-Агро"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"Кайсар"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"Николаевское"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"Аршалы-агро өнімдері"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"Инженер Строй Класс"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"Уак"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"Михайловское"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"Тройка Диалог Плюс"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"ТНС-Агро"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"Булаксай"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"Алакөл"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"Центр-Азия"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"Бау-Азат"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"BNB-Agro"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"Волгодоновское"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"ТомириСА-НС"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"АсАгро"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"Койгельды-Астык"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"IAS Company"</w:t>
            </w:r>
          </w:p>
        </w:tc>
      </w:tr>
      <w:tr>
        <w:trPr>
          <w:trHeight w:val="30" w:hRule="atLeast"/>
        </w:trPr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9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"Жибек жолы"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Аршалынского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Осениий сезон 3</w:t>
            </w:r>
          </w:p>
        </w:tc>
      </w:tr>
    </w:tbl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очередность использования загонов в году.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Аршалынскому району составляет 292 839,18 гектаров. В том числе на землях сельскохозяйственного назначения 236 369,64 гектаров, на землях населенных пунктов 38 124,10 гектаров, на землях лесного фонда 4 698 гектаров, на землях запаса 12 645,71 гектаров.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 - Министра Республики Казахстан -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40"/>
        <w:gridCol w:w="1544"/>
        <w:gridCol w:w="1358"/>
        <w:gridCol w:w="1083"/>
        <w:gridCol w:w="1083"/>
        <w:gridCol w:w="1083"/>
        <w:gridCol w:w="1083"/>
        <w:gridCol w:w="1359"/>
        <w:gridCol w:w="1083"/>
        <w:gridCol w:w="1084"/>
      </w:tblGrid>
      <w:tr>
        <w:trPr>
          <w:trHeight w:val="30" w:hRule="atLeast"/>
        </w:trPr>
        <w:tc>
          <w:tcPr>
            <w:tcW w:w="15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Арнасай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Берсуатский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Булаксайский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Волгодоновский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Жибек жолы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Турген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Сарабинский сельский округ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Аршалы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се­зон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