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c93e" w14:textId="b63c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Аршалынскому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декабря 2017 года № 19/7. Зарегистрировано Департаментом юстиции Акмолинской области 29 декабря 2017 года № 6263. Утратило силу решением Аршалынского районного маслихата Акмолинской области от 9 апреля 2018 года № 24/3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Аршалынскому району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Аршалынскому району на 2018-2019 годы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Аршалынского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Аршалынскому району на 2018-2019 годы);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Аршалынскому району на 2018-2019 годы);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Аршалынскому району на 2018-2019 годы);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Аршалынскому району на 2018-2019 годы);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Аршалынскому району на 2018-2019 годы);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Аршалынскому району на 2018-2019 годы);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Аршалынскому району на 2018-2019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Аршалынского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прилагаемых к схеме (карте) расположения пастбищ Аршалынского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0683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Дмитриева Лариса Ивановна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Нина Михайловна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Александр Викторович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Максат Тулеуханович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Сыдыкжанов Эрмухан Алтайханович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Гутяр Ольга Васильевна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Ержан Нурзатович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Сачковский Михаил Иванович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Есенова Хадиша Ахметовна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Садауов Серик Сейтжанович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Тулеубай Дуамбаевич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Анарбаева Аимкуль Тулегеновна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Тарасова Людмила Александровна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Абдыкулова Бакытжамал Сабитовна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Айтбаева Жумабике Абзаловна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Жусубалина Ганижамал Мусалимовна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Ивченко Сергей Владимирович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Балтабай Гиса Азаматұлы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Ивченко Сергей Владимирович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Бекпау Камелкан Ормышевич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Шалабекова Райхан Сакановна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Алкеев Жамбырбай Амамбаевич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Бультрукова Зарина Алтынбаевна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Рудных Светлана Викторовна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Хван Ун-Цзей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Арман Тюлегенович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Сарсенбаева Каршыга Советовна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Осадчий Александр Анатольевич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Бычков Павел Венидиктович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Рысмагамбетов Сиюндук Ахметович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Авидиян Руслан Асланович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Сулейманов Селимхан Абизарович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Темченко Денис Викторович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Молдахметова Карлыгаш Сабыровна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Галкина Сауле Калыбековна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Рымбаева Айнель Бейсенгазыевна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Куат Сагимбаевич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Саябаев Елдар Кайратович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Тукпиев Канат Серикович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Удербаева Айман Прмагамбетовна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Баркинхоев Магомед Хадисович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Габдегаип Серикович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Байтакова Рымжан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Осадчий Александр Анатольевич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Мендыбаева Сайлаугуль Сапарбековна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Питковский Вячеслав Петрович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Дауенов Маргулан Мухтарович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Дегенова Анжела Тулебаевна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Согоян Гарник Ервандович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Татьяна Валентиновна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Борисенко Татьяна Петровна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Шабовто Наталья Равилевна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Гаургашвили Зелимхан Азиевич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"Ижевский"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"TBK Damu"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"Аршалы-Заготпром"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"Elitе Meat"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"ТПЭП"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"ТомириСА-НС"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"Астана-Парк"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"Alageum Electric"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"Племхозяйство Аршалы"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Құрылыс Құжат"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"Кайсар"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Аршалынского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9932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Сураев Виктор Васильевич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Саламатов Николай Александрович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Такежанов Борис Камиевич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Вибе Яков Яковлевич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Татымтаев Марат Тулютаевич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Дмитриева Лариса Ивановна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Игоревич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Каркунов Игорь Владимирович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 Юрий Владимирович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Сауле Омаровна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Говядов Андрей Кириллович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Игоревич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Дмитриева Лариса Ивановна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Ефимова Ольга Дмитриевна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Исмаил Сеитсултанович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Петр Емельянович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Еркетаев Мухтар Дюсенович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Юрий Геннадьевич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Лепехина Валентина Михайловна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Байкуниров Каирбек Досанович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Козулин Николай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Резников Владимир Иванович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 Николай Иванович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Сагадат Касымович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Апенов Руслан Бахытжанович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Марат Камзеевич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Кайрат Сагидоллаевич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Довгуля Владимир Степанович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Сычугов Олег Павлович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Яшник Николай Васильевич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Сивохин Виктор Степанович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 Светлана Федоровна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Потехин Вадим Николаевич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Ержан Нурзатович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Сачковский Михаил Иванович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Курмангали Аринович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Марат Актаевич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Зальзелер Анатолий Викторович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Любовь Вавиловна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Анатолий Николаевич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Биджиев Владимир Махмутович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Березюк Евгений Иванович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Николай Григорьевич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Анатолий Иванович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Азаров Виталий Владимирович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Ернур Сагатович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Руслан Серикович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Натиг Гасан-Оглы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Джамбулов Куаныш Дюсембаевич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Кайрат Мухитович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Болат Оразович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Болтабаев Айтжан Темирович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Меирбеков Рамазан Актаевич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Гульнара Сатыбаевна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Оралканов Тюлю Олжабаевич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Герцог Вера Александровна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Корикбеков Джумажан Болташович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Оралканов Бейсембай Олжабаевич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Николай Дмитриевич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Белавина Людмила Сергеевна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Боболев Валерий Викторович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Татымтаев Сагандык Камитпекович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Джамбулов Комек Дюсембаевич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Рысмагамбетов Сиюндук Ахметович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Берик Кимадиевич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 Темирхан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Бекболат Игенович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Дауенов Маргулан Мухтарович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Бахитова Нуржамал Жеткерсыновна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Кизятов Айтмухан Кизятулы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Ерык Болташович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Кусельбаев Берик Жадыгерович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 Дулат Кусаинович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Орымбек Галижанович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Зарлык Ахмедович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Амангельды Кабдешович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Смаилов Алибек Зейкенович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Жанат Олжабаевич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Агубаева Нагима Ескеновна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Бигалинов Серик Сатувалдыевич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Даулетбаева Галина Хафизовна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Леонид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Марат Вахитович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Бекмуханова Меруа Кабыловна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Тілеу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Ернур Сагатович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Жаннур Жолдыбаевна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Маусымбаева Няйла Газизовна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Кабдрахманова Үмітжан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 Лазарь Дюсеналиевич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Владимир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Загаровская Галина Николаевна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Ратушняк Владимир Петрович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Елеуов Кабдрашит Барлыбаевич 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Шамрат Саканович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Китайбеков Мерден Даниярович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Китайбеков Талгат Даниярович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 Куляй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Дауенов Азамат Бакыткереевич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Шалтакбаев Скандербек Жумахметович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Агаев Шакир Юсуб-Оглы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Раиса Бахитовна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Самат Маутбекович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Потехин Вадим Николаевич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Гутяр Ольга Васильевна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 Виктор Иванович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Вознюк Тарас Алексеевич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Яшник Николай Васильевич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Жамбырбай Амамбаевич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Штеер Яков Мартынович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Малик Орастаевич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Мухаметкарим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Бультрукова Зарина Алтынбаевна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Адихан Болатович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Малик Орастаевич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Талгат Тулегенович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Петр Иванович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Игорь Петрович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Акшинеев Жабайхан Турсунханович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Федор Васильевич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Фогельзан Алексей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Безнощенко Валентина Филипповна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Мадеева Ботагоз Нурахмановна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Александр Васильевич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Шабакбаева Гульзада Алмановна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Габдегаип Серикович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Кабельдинов Бегендык Амангельдинович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Осман Кобланович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Гульзара Арыстанбековна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Рудных Светлана Викторовна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Жамалбекова Ляззат Сауранбековна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Улпан Коблановна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 Василий Ильич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Татьяна Валентиновна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Койчибаев Нурлан Аманбекович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 Канипа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Кукаршин Урумбасаровна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Кайырбаев Келден Нурбапанович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Дурнев Анатолий Федорович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Балташев Канат Умирзакович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Аюп Зайкенович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Сергей Алексеевич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Джакупова Наталья Николаевна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Абраев Серик Сагантаевич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Джабаев Асылбек Сарымсакович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Фрешер Елизавета Владимировна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Биджиев Владимир Махмутович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Кельденов Тлеукен Аутенович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Сетербаева Саулехан Кусаиновна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Еламан Бахтиярович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Шпекбай Жусупович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Скрипин Александр Геннадьевич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Джагпар Джагпарович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Шпекбай Жусупович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Сергей Яковлевич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Лисицкий Николай Демьянович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Тамара Федоровна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Гребельник Анатолий Григорьевич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Петр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Борис Васильевич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Падерин Александр Викторович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Потатаев Игорь Витальевич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Юрий Николаевич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Тугольбаева Алма Амангельдиевна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 Кайрат Айтмагамбетович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Середкин Виктор Яковлевич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Екатерина Николаевна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Александр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Кияшин Тагир Серикович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Бугайчук Николай Григорьевич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Палагута Иван Иванович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Литовка Александр Николаевич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Кисилев Николай Николаевич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Перепечай Виктор Николаевич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Кузьмичев Андрей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 Вячеслав Анатольевич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Кульбяцкий Евгений Васильевич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Сергей Григорьевич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Виктор Павлович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Шпекбай Жусупович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Сергей Федорович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Николай Владимирович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Наталья Александровна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Бабошина Галина Дмитриевна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Жмура Владимир Анатольевич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Кузьмичев Андрей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Заманбек Ерзат Кенжебайулы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Гульнара Айтмагамбетовна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Вячеслав Петрович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Кулдибаев Берик Жансеитович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Кымбат Амангельдиновна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Магомед Абуезидович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Сергей Яковлевич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Кунц Иван Алексеевич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Пересунько Григорий Степанович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Василий Васильевич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Сергей Викторович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Валентина Хусаиновна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Кабдрахманова Үмітжан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Байтакова Рымжан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Канат Жолдыбаевич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Имантаева Алтынай Абеновна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Стакаев Владимир Борисович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Китайбеков Руслан Ерденович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Сауле Омаровна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"Акбулак-Агро"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"Норд-Диалог"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"Сары-Оба Астык"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"Калкаман-Агро"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"Енбек-1"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"Племхозяйство Аршалы"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"Акнұр 2030"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Поиск"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 су"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"Самалик"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товарищество "Колос"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"Саяхат Кызмет"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"Актасты-Агро"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"Николаевское"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"Аршалы-агро өнімдері"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"Инженер Строй Класс"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"Уак"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"Михайловское"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"Тройка Диалог Плюс"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"ТНС-Агро"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"Булаксай"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"Алакөл"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"Центр-Азия"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"Бау-Азат"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"BNB-Agro"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"Волгодоновское"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"ТомириСА-НС"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"АсАгро"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"Койгельды-Астык"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"IAS Company"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"Жибек жолы"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Аршалынского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Осениий сезон 3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Аршалынскому району составляет 292 839,18 гектаров. В том числе на землях сельскохозяйственного назначения 236 369,64 гектаров, на землях населенных пунктов 38 124,10 гектаров, на землях лесного фонда 4 698 гектаров, на землях запаса 12 645,71 гектаров.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 - Министра Республики Казахстан -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1544"/>
        <w:gridCol w:w="1358"/>
        <w:gridCol w:w="1083"/>
        <w:gridCol w:w="1083"/>
        <w:gridCol w:w="1083"/>
        <w:gridCol w:w="1083"/>
        <w:gridCol w:w="1359"/>
        <w:gridCol w:w="1083"/>
        <w:gridCol w:w="1084"/>
      </w:tblGrid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се­зон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