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a34e7" w14:textId="7da34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Аршалынского районного маслихата от 26 декабря 2016 года № 10/2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19 мая 2017 года № 14/4. Зарегистрировано Департаментом юстиции Акмолинской области 30 мая 2017 года № 5971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Аршалынский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Аршалынского районного маслихата "О районном бюджете на 2017-2019 годы" от 26 декабря 2016 года № 10/2 (зарегистрировано в Реестре государственной регистрации нормативных правовых актов № 5694, опубликовано 27 января 2017 года в районной газете "Аршалы айнасы", 27 января 2017 года в районной газете "Вперед")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на 2017-2019 годы, согласно приложениям 1, 2,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– 3 972 752,3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843 361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3 024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136 115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2 990 252,3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– 4 110 618,1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83 075,5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102 158,5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19 083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28 048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28 048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- 248 989,3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248 989,3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К.Шедербеков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Аршалынского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 мая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946"/>
        <w:gridCol w:w="609"/>
        <w:gridCol w:w="6993"/>
        <w:gridCol w:w="31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3972752,3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843361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287830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287830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413392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331509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3424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136115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136115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133921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2990252,3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2990252,3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2990252,3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214"/>
        <w:gridCol w:w="1214"/>
        <w:gridCol w:w="6010"/>
        <w:gridCol w:w="29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4110618,1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290733,3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85287,3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84775,8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149940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149743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 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2192514,2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2101929,6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1534321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34428,6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188854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58591,6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50491,6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157136,7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24625,7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24625,7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130353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576749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81061,8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56564,2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24497,6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30670,7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151,4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454540,5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291364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110868,5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Единой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2020"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228187,8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179685,2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120411,3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33055,6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350853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350853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приорететных проектов транспортной инфраструктуры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32300,9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  <w:r>
              <w:br/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27021,2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27021,2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8966,5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83075,5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102158,5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102158,5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102158,5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102158,5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-248989,3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248989,3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165967,3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7"/>
        <w:gridCol w:w="4443"/>
      </w:tblGrid>
      <w:tr>
        <w:trPr>
          <w:trHeight w:val="30" w:hRule="atLeast"/>
        </w:trPr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828080,0</w:t>
            </w:r>
          </w:p>
        </w:tc>
      </w:tr>
      <w:tr>
        <w:trPr>
          <w:trHeight w:val="30" w:hRule="atLeast"/>
        </w:trPr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344611,0</w:t>
            </w:r>
          </w:p>
        </w:tc>
      </w:tr>
      <w:tr>
        <w:trPr>
          <w:trHeight w:val="30" w:hRule="atLeast"/>
        </w:trPr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300045,0</w:t>
            </w:r>
          </w:p>
        </w:tc>
      </w:tr>
      <w:tr>
        <w:trPr>
          <w:trHeight w:val="30" w:hRule="atLeast"/>
        </w:trPr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финансирование приорететных проектов транспортной инфраструктуры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3 091,0</w:t>
            </w:r>
          </w:p>
        </w:tc>
      </w:tr>
      <w:tr>
        <w:trPr>
          <w:trHeight w:val="30" w:hRule="atLeast"/>
        </w:trPr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доплату учителям, прошедшим стажировку по языковым курсам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1 395,0</w:t>
            </w:r>
          </w:p>
        </w:tc>
      </w:tr>
      <w:tr>
        <w:trPr>
          <w:trHeight w:val="30" w:hRule="atLeast"/>
        </w:trPr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доплату учителям за замещение на период обучения основного сотрудника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1 696,0</w:t>
            </w:r>
          </w:p>
        </w:tc>
      </w:tr>
      <w:tr>
        <w:trPr>
          <w:trHeight w:val="30" w:hRule="atLeast"/>
        </w:trPr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30999,0</w:t>
            </w:r>
          </w:p>
        </w:tc>
      </w:tr>
      <w:tr>
        <w:trPr>
          <w:trHeight w:val="30" w:hRule="atLeast"/>
        </w:trPr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развитие рынка труда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12889,0</w:t>
            </w:r>
          </w:p>
        </w:tc>
      </w:tr>
      <w:tr>
        <w:trPr>
          <w:trHeight w:val="30" w:hRule="atLeast"/>
        </w:trPr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размещение государственного социального заказа в неправительственных организациях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1 364,0</w:t>
            </w:r>
          </w:p>
        </w:tc>
      </w:tr>
      <w:tr>
        <w:trPr>
          <w:trHeight w:val="30" w:hRule="atLeast"/>
        </w:trPr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внедрение обусловленной денежной помощи по проекту Өрлеу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8 841,0</w:t>
            </w:r>
          </w:p>
        </w:tc>
      </w:tr>
      <w:tr>
        <w:trPr>
          <w:trHeight w:val="30" w:hRule="atLeast"/>
        </w:trPr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увеличение норм обеспечения инвалидов обязательными гигиеническими средствами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6 620,0</w:t>
            </w:r>
          </w:p>
        </w:tc>
      </w:tr>
      <w:tr>
        <w:trPr>
          <w:trHeight w:val="30" w:hRule="atLeast"/>
        </w:trPr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расширение перечня технических вспомогательных (компенсаторных) средств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1 285,0</w:t>
            </w:r>
          </w:p>
        </w:tc>
      </w:tr>
      <w:tr>
        <w:trPr>
          <w:trHeight w:val="30" w:hRule="atLeast"/>
        </w:trPr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10476,0</w:t>
            </w:r>
          </w:p>
        </w:tc>
      </w:tr>
      <w:tr>
        <w:trPr>
          <w:trHeight w:val="30" w:hRule="atLeast"/>
        </w:trPr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изъятие земельных участков для государственных нужд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10476,0</w:t>
            </w:r>
          </w:p>
        </w:tc>
      </w:tr>
      <w:tr>
        <w:trPr>
          <w:trHeight w:val="30" w:hRule="atLeast"/>
        </w:trPr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381364,0</w:t>
            </w:r>
          </w:p>
        </w:tc>
      </w:tr>
      <w:tr>
        <w:trPr>
          <w:trHeight w:val="30" w:hRule="atLeast"/>
        </w:trPr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381364</w:t>
            </w:r>
          </w:p>
        </w:tc>
      </w:tr>
      <w:tr>
        <w:trPr>
          <w:trHeight w:val="30" w:hRule="atLeast"/>
        </w:trPr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ПС 110/35/10 кВ "Новоалександровка" в а.Жибек Жолы Аршалынского района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140 000,0</w:t>
            </w:r>
          </w:p>
        </w:tc>
      </w:tr>
      <w:tr>
        <w:trPr>
          <w:trHeight w:val="30" w:hRule="atLeast"/>
        </w:trPr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45-ти квартирного жилого дома в п.Аршалы Аршалынского района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241364</w:t>
            </w:r>
          </w:p>
        </w:tc>
      </w:tr>
      <w:tr>
        <w:trPr>
          <w:trHeight w:val="30" w:hRule="atLeast"/>
        </w:trPr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102 105,0</w:t>
            </w:r>
          </w:p>
        </w:tc>
      </w:tr>
      <w:tr>
        <w:trPr>
          <w:trHeight w:val="30" w:hRule="atLeast"/>
        </w:trPr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102 105,0</w:t>
            </w:r>
          </w:p>
        </w:tc>
      </w:tr>
      <w:tr>
        <w:trPr>
          <w:trHeight w:val="30" w:hRule="atLeast"/>
        </w:trPr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бюджетных кредитов из республиканского бюджета для реализации мер социальной поддержки специалистов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102 105,0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3"/>
        <w:gridCol w:w="3957"/>
      </w:tblGrid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446608,3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171816,6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31729,6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государственной экспертизой на капитальный ремонт Аршалынской средней школы № 2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проведение мероприятий по государственному языку для учащихся школ некоренной национальности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1 609,0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приобретение и доставку учебников для школ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20120,6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21087,0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реализацию краткосрочного профессионального обучения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19892,0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субсидии по возмещению расходов по найму (аренде) жилья для переселенцев и оралманов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21 667,0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кровли и потолков здания Дома культуры села Булаксай Аршалынского района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3 229,0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кровли и потолков здания Дома культуры в селе Константиновка, Аршалынского района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4 822,0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кровли и потолков здания, системы отопления внутренний и наружный ремонт здания Дома культуры села Николаевка, Аршалынского района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7 721,0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кровли, внутренний и внешний ремонт, система отопления Дома культуры села Ольгинка Аршалынского района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5 895,0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центральной площади поселка Аршалы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31 000,0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 сметной документации на "Капитальный ремонт внутрипоселковых дорог с подъездной дорогой села Жалтырколь"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30 704,0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28 604,0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(города областного значения)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5 629,0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разработку градостроительной документации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5 629,0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274791,7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237743,7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котельной для школы и детского сада на станции Анар Аршалынского района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25 084,0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средней школы на 300 мест в селе Жалтырколь Аршалынского района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средней школы на 300 мест в селе Жибек Жолы Аршалынского района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45-ти квартирного жилого дома в поселке Аршалы Аршалынского района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разводящих сетей водоснабжения на станции Разъезд 42 Аршалынского района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10 684,0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государственной экспертизы на строительство инженерно-коммуникационных сетей в селе Акбулак Аршалынского района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8 608,0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 сметной документации с проведением государственной экспертизы на строительство инженерно-коммуникационных сетей в поселке Аршалы Аршалынского района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государственной экспертизы на строительство инженерно-коммуникационных сетей в селе Жибек жолы Аршалынского района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39 886,0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государственной экспертизы на строительство инженерно-коммуникационных сетей в селе Костомар Аршалынского района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16 592,0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водопроводных сетей на новых участках в селе Жибек жолы Аршалынского района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реконструкция разводящих сетей водоснабжения в селе Костомар Аршалынского района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сетей в поселке Аршалы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16 708,0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Привязка типового проекта к местности на строительство детского сада на 140 мест в селе Волгодоновка Аршалынского района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блок модульной котельной с инженерными сетями к ней для школы и детского сада в селе Ижевское Аршалынского района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4581,7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37 048,0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государственного коммунального предприятие на праве хозяйственного ведения "Аршалы су 2030"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28 048,0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улично-дорожной сети села Жибек жолы Аршалынского района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№10/2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 районного значения, поселка, села, сельского округа на 2017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2754"/>
        <w:gridCol w:w="1646"/>
        <w:gridCol w:w="1462"/>
        <w:gridCol w:w="1369"/>
        <w:gridCol w:w="1370"/>
        <w:gridCol w:w="3122"/>
      </w:tblGrid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"Оказание социальной помощи нуждающимся гражданам на дому"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 "Организация водоснабжения населенных пунктов"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государственного органа"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 "Реализация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года"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Аршалы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18318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6889,7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56564,2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Анарский сельский округ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Арнасай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 сельский округ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Берсуатский сельский акруг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2497,6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Волгодоновский сельский округ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12097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Константиновский сельский округ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Турген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Жибек жолы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Ижевский сельский округ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12997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Булаксайский сельский округ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10027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Сарабинский сельский округ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9178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сельский округ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10204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149743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24625,7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56564,2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24497,6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