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34fda" w14:textId="5534f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составных частей города Акколь Аккольского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Аккольского района Акмолинской области от 22 декабря 2017 года № А-12/344 и решение Аккольского районного маслихата Акмолинской области от 22 декабря 2017 года № С 17-5. Зарегистрировано Департаментом юстиции Акмолинской области 9 января 2018 года № 6305.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постановления акимата Аккольского района Акмолинской области от 06.06.2018 </w:t>
      </w:r>
      <w:r>
        <w:rPr>
          <w:rFonts w:ascii="Times New Roman"/>
          <w:b w:val="false"/>
          <w:i w:val="false"/>
          <w:color w:val="ff0000"/>
          <w:sz w:val="28"/>
        </w:rPr>
        <w:t>№ А-6/154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решения Аккольского районного маслихата Акмолинской области от 06.06.2018 № С 23-1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пунктом 5-1)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8 декабря 1993 года "Об административно-территориальном устройстве Республики Казахстан", с учетом мнения населения города, на основании заключения Акмолинской областной ономастической комиссии от 24 октября 2017 года, Аккольский районный маслихат РЕШИЛ и акимат Аккольского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составные части города Акколь: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1 Октябрьский на улицу 1 Шегебая Узакбаева;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2 Октябрьский на улицу 2 Шегебая Узакбаева;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3 Октябрьский на улицу 3 Шегебая Узакбаева;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4 Октябрьский на улицу 4 Шегебая Узакбаева;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Западная на улицу Береке;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Кирова на улицу Домбыралы;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Новорудная на улицу Домбай;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ТУСМ на улицу Жибек жолы;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Фурманова на улицу Акниет;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Тубгородок на улицу Астана;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преулок Гостиничный на улицу Армандастар.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Утратил силу постановленим акимата Аккольского района Акмолинской области от 06.06.2018 </w:t>
      </w:r>
      <w:r>
        <w:rPr>
          <w:rFonts w:ascii="Times New Roman"/>
          <w:b w:val="false"/>
          <w:i w:val="false"/>
          <w:color w:val="000000"/>
          <w:sz w:val="28"/>
        </w:rPr>
        <w:t>№ А-6/154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решением Аккольского районного маслихата Акмолинской области от 06.06.2018 № С 23-1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№ 1 Енбек на улицу Жумабека Ташенева;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№ 2 Енбек на улицу Сарыжайлау;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№ 3 Енбек на улицу Армандастар.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совместное решение и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Ж.Абдин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Аккольского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Т.Едигенов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Аккольского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Д.Салыбекова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