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013" w14:textId="c32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Аккольскому району на 2017 - 2018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декабря 2017 года № С 16-2. Зарегистрировано Департаментом юстиции Акмолинской области 13 декабря 2017 года № 6223. Утратило силу решением Аккольского районного маслихата Акмолинской области от 17 мая 2018 года № С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С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Аккольскому району на 2017-2018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Аккольского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Г.Б.Кенжина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Аккольского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Аккольскому району на 2017-2018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Аккольскому району на 2017-2018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Аккольского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0308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Кулинский Олег Викторович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Айтболат Айтпаевич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Кульшара Жанатовна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Аустен Елена Анатольевна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Сеилбек Шокарович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 Анатолий Константинович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Жалмуханова Ботагоз Мухаметжановна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 Виктор Александрович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Камаров Болат Сагитович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Лещенок Наталья Венедиктовна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Дулат Киикбаевич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Салимова Айжан Болатовна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Тургунбай Костаевич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Жанибек Кастаевич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Кусаин Шепелекович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Жаксылык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Дубровкин Виталий Геннадьевич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Бейсенбай Талап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Бимжанов Серик Секенович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Боптаев Серик Камидулович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 Сенбай Сапарович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Бава Набиевич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Реутова Любовь Михайловна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Кабдужалел Хамитович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Марат Амангельдинович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Смагина Наталья Анатольевна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Мейрман Нуртазиевич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Байруза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Бауыржан Ержанович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Сиренов Болат Сальменович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Ибрай Кабдужалелулы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Хулыбек Жанибек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Арман Диасович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Ердос Бегалиевич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Еркен Ерсаинович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Серик Ержанович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Кияшева Сауле Каировна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Жанат Муратович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Утешбаев Куат Сагимбаевич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Цошко Виталий Иванович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Сейткамзин Расул Нурбекович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Алшинов Жанат Сарсембекович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Бахтыгалиева Райгуль Махметовна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Таутенов Игилик Амангельдинович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Колганат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Амангельды Сартаевич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Бейсенбай Тажибаевич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 Каиыржан Кайрбекович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Кадырбек Каирбекович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Канат Каирбекович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Нурбол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Гульнара Абылкадыровна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Марина Васильевна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Абай Каратаевич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Абдрахман Жиеншинович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Отебек Турсунович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Жанбота Айтмукашевич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Анатолий Каиржанович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Кажин Туяк Тотаевич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Кайрат Айткешович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Кожухов Василий Николаевич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Любаковский Роман Станиславович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Паршуков Владимир Константинович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Рахимгалиев Жанибек Кинаятович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Каблан Хамзеевич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Нурлан Хамзеевич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Кульбаршин Шариповна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Сабыр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Хайдин Сергей Николаевич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Александр Алексеевич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Шпиндер Владимир Иванович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Канапинов Сатбек Капизович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Сайран Зейнулловна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Талгат Зейнилович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Мақтанат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Канат Кульмагамбетович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Шәмел Нурланбек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Айтматов Темир Шалхарович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 Кайратович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Сокульский Дмитрий Петрович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Мызгин Василий Яковлевич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Сатпек Кайдарович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Марат Серикович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Дулат Оразбаевич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Болат Оразбаевич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Бредер Юрий Юрьевич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Аскар Адильханович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Кирибаев Еркеш Шакубаевич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 Николай Юрьевич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Агыбай Кенесович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Свергун Евгений Петрович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Сломинская Александра Константиновна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Шайсултанов Маули Турсынович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 Ерлан Едилович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Калтай Оспанович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Вайсброт Иван Иванович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Копенов Жексенбай Амангельдинович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Нургали Куандыкович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Ашибеков Саламат Каиржанович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Зайнабулаев Тагир Динельбекович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Бакыт Кенесович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Хайдин Николай Николаевич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Байдаков Серик Жармаганбетович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Гульден Амангельдиевна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Тезек Бимендеевич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Пирогова Ольга Алексеевна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Шалбаева Бакыт Сериковна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Койкенов Бауржан Айтмуханович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 Кайыргельды Темиртасович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Идолда Бота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Тилеухан Сайрат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 Тилеген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Кангожин Бекмухамбет Рашитович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Нурлан Каирбекович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Аюпова Баглан Абельдиновна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Амангельды Азкенулы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Кабулдинов Жанат Жаксылыкович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Садыбек Кабиденович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Аджатян Гарик Вачаганович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Баймульдина Кызжибек Темиржановна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Әуілбек Қуандықұлы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Ботина Салима Махметовна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Ганина Любовь Михайловна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Дюсекенов Секербай Серикович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Жекеев Мирас Муханович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Мурат Зайкенович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Даулен Аханович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Клышев Тымербек Автаевич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Каришев Муратбек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Кашиков Каиргельды Оразович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Келеманов Жумабай Байгунакович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Кашиков Айтмухамбет Уразович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Лашко Виктор Александрович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Махсут Кажмуратович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Рустем Кажмуратович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Кабиден Кажмуратович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Орманбек Сартаевич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Рыспай Каиржанович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Валентина Зариповна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Аскар Мурзабекович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Каир Мырзабекович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Амангельды Мурзабекович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Мархабат Жомартович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Нурбек Кикбаевич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Салыбекова Алмагуль Маратовна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Ковпакова Ирина Степановна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Паритов Талгат Захариевич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 найза"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"АЗАТ-НС"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"SC Food"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"Асет-МИ"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ST"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"Минское"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"НОВОМАРКОВКА – 2002"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"Одесское"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"Базис-Блок"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"Кына Агро-88"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"Akkol Beef"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"Букеевская Орда"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"Кына1"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"Бавария KZ"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Табиғат"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"ОРДА Инжиниринг"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"Приозерное и К"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Алтын Бидай"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Щучинский гормолзавод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 AGRO"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"МБС-групп"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"АСКОП-Мамай"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"StoneCity Kazakhstan"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 и БИМ"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"Акколь-АГРО"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инвест -2020"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"ThreeA-(ТриА)"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"Урюпинский и К"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"Хлебороб"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Аккольского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Аккольскому району составляют 428 109,37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260342,81 гектар, на землях населенных пунктов 55 776,72 гектара, на землях производства, транспорта, обороны, связи и других направлений 336,01 гектар, на землях лесного фонда 40 589,5 гектар, на землях запаса 71064,33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251"/>
        <w:gridCol w:w="1251"/>
        <w:gridCol w:w="1251"/>
        <w:gridCol w:w="1251"/>
        <w:gridCol w:w="1251"/>
        <w:gridCol w:w="1251"/>
        <w:gridCol w:w="1251"/>
        <w:gridCol w:w="1251"/>
      </w:tblGrid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Азат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за­гон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се­зон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городской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ве­сенне-лет­ний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отдыха­ющий загон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аульный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за­гон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аульный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Ка­ра­сай­ский ауль­ный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ве­сенне-лет­ний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за­гон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за­гон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