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325013" w14:textId="c32501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Аккольскому району на 2017 - 2018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Аккольского районного маслихата Акмолинской области от 8 декабря 2017 года № С 16-2. Зарегистрировано Департаментом юстиции Акмолинской области 13 декабря 2017 года № 6223. Утратило силу решением Аккольского районного маслихата Акмолинской области от 17 мая 2018 года № С 21-2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Аккольского районного маслихата Акмолинской области от 17.05.2018 </w:t>
      </w:r>
      <w:r>
        <w:rPr>
          <w:rFonts w:ascii="Times New Roman"/>
          <w:b w:val="false"/>
          <w:i w:val="false"/>
          <w:color w:val="ff0000"/>
          <w:sz w:val="28"/>
        </w:rPr>
        <w:t>№ С 21-2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Аккольский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Аккольскому району на 2017-2018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Аккольского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Ж.Абдин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Аккольского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Д.Салыбекова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Аккольского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Т.К.Едигенов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Руководитель государственного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учреждения "Отдел сельского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хозяйства Аккольского района"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Г.Б.Кенжина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Руководитель государственного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учреждения "Отдел земельных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отношений Аккольского района"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Р.Ж.Садвокасов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Аккольского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 16 - 2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Аккольскому району на 2017-2018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Аккольского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Аккольскому району на 2017-2018 годы);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Аккольскому району на 2017-2018 годы);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Аккольскому району на 2017-2018 годы);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Аккольскому району на 2017-2018 годы);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Аккольскому району на 2017-2018 годы);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Аккольскому району на 2017-2018 годы);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Аккольскому району на 2017-2018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Аккольского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Аккольского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92"/>
        <w:gridCol w:w="10308"/>
      </w:tblGrid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Кулинский Олег Викторович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Айтболат Айтпаевич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Кульшара Жанатовна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Аустен Елена Анатольевна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Сеилбек Шокарович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 Анатолий Константинович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Жалмуханова Ботагоз Мухаметжановна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Креч Виктор Александрович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Камаров Болат Сагитович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Лещенок Наталья Венедиктовна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Дулат Киикбаевич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Салимова Айжан Болатовна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Тургунбай Костаевич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Жанибек Кастаевич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Кусаин Шепелекович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Жаксылык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Дубровкин Виталий Геннадьевич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Бейсенбай Талап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Бимжанов Серик Секенович 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Боптаев Серик Камидулович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Жанатаев Сенбай Сапарович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Бава Набиевич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Реутова Любовь Михайловна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Кабдужалел Хамитович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Марат Амангельдинович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Смагина Наталья Анатольевна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Мейрман Нуртазиевич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Байруза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Бауыржан Ержанович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Сиренов Болат Сальменович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Ибрай Кабдужалелулы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Хулыбек Жанибек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Мухатаев Арман Диасович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Ердос Бегалиевич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 Еркен Ерсаинович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Серик Ержанович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Кияшева Сауле Каировна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Амержанов Жанат Муратович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Утешбаев Куат Сагимбаевич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Цошко Виталий Иванович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Сейткамзин Расул Нурбекович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Алшинов Жанат Сарсембекович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Бахтыгалиева Райгуль Махметовна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Таутенов Игилик Амангельдинович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Саяси Колганат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Амангельды Сартаевич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Катаев Бейсенбай Тажибаевич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Абдыкаримов Каиыржан Кайрбекович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Кадырбек Каирбекович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Канат Каирбекович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Нурбол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Гульнара Абылкадыровна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Амренова Марина Васильевна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Абай Каратаевич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Абдрахман Жиеншинович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Бертлеуов Отебек Турсунович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Жанбота Айтмукашевич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Анатолий Каиржанович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Кажин Туяк Тотаевич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Кайрат Айткешович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Кожухов Василий Николаевич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Любаковский Роман Станиславович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Паршуков Владимир Константинович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Рахимгалиев Жанибек Кинаятович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Каблан Хамзеевич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Нурлан Хамзеевич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Кульбаршин Шариповна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Сабыр 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Хайдин Сергей Николаевич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Харченко Александр Алексеевич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Шпиндер Владимир Иванович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Канапинов Сатбек Капизович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Сайран Зейнулловна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Талгат Зейнилович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Мақтанат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Канат Кульмагамбетович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Шәмел Нурланбек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Айтматов Темир Шалхарович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Сабыр Кайратович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Сокульский Дмитрий Петрович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Мызгин Василий Яковлевич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Сатпек Кайдарович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Марат Серикович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Дулат Оразбаевич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Болат Оразбаевич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Бредер Юрий Юрьевич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Аскар Адильханович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Кирибаев Еркеш Шакубаевич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Шульга Николай Юрьевич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Агыбай Кенесович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Свергун Евгений Петрович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Сломинская Александра Константиновна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Маули Турсынович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Ерлан Едилович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Калтай Оспанович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Вайсброт Иван Иванович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Копенов Жексенбай Амангельдинович 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Егембердиев Нургали Куандыкович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Ашибеков Саламат Каиржанович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Зайнабулаев Тагир Динельбекович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Бакыт Кенесович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Хайдин Николай Николаевич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Байдаков Серик Жармаганбетович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Гульден Амангельдиевна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Бекешев Тезек Бимендеевич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Пирогова Ольга Алексеевна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Шалбаева Бакыт Сериковна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Койкенов Бауржан Айтмуханович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Садырбаев Кайыргельды Темиртасович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Идолда Бота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Тилеухан Сайрат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Слам Тилеген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Кангожин Бекмухамбет Рашитович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Нурлан Каирбекович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Аюпова Баглан Абельдиновна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Амангельды Азкенулы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Кабулдинов Жанат Жаксылыкович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Садыбек Кабиденович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Аджатян Гарик Вачаганович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Баймульдина Кызжибек Темиржановна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 Әуілбек Қуандықұлы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Ботина Салима Махметовна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Ганина Любовь Михайловна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Дюсекенов Секербай Серикович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Жекеев Мирас Муханович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Жетписов Мурат Зайкенович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Даулен Аханович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Клышев Тымербек Автаевич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Каришев Муратбек 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Кашиков Каиргельды Оразович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Келеманов Жумабай Байгунакович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Кашиков Айтмухамбет Уразович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Лашко Виктор Александрович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Махсут Кажмуратович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Рустем Кажмуратович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Кабиден Кажмуратович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Орманбек Сартаевич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Тлеулесов Рыспай Каиржанович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Валентина Зариповна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Аскар Мурзабекович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Каир Мырзабекович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Амангельды Мурзабекович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Мархабат Жомартович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Медеуов Нурбек Кикбаевич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Салыбекова Алмагуль Маратовна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Ковпакова Ирина Степановна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Паритов Талгат Захариевич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"Кара найза" 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"АЗАТ-НС"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"SC Food"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"Асет-МИ"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"Даму ST"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"Минское"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"НОВОМАРКОВКА – 2002"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"Одесское"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"Базис-Блок"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"Кына Агро-88"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"Akkol Beef"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"Букеевская Орда"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"Кына1"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"Бавария KZ"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"АФ Табиғат"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"ОРДА Инжиниринг"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"Приозерное и К"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"АСКОП"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"КХ Алтын Бидай"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Щучинский гормолзавод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"ER AGRO"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"МБС-групп"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"АСКОП-Мамай"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"StoneCity Kazakhstan"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 и БИМ"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"Акколь-АГРО"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инвест -2020"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"ЕНБЕК"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"ThreeA-(ТриА)"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"Урюпинский и К"</w:t>
            </w:r>
          </w:p>
        </w:tc>
      </w:tr>
      <w:tr>
        <w:trPr>
          <w:trHeight w:val="30" w:hRule="atLeast"/>
        </w:trPr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10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"Хлебороб"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Аккольского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Аккольскому району составляют 428 109,37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260342,81 гектар, на землях населенных пунктов 55 776,72 гектара, на землях производства, транспорта, обороны, связи и других направлений 336,01 гектар, на землях лесного фонда 40 589,5 гектар, на землях запаса 71064,33 гектара.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483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6"/>
        <w:gridCol w:w="1146"/>
        <w:gridCol w:w="1251"/>
        <w:gridCol w:w="1251"/>
        <w:gridCol w:w="1251"/>
        <w:gridCol w:w="1251"/>
        <w:gridCol w:w="1251"/>
        <w:gridCol w:w="1251"/>
        <w:gridCol w:w="1251"/>
        <w:gridCol w:w="1251"/>
      </w:tblGrid>
      <w:tr>
        <w:trPr>
          <w:trHeight w:val="30" w:hRule="atLeast"/>
        </w:trPr>
        <w:tc>
          <w:tcPr>
            <w:tcW w:w="11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2017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Азат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за­гон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се­зон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 городской округ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ве­сенне-лет­ний се­зон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отдыха­ющий загон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аульный округ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за­гон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аульный округ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се­зон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Ка­ра­сай­ский ауль­ный округ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ве­сенне-лет­ний се­зон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за­гон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за­гон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