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4797" w14:textId="3ae4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23 декабря 2016 года № С 8-1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8 декабря 2017 года № С 16-1. Зарегистрировано Департаментом юстиции Акмолинской области 11 декабря 2017 года № 6207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2017 - 2019 годы" от 23 декабря 2016 года № С 8-1 (зарегистрировано в Реестре государственной регистрации нормативных правовых актов № 5661, опубликовано 12 января 2017 года в газетах "Ақкөл өмірі" и "Знамя Родины KZ"),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3 152 788,3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736 612,0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20 423,0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124 214,5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2 271 538,8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3 151 717,3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7 045,0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13 614,0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6 569,0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8 534,4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8 534,4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- 14 508,4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14 508,4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16 –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 – 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3 152 788,3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736 612,0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124 214,5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32 679,5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32 679,5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2 271 538,8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2 271 538,8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2 271 538,8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3 151 717,3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267 114,6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21 836,1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21 836,1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108 689,3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103 103,2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97 052,4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96 961,8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24 386,5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24 218,6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1 840 768,8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1 808 464,8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7 263,3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1 420 645,9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33 514,9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118 302,1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19 047,4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200 119,2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187 174,5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59 731,4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35 952,9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302 158,1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161 585,0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11 458,2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144 507,5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85 270,4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78 513,4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201 196,9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125 559,6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65 189,7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37 190,6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44 356,3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36 196,8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94 570,3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63 333,3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35 798,4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-14 508,4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16 - 1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 – 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6"/>
        <w:gridCol w:w="4894"/>
      </w:tblGrid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167 922,8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32 717,8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 за замещение на период обучения основного сотрудника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26 798,8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Өрлеу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5 384,2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3 099,4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организациях, в том числе: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престарелым и инвалидам в условиях полустационара и в условиях на дому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13 832,2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субсидий на переезд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794,2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6 467,0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121 591,0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121 591,0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 в рамках Программы развития регионов до 2020 года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121 591,0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16 –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 – 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8"/>
        <w:gridCol w:w="5662"/>
      </w:tblGrid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261 605,0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161 908,5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20 805,4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1 221,7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17 974,9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1 608,8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23 607,0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реализацию краткосрочного профессионального обучения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23 607,0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49 546,4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35 798,4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67 949,7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27 949,7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99 696,5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91 162,1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22 916,5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5 000,3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56 845,3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8 534,4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юридических лиц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16 - 1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 – 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236 154,3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97 052,4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97 052,4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96 961,8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9 904,6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10 548,4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Акколь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Акколь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Акколь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Акколь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Акколь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75 622,9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