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6e6d" w14:textId="8776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2016 года № 6С-13/2 "О бюджете города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23 октября 2017 года № 6С-21/2. Зарегистрировано Департаменом юстиции Акмолинской области 30 октября 2017 года № 6136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2017-2019 годы" от 24 декабря 2016 года № 6С-13/2 (зарегистрировано в Реестре государственной регистрации нормативных правовых актов № 5680, опубликовано 12 января 2017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5 225 242,3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2 475 453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53 255,1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77 060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2 619 474,2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5 202 315,7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985 405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986 967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- 1 012 478,4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1 012 478,4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5 225 242,3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2 619 474,2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2 619 474,2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2 619 474,2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5534"/>
        <w:gridCol w:w="3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5 202 315,7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378 203,7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3 133 792,2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3 089 279,3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1 950 827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172 213,7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404 964,5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362 439,6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307 213,2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296 819,9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294 719,9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288 602,3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-1 012 478,4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5569"/>
        <w:gridCol w:w="4149"/>
      </w:tblGrid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переезд по возмещению расходов по найму (аренде) жилья для переселенцев и оралманов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получение государственной экспертизы на капитальный ремонт средней школы № 1 поселка Аксу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получение государственной экспертизы на капитальный ремонт кровли средней школы № 1 поселка Бестобе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средней школы № 2 поселка Бестобе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провенции суицидов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текущего ремонта кровли средней школы № 1 поселка Бестобе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29 766,6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арендного 45-ти квартирного жилого дома в городе Степногорске 1 позиция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арендного 45-ти квартирного жилого дома в городе Степногорске 2 позиция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инженерных коммуникаций к 45-ти квартирному жилому дому в городе Степногорске (1 позиция)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 улице Парковая от улицы Степная до Автобазы города Степногорска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товарищества с ограниченной отвественностью "Шантобе-Энергокомплекс"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объектов теплоснабжения поселка Шантобе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(поселок Шантобе)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2017-2019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059"/>
        <w:gridCol w:w="1059"/>
        <w:gridCol w:w="2457"/>
        <w:gridCol w:w="2872"/>
        <w:gridCol w:w="2036"/>
        <w:gridCol w:w="2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1 136 155,8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1 086 155,8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1 079 438,2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1 079 438,2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