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28421" w14:textId="c2284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Степногорского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21 февраля 2017 года № 6С-16/9. Зарегистрировано Департаментом юстиции Акмолинской области 18 марта 2017 года № 5842. Утратило силу решением Степногорского городского маслихата Акмолинской области от 3 апреля 2018 года № 6С-26/5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Степногорского городского маслихата Акмолинской области от 03.04.2018 </w:t>
      </w:r>
      <w:r>
        <w:rPr>
          <w:rFonts w:ascii="Times New Roman"/>
          <w:b w:val="false"/>
          <w:i w:val="false"/>
          <w:color w:val="ff0000"/>
          <w:sz w:val="28"/>
        </w:rPr>
        <w:t>№ 6С-26/5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№ 14637), Степногорский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Степногорского городского маслихата".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Степногорского городского маслихата"" от 29 марта 2016 года № 6С-2/7 (зарегистрировано в Реестре государственной регистрации нормативных правовых актов № 5335, опубликовано 18 мая 2016 года в информационно-правовой системе нормативных правовых актов Республики Казахстан "Әділет").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Д.Балпанов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Г.Копеева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6С-16/9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оценки деятельности административных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служащих корпуса "Б"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Степногорского городского маслихата"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государственного учреждения "Аппарат Степногорского городского маслихата" (далее – аппарат маслихата)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Типовая методика), утвержденной приказом Председателя Агентства Республики Казахстан по делам государственной службы и противодействию коррупции от 29 декабря 2016 года № 110 (зарегистрировано в Реестре государственной регистрации нормативных правовых актов № 14637) и определяет алгоритм оценки деятельности административных государственных служащих корпуса "Б" (далее – служащие корпуса "Б").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аппарата маслихата.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главный специалист аппарата маслихата, в должностные обязанности которого входит ведение кадровой работы. Секретарь Комиссии по оценке не принимает участие в голосовании.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аппарат маслихата. Второй экземпляр находится у руководителя аппарата маслихата.</w:t>
      </w:r>
    </w:p>
    <w:bookmarkEnd w:id="23"/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Главный специалист аппарата маслихата, в должностные обязанности которого входит ведение кадровой работы формирует график проведения оценки по согласованию с председателем Комиссии по оценке.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аппарата маслихата, в должностные обязанности которого входит ведение кадровой работы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аппаратом маслихата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 нарушениям исполнительской дисциплины относятся нарушения сроков исполнения поручений вышестоящих органов, руководства аппарата маслихата, непосредственного руководителя и обращений физических и юридических лиц.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нарушений исполнительской дисциплины служат документально подтвержденные сведения от главного специалиста аппарата маслихата, в должностные обязанности которого входит ведение документооборота и непосредственного руководителя служащего корпуса "Б".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главного специалиста аппарата маслихата, в должностные обязанности которого входит ведение кадровой работы и непосредственного руководителя служащего корпуса "Б".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"-2" балла за каждый факт нарушения.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главным специалистом аппарата маслихата, в должностные обязанности которого входит ведение кадровой работы и главным специалистом аппарата маслихата, в должностные обязанности которого входит ведение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главным специалистом аппарата маслихата, в должностные обязанности которого входит ведение кадровой работы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5019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019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461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– штрафные баллы. 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80 баллов – "неудовлетворительно";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80 до 105 (включительно) баллов – "удовлетворительно";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106 до 130 (включительно) баллов – "эффективно";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130 баллов – "превосходно".</w:t>
      </w:r>
    </w:p>
    <w:bookmarkStart w:name="z4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– 3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– 4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– 5 баллов.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главным специалистом аппарата маслихата, в должностные обязанности которого входит ведение кадровой работы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главным специалистом аппарата маслихата, в должностные обязанности которого входит ведение кадровой работы не позднее пяти рабочих дней до заседания Комиссии по оценке по следующей формуле: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784600" cy="58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846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31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461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04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04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3 баллов – "неудовлетворительно";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 до 3,9 баллов – "удовлетворительно";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 до 4,9 баллов – "эффективно";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баллов – "превосходно".</w:t>
      </w:r>
    </w:p>
    <w:bookmarkStart w:name="z5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Главный специалист аппарата маслихата, в должностные обязанности которого входит ведение кадровой работы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аппарата маслихата, в должностные обязанности которого входит ведение кадровой работы предоставляет на заседание Комиссии следующие документы:</w:t>
      </w:r>
    </w:p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должностную инструкцию служащего корпуса "Б";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Главный специалист аппарата маслихата, в должностные обязанности которого входит ведение кадровой работы ознакамливает служащего корпуса "Б" с результатами оценки в течение двух рабочих дней со дня ее завершения.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главным специалистом аппарата маслихата, в должностные обязанности которого входит ведение кадровой работы в произвольной форме составляется акт об отказе от ознакомления.</w:t>
      </w:r>
    </w:p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аппарате маслихата.</w:t>
      </w:r>
    </w:p>
    <w:bookmarkEnd w:id="58"/>
    <w:bookmarkStart w:name="z6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аппарату маслихата отменить решение Комиссии.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аппаратом маслихата в течение двух недель в уполномоченный орган по делам государственной службы или его территориальный департамент.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63"/>
    <w:bookmarkStart w:name="z6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