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b0805" w14:textId="b8b0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суда,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14 декабря 2017 года № С-17/6. Зарегистрировано Департаментом юстиции Акмолинской области 3 января 2018 года № 6273. Утратило силу решением Кокшетауского городского маслихата Акмолинской области от 04.10.2021 № С-10/7.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Утратило силу решением Кокшетауского городского маслихата Акмолинской области от 04.10.2021 </w:t>
      </w:r>
      <w:r>
        <w:rPr>
          <w:rFonts w:ascii="Times New Roman"/>
          <w:b w:val="false"/>
          <w:i w:val="false"/>
          <w:color w:val="ff0000"/>
          <w:sz w:val="28"/>
        </w:rPr>
        <w:t>№ С-10/7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суда, поступившими в коммунальную собственность.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декабря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суда, поступившими в коммунальную собственность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суда, поступившими в коммунальную собственность,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суда, поступившими в коммунальную собственность.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осуществляется на основании судебного решения.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акиматом города Кокшетау (далее – местный исполнительный орган).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города Кокшетау".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- это деятельность по оценке, учету, дальнейшему использованию, реализации, утилизации и удалению отходов.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управления бесхозяйными отходами, признанными решением суда, поступившими в коммунальную собственность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города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удаления, производится в соответствии с требованиями земельного законодательства Республики Казахстан.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