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0aefe" w14:textId="b30a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проведения раздельных сходов местного сообщества и определения количества представителей жителей поселка, улицы, многоквартироного жилого дома для участия в сходе местного сообщества на территории поселка Станционный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18 апреля 2017 года № С-9/7. Зарегистрировано Департаментом юстиции Акмолинской области 24 мая 2017 года № 5963. Утратило силу решением Кокшетауского городского маслихата Акмолинской области от 6 мая 2021 года № С-6/11.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С-6/11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Станционный.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количества представителей жителей поселка, улицы, многоквартирного жилого дома для участия в сходе местного сообщества на территории поселка Станционный.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проведения раздельных сходов местного сообщества поселка Станционный" от 24 декабря 2014 года № С-32/4 (зарегистрировано в Реестре государственной регистрации нормативных правовых актов № 4613, опубликовано 29 января 2015 года в газетах "Көкшетау" и "Степной маяк").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Р.Арыстанқызы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шестого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поселка Станционный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Е.Байдалин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апреля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  <w:r>
        <w:br/>
      </w:r>
      <w:r>
        <w:rPr>
          <w:rFonts w:ascii="Times New Roman"/>
          <w:b/>
          <w:i w:val="false"/>
          <w:color w:val="000000"/>
        </w:rPr>
        <w:t>на территории поселка Станционный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проведения раздельных сходов местного сообщества на территории поселка Станционный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устанавливает порядок проведения раздельных сходов местного сообщества жителей поселка, улицы, многоквартирного жилого дома.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поселка, улицы, многоквартирного жилого дома на территории поселка Станционный (далее - раздельный сход) созывается и проводится с целью избрания представителей для участия в сходе местного сообщества.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поселка Станционный.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города Кокшетау на проведение схода местного сообщества поселка Станционный.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поселка Станционный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поселка, улицы, многоквартирного жилого дома организуется акимом поселка Станционный.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поселка, улицы, многоквартирного жилого дома, имеющих право в нем участвовать.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поселка Станционный или уполномоченным им лицом.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являются аким поселка Станционный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поселка, улицы, многоквартирного жилого дома для участия в сходе местного сообщества выдвигаются участниками раздельного схода в соответствии с количественным составом, утвержденным Кокшетауским городским маслихатом.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поселка, улицы, многоквартирного жилого дома для участия в сходе местного сообщества определяется на основе принципа равного представительства.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поселка Станционный.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С-9/7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Определение количества представителей жителей поселка, улицы, многоквартирного жилого дома для участия в сходе местного сообщества на территории поселка Станционный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1406"/>
        <w:gridCol w:w="9488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поселка, улицы, многоквартирного жилого дома для участия в сходе местного сообщества на территории поселка Станционный (человек)</w:t>
            </w:r>
          </w:p>
        </w:tc>
      </w:tr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Станционный</w:t>
            </w:r>
          </w:p>
        </w:tc>
        <w:tc>
          <w:tcPr>
            <w:tcW w:w="9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