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8aeb" w14:textId="4bb8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23 декабря 2016 года № С-7/3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С-9/3. Зарегистрировано Департаментом юстиции Акмолинской области 21 апреля 2017 года № 5897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2017-2019 годы" от 23 декабря 2016 года № С-7/3 (зарегистрировано в Реестре государственной регистрации нормативных правовых актов № 5669, опубликовано 19 января 2017 года в газетах "Көкшетау" и "Степной маяк")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городской бюджет на 2017 – 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29 520 616,7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19 144 089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10 173 659,7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30 332 745,7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18 708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- 860 085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860 085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9-ой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№С-9/3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№С-7/3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29520616,7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19144089,0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10173659,7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10173659,7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2"/>
        <w:gridCol w:w="32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30332745,7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2228277,7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1183923,7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4569918,4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4317236,4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7119824,7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3247818,6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2155222,9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992595,7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3002938,1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2538261,3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-860085,0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республиканского бюджета бюджету города Кокшетау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0"/>
        <w:gridCol w:w="5730"/>
      </w:tblGrid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3 207 565,0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166 780,0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154 875,0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торговли людьми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специалистов жестового языка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доплаты учителям прошедшим стажировку по языковым курсам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потерь местных бюджетов на оплату расходов за замещение на период обучения основного сотрудника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3 003 346,0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3 003 346,0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учебно-воспитательного комплекса по Красноярской трассе города Кокшетау Акмолинской области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средней школе №18 города Кокшетау Акмолинской области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375 309,0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города Кокшетау Акмолинской области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1 043 112,0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1 232 250,0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302 675,0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 бюджету города Кокшетау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1"/>
        <w:gridCol w:w="4479"/>
      </w:tblGrid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7 514 166,7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4 802 074,7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1 572 357,0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прохождение отопительного сезона теплоснабжающим предприятиям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1 332 357,0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3 020 248,0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1 445 948,0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дворовых территорий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восстановление лифтового хозяйства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отдельных категорий граждан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2 201 459,0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на ПХВ Кокшетау жылу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улицы Габдуллина (от улицы Ауэзова до проспекта Абылайхана)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1 628 699,0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12-ти многоквартирных жилых домов в городе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108-ми квартирного жилого дома (позиция Б)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сетей (электрические, тепловые, водоснабжение и канализация) и благоустройство к 60-ти квартирному жилому дому в микрорайоне Боровской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наружных газоснабжающих сетей к 60-ти квартирному жилому дому в микрорайоне Боровской города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на участке площадью 514 га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в южной части поселка Станционный на участке площадью 60 га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наружных инженерных сетей и благоустройства к 11-ти многоквартирным жилым домам севернее микрорайона Коктем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наружных сетей теплоснабжения в селе Красный Яр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тепломагистрали в поселке Застанционный города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273 280,0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положительной государственной экспертизой на строительство детского сада на 280 мест по улице Ауэзова, 119 в городе Кокшетау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по улице Ауэзова, 119 в городе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Дворца бракосочетания в городе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300 054,0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510 633,0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510 633,0</w:t>
            </w:r>
          </w:p>
        </w:tc>
      </w:tr>
      <w:tr>
        <w:trPr>
          <w:trHeight w:val="30" w:hRule="atLeast"/>
        </w:trPr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-7/3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