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0893" w14:textId="1120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31 января 2017 года № А-1/268. Зарегистрировано Департаментом юстиции Акмолинской области 24 февраля 2017 года № 5773. Утратило силу постановлением акимата города Кокшетау Акмолинской области от 7 декабря 2017 года № А-12/4266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7.12.2017 </w:t>
      </w:r>
      <w:r>
        <w:rPr>
          <w:rFonts w:ascii="Times New Roman"/>
          <w:b w:val="false"/>
          <w:i w:val="false"/>
          <w:color w:val="ff0000"/>
          <w:sz w:val="28"/>
        </w:rPr>
        <w:t>№ А-12/4266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2017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2017 год.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Кокшетау Акмолинской области от 27.04.2017 </w:t>
      </w:r>
      <w:r>
        <w:rPr>
          <w:rFonts w:ascii="Times New Roman"/>
          <w:b w:val="false"/>
          <w:i w:val="false"/>
          <w:color w:val="ff0000"/>
          <w:sz w:val="28"/>
        </w:rPr>
        <w:t>№ А-4/1231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65"/>
        <w:gridCol w:w="1565"/>
        <w:gridCol w:w="1240"/>
        <w:gridCol w:w="588"/>
        <w:gridCol w:w="1892"/>
        <w:gridCol w:w="1892"/>
        <w:gridCol w:w="2381"/>
        <w:gridCol w:w="589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335"/>
        <w:gridCol w:w="1680"/>
        <w:gridCol w:w="415"/>
        <w:gridCol w:w="2719"/>
        <w:gridCol w:w="1680"/>
        <w:gridCol w:w="2720"/>
        <w:gridCol w:w="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18532,9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11118,8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11118,8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