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4723" w14:textId="d334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11 июня 2015 года № А-6/266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ноября 2017 года № А-12/547. Зарегистрировано Департаментом юстиции Акмолинской области 20 декабря 2017 года № 6231. Утратило силу постановлением акимата Акмолинской области от 8 июля 2020 года № А-7/353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08.07.2020 </w:t>
      </w:r>
      <w:r>
        <w:rPr>
          <w:rFonts w:ascii="Times New Roman"/>
          <w:b w:val="false"/>
          <w:i w:val="false"/>
          <w:color w:val="ff0000"/>
          <w:sz w:val="28"/>
        </w:rPr>
        <w:t>№ А-7/353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религиозной деятельности" от 11 июня 2015 года № А-6/266 (зарегистрировано в Реестре государственной регистрации нормативных правовых актов № 4891, опубликовано 28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по делам религий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(перерегистрации) миссионера (далее -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 часа;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либо мотивированный ответ об отказе в оказании государственной услуги – 29 календарных дней;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 1 час;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либо мотивированный ответ об отказе в оказании государственной услуги - 30 минут.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свидетельства либо мотивированного ответа об отказе в выдаче свидетельства;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свидетельства либо мотивированного ответа об отказе в оказании государственной услуги;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оказании государственной услуги.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 часа;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либо мотивированный ответ об отказе в оказании государственной услуги – 29 календарных дней;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 1 час;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либо мотивированный ответ об отказе в оказании государственной услуги - 30 минут.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А-6/266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по делам религий Акмолинской области" (далее – услугодатель).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-решение).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проекта решения;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решения;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решения;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решения.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области.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А-6/266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по делам религий Акмолинской области" (далее – услугодатель).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-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письмо-согласование либо мотивированный ответ об отказе в оказании государственной услуги – 23 календарных дня;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либо мотивированный ответ об отказе в оказании государственной услуги – 1 час;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письмо-согласование либо мотивированный ответ об отказе в оказании государственной услуги - 30 минут.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письма-согласования либо мотивированного ответа об отказе в оказании государственной услуги;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письма-согласования либо мотивированного ответа об отказе в оказании государственной услуги;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письма-согласования либо мотивированного ответа об отказе в оказании государственной услуги.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письмо-согласование либо мотивированный ответ об отказе в оказании государственной услуги – 23 календарных дня;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либо мотивированный ответ об отказе в оказании государственной услуги – 1 час;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письмо-согласование либо мотивированный ответ об отказе в оказании государственной услуги - 30 минут.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территории, об отсутствии в пределах трехсот метров зданий государственных органов, государственных учреждений, организаций образования, за исключением духовных (религиозных) организаций образования;</w:t>
      </w:r>
    </w:p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недвижимости и (или) копии нотариально засвидетельствованного идентификационного документа на земельный участок либо оригиналы документов для сверки;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использование помещения для проведения религиозных мероприятий (предоставляется в случае арендованного помещения).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