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7b09" w14:textId="d047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на участок русла реки без названия (приток реки Колутон) вблизи села Алтайское Шортандинского района Акмолинской области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14 ноября 2017 года № А-11/507. Зарегистрировано Департаментом юстиции Акмолинской области 11 декабря 2017 года № 6212.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на участок русла реки без названия (приток реки Колутон), вблизи села Алтайское Шортандинского района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водоохранной зоны и полосы на участок русла реки без названия (приток реки Колутон), вблизи села Алтайское Шортандинского района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Уисимбаева А.С.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"Есильская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М.Т.Аяшев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ноября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А-11/507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на участок русла реки без названия (приток реки Колутон) вблизи села Алтайское Шортандинского района Акмолинской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объекта, местонахождение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русла реки без названия (приток реки Колутон) вблизи села Алтайское Шортандинского района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А-11/507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на участок русла реки без названия (приток реки Колутон) вблизи села Алтайское Шортандинского района Акмолинской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Приложение 2 - в редакции постановления акимата Акмолинской области от 21.08.2020 </w:t>
      </w:r>
      <w:r>
        <w:rPr>
          <w:rFonts w:ascii="Times New Roman"/>
          <w:b w:val="false"/>
          <w:i w:val="false"/>
          <w:color w:val="000000"/>
          <w:sz w:val="28"/>
        </w:rPr>
        <w:t>№ А-9/418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