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015567" w14:textId="101556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перечня приоритетных сельскохозяйственных культур и норм субсидий на повышение урожайности и качества продукции растениеводства, удешевление стоимости горюче-смазочных материалов и других товарно-материальных ценностей, необходимых для проведения весенне-полевых и уборочных работ, путем субсидирования производства приоритетных культур и стоимости затрат на возделывание сельскохозяйственных культур в защищенном грунте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Акмолинской области от 24 ноября 2017 года № А-12/546. Зарегистрировано Департаментом юстиции Акмолинской области 5 декабря 2017 года № 6203. Утратило силу постановлением акимата Акмолинской области от 29 апреля 2019 года № А-5/196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акимата Акмолинской области от 29.04.2019 </w:t>
      </w:r>
      <w:r>
        <w:rPr>
          <w:rFonts w:ascii="Times New Roman"/>
          <w:b w:val="false"/>
          <w:i w:val="false"/>
          <w:color w:val="ff0000"/>
          <w:sz w:val="28"/>
        </w:rPr>
        <w:t>№ А-5/196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официального опубликования).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сельского хозяйства Республики Казахстан от 27 февраля 2015 года № 4-3/177 "Об утверждении Правил субсидирования повышения урожайности и качества продукции растениеводства, стоимости горюче-смазочных материалов и других товарно-материальных ценностей, необходимых для проведения весенне-полевых и уборочных работ, путем субсидирования производства приоритетных культур и стоимости затрат на возделывание сельскохозяйственных культур в защищенном грунте" (зарегистрирован в Реестре государственной регистрации нормативных правовых актов № 11094), акимат Акмолинской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перечень приоритетных сельскохозяйственных культур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нормы субсидий на повышение урожайности и качества продукции растениеводства, удешевление стоимости горюче-смазочных материалов и других товарно-материальных ценностей, необходимых для проведения весенне-полевых и уборочных работ, путем субсидирования производства приоритетных культур и стоимости затрат на возделывание сельскохозяйственных культур в защищенном грунте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Акмолинской области "Об установлении перечня приоритетных сельскохозяйственных культур и норм субсидий (на 1 гектар) на повышение урожайности и качества продукции растениеводства, удешевление стоимости горюче-смазочных материалов и других товарно-материальных ценностей, необходимых для проведения весенне-полевых и уборочных работ, путем субсидирования производства приоритетных культур и стоимости затрат на возделывание сельскохозяйственных культур в защищенном грунте" от 17 июня 2015 года № А-6/281 (зарегистрировано в Реестре государственной регистрации нормативных правовых актов № 4834, опубликовано 3 июля 2015 года в информационно-правовой системе "Әділет").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заместителя акима Акмолинской области Уисимбаева А.С.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вступает в силу со дня государственной регистрации в Департаменте юстиции Акмолинской области и вводится в действие со дня официального опубликования.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Акмолинской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М.Мурзалин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Акмолинской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ноября 2017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А-12/546</w:t>
            </w:r>
          </w:p>
        </w:tc>
      </w:tr>
    </w:tbl>
    <w:bookmarkStart w:name="z9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приоритетных сельскохозяйственных культур</w:t>
      </w:r>
    </w:p>
    <w:bookmarkEnd w:id="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45"/>
        <w:gridCol w:w="10855"/>
      </w:tblGrid>
      <w:tr>
        <w:trPr>
          <w:trHeight w:val="30" w:hRule="atLeast"/>
        </w:trPr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10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приоритетных культур</w:t>
            </w:r>
          </w:p>
        </w:tc>
      </w:tr>
      <w:tr>
        <w:trPr>
          <w:trHeight w:val="30" w:hRule="atLeast"/>
        </w:trPr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Многолетние травы первого года жизни, посеянных на пашни и (или) для целей залужения и (или) коренного улучшения сенокосных и пастбищных угодий</w:t>
            </w:r>
          </w:p>
        </w:tc>
      </w:tr>
      <w:tr>
        <w:trPr>
          <w:trHeight w:val="30" w:hRule="atLeast"/>
        </w:trPr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Кукуруза на силос </w:t>
            </w:r>
          </w:p>
        </w:tc>
      </w:tr>
      <w:tr>
        <w:trPr>
          <w:trHeight w:val="30" w:hRule="atLeast"/>
        </w:trPr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Однолетние травы (за исключением зерновых колосовых культур)</w:t>
            </w:r>
          </w:p>
        </w:tc>
      </w:tr>
      <w:tr>
        <w:trPr>
          <w:trHeight w:val="30" w:hRule="atLeast"/>
        </w:trPr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Овощные культуры, возделываемые в условиях защищенного грунта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Акмолинской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ноября 2017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А-12/546</w:t>
            </w:r>
          </w:p>
        </w:tc>
      </w:tr>
    </w:tbl>
    <w:bookmarkStart w:name="z11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Нормы субсидий на повышение урожайности и качества продукции растениеводства, удешевление стоимости горюче-смазочных материалов и других товарно-материальных ценностей, необходимых для проведения весенне-полевых и уборочных работ, путем субсидирования производства приоритетных культур и стоимости затрат на возделывание сельскохозяйственных культур в защищенном грунте</w:t>
      </w:r>
    </w:p>
    <w:bookmarkEnd w:id="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44"/>
        <w:gridCol w:w="6339"/>
        <w:gridCol w:w="5117"/>
      </w:tblGrid>
      <w:tr>
        <w:trPr>
          <w:trHeight w:val="30" w:hRule="atLeast"/>
        </w:trPr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6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приоритетных культур</w:t>
            </w:r>
          </w:p>
        </w:tc>
        <w:tc>
          <w:tcPr>
            <w:tcW w:w="5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Нормы субсидий на 1 гектар, тенге</w:t>
            </w:r>
          </w:p>
        </w:tc>
      </w:tr>
      <w:tr>
        <w:trPr>
          <w:trHeight w:val="30" w:hRule="atLeast"/>
        </w:trPr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Многолетние травы первого года жизни, посеянных на пашни и (или) для целей залужения и (или) коренного улучшения сенокосных и пастбищных угодий</w:t>
            </w:r>
          </w:p>
        </w:tc>
        <w:tc>
          <w:tcPr>
            <w:tcW w:w="5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2 462,9</w:t>
            </w:r>
          </w:p>
        </w:tc>
      </w:tr>
      <w:tr>
        <w:trPr>
          <w:trHeight w:val="30" w:hRule="atLeast"/>
        </w:trPr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Кукуруза на силос </w:t>
            </w:r>
          </w:p>
        </w:tc>
        <w:tc>
          <w:tcPr>
            <w:tcW w:w="5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3 700,0</w:t>
            </w:r>
          </w:p>
        </w:tc>
      </w:tr>
      <w:tr>
        <w:trPr>
          <w:trHeight w:val="30" w:hRule="atLeast"/>
        </w:trPr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Однолетние травы (за исключением зерновых колосовых культур)</w:t>
            </w:r>
          </w:p>
        </w:tc>
        <w:tc>
          <w:tcPr>
            <w:tcW w:w="5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2 400,0</w:t>
            </w:r>
          </w:p>
        </w:tc>
      </w:tr>
      <w:tr>
        <w:trPr>
          <w:trHeight w:val="30" w:hRule="atLeast"/>
        </w:trPr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Овощные культуры, возделываемые в условиях защищенного грунта</w:t>
            </w:r>
          </w:p>
        </w:tc>
        <w:tc>
          <w:tcPr>
            <w:tcW w:w="5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17 993 983,9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