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d290" w14:textId="308d2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Акмолинской области от 21 августа 2015 года № А-9/396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мая 2017 года № А-5/182. Зарегистрировано Департаментом юстиции Акмолинской области 12 июня 2017 года № 5994. Утратило силу постановлением акимата Акмолинской области от 26 марта 2020 года № А-4/158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самоуправлении в Республике Казахстан",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регламента государственной услуги "Субсидирование развития семеноводства" от 21 августа 2015 года № А-9/396 (зарегистрировано в Реестре государственной регистрации нормативных правовых актов № 4988, опубликовано 6 октября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Каппеля Е.Я.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А-9/396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развития семеноводства"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развития семеноводства" (далее – государственная услуга) оказывается государственным учреждением "Управление сельского хозяйства Акмолинской области" (далее – Управление).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осуществляется через: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услугодателя, отделов сельского хозяйства районов и городов Кокшетау и Степногорск (далее – Отдел);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предоставление в территориальное подразделение казначейства реестра счетов к оплате для дальнейшего перечисления причитающихся субсидий на банковские счета услугополучателей.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 направляется уведомление на бумажном носителе с решением о назначении или не назначении субсидий, подписанное уполномоченным лицом услугодателя,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развития семеноводства", утвержденному приказом Министра сельского хозяйства Республики Казахстан от 6 мая 2015 года № 4-2/419 (зарегистрирован в Реестре государственной регистрации нормативных правовых актов № 11455) (далее – Стандарт).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услуги: бумажная.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документы, предоставленные услугополучателем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осуществляет прием, регистрацию заявки и вносит на рассмотрение руководителю Отдела, для определения ответственного исполнителя – 15 минут;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на получение субсидий на предмет соответствия действующему законодательству, в случае предоставления права получения субсидий элитно-семеноводческому или семеноводческому хозяйству составляет реестр элитно-семеноводческих и семеноводческих хозяйств, через которые поданы заявки об оплате причитающихся субсидий за приобретение семян – 2 рабочих дня;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заявки, в случае положительного решения в предоставлении субсидий, включает услугополучателя в список одобренных заявок об оплате причитающихся субсидий (далее – список), в случае отрицательного решения – письменно уведомляет услугополучателя или Государственную корпорацию с указанием основания отказа в выдаче субсидий, при этом, составляет перечень заявителей, по которым принято отрицательное решение в предоставлении субсидий (далее – перечень) с указанием основания отказа в выдаче субсидий, с последующим направлением списка и перечня в Управление – 2 рабочих дня;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после поступления списка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хозяйство, и в случае выявления таких фактов, уведомляет Отдел об отказе элитно-семеноводческому или семеноводческому хозяйству, через которое подана заявка сельхозтоваропроизводителя и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 – 2 рабочих дня;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с решением о назначении или неназначении субсидий – 1 час;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с решением о назначении или неназначении субсидий – 1 час;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с решением о назначении или неназначении субсидий – 15 минут.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документов;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заявки, реестр элитно-семеноводческих и семеноводческих хозяйств, через которые поданы заявки об оплате причитающихся субсидий (в случае предоставления права получения субсидий элитно-семеноводческому или семеноводческому хозяйству);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список и (или) перечень;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уведомление Отдела об отказе и (или) реестр счетов к оплате и (или) счет к оплате;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уведомления;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уведомления;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уведомления.</w:t>
      </w:r>
    </w:p>
    <w:bookmarkEnd w:id="34"/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Отдела осуществляет прием, регистрацию заявки и вносит на рассмотрение руководителю Отдела, для определения ответственного исполнителя – 15 минут;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Отдела рассматривает документы и определяет ответственного исполнителя – 1 час;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Отдела: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проверяет заявку на получение субсидий на предмет соответствия действующему законодательству, в случае предоставления права получения субсидий элитно-семеноводческому или семеноводческому хозяйству составляет реестр элитно-семеноводческих и семеноводческих хозяйств, через которые поданы заявки об оплате причитающихся субсидий за приобретение семян – 2 рабочих дня;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окончания проверки заявки, в случае положительного решения в предоставлении субсидий, включает услугополучателя в список, в случае отрицательного решения – письменно уведомляет услугополучателя или Государственную корпорацию с указанием основания отказа в выдаче субсидий, при этом, составляет перечень с указанием основания отказа в выдаче субсидий, с последующим направлением списка и перечня в Управление – 2 рабочих дня;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Управления после поступления списка проверяет факты самостоятельной подачи сельхозтоваропроизводителем заявки на субсидирование семян и подачи этим же сельхозтоваропроизводителем заявки через элитно-семеноводческое или семеноводческое хозяйство, и в случае выявления таких фактов, уведомляет Отдел об отказе элитно-семеноводческому или семеноводческому хозяйству, через которое подана заявка сельхозтоваропроизводителя и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счета услугополучателей – 2 рабочих дня;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Отдела подготавливает уведомление с решением о назначении или неназначении субсидий – 1 час;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Отдела подписывает уведомление с решением о назначении или неназначении субсидий – 1 час;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специалист канцелярии Отдела выдает уведомление с решением о назначении или неназначении субсидий – 15 минут.</w:t>
      </w:r>
    </w:p>
    <w:bookmarkEnd w:id="50"/>
    <w:bookmarkStart w:name="z5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в процессе оказания государственной услуги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корпорацию, длительность обработки запроса услугодателем: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работник Государственной корпорации проверяет представленные документы, принимает и регистрирует заявление услугополучателя, выдает расписку о приеме документов с указанием даты и времени приема документов. 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Услугополучатель, (либо его представитель по доверенности) представляет в Государственную корпорацию: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субсидий за фактически произведенные объемы оригинальных семян заявку на получение субсидий на возмещение затрат по производству оригинальных семян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получения субсидий за фактически приобретенные оригинальные семена заявку на получение субсидий на приобретенные оригинальные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получения субсидий за фактически использованные для посева оригинальные семена собственного производства, в случае, если элитно-семеноводческое хозяйство (далее – элитсемхоз) является одновременно производителем оригинальных семян (далее – оригинатор), заявку на получение субсидий за использованные для посева оригинальные семена собственного производства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получения субсидий за фактически приобретенные элитные семена заявку на получение субсидий на приобретенные элитные семена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для получения субсидий за фактически использованные для посева элитные семена собственного производства, в случае, если семеноводческое хозяйство (далее – семхоз) является одновременно элитсемхозом, заявку на получение субсидий за использованные для посева элитные семена собственного производства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для получения субсидий за фактически приобретенные семена первой репродукции масличных культур, многолетних и однолетних трав, ячменя, риса, картофеля и хлопчатника (далее – семена первой репродукции) заявку на получение субсидий на приобретенные семена первой репродукции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для получения субсидий за фактически приобретенные семена гибридов первого поколения кукурузы, сахарной свеклы, рапса, подсолнечника и хлопчатника (далее – семена гибридов первого поколения) заявку на получение субсидий на приобретенные семена гибридов первого поколения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получения субсидий за фактически приобретенные элитные саженцы плодово-ягодных культур и винограда (далее – элитные саженцы) заявку на получение субсидий на приобретенные элитные саженцы плодово-ягодных культур и винограда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 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для получения причитающихся субсидий за приобретенные элитные семена или семена первой репродукции и гибридов первого поколения (в случае предоставления права получения субсидий элитсемхозу или семхозу) сводную заявку, сформированную на основании заявок сельскохозяйственных товаропроизводителей, поданных через элитно-семеноводческое или семеноводческое хозяйство,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документов, на основании которой осуществляется выдача готовых документов при предъявлении документа, удостоверяющего личность услугополучателя (либо его представителя по нотариальной доверенности, юридическому лицу – по документу, подтверждающему полномочия);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условие 1 – в случае предоставления услугополучателем неполного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документов и выдает расписку об отказе в приеме заявки;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2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работник Государственной корпорации в срок, указанный в расписке о приеме соответствующих документов, выдает услугополучателю уведомление с решением о назначении или неназначении субсидий.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корпорацию, день приема документов не входит в срок оказания государственной услуги.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ожидания для сдачи пакета документов – 15 минут.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Максимально допустимое время обслуживания – 20 минут.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"Субсидирование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семеноводства"</w:t>
            </w:r>
          </w:p>
        </w:tc>
      </w:tr>
    </w:tbl>
    <w:bookmarkStart w:name="z77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развития семеноводства"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370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0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19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9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