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661e6" w14:textId="d1661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удобрений и норм субсидий на 1 тонну (килограмм, литр) удобрений, приобретенных у продавца удобрений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5 июня 2017 года № А-6/248. Зарегистрировано Департаментом юстиции Акмолинской области 12 июня 2017 года № 5993. Утратило силу постановлением акимата Акмолинской области от 15 апреля 2019 года № А-4/170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15.04.2019 </w:t>
      </w:r>
      <w:r>
        <w:rPr>
          <w:rFonts w:ascii="Times New Roman"/>
          <w:b w:val="false"/>
          <w:i w:val="false"/>
          <w:color w:val="ff0000"/>
          <w:sz w:val="28"/>
        </w:rPr>
        <w:t>№ А-4/170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апреля 2015 года № 4-4/305 "Об утверждении Правил субсидирования стоимости удобрений (за исключением органических)" (зарегистрирован в Реестре государственной регистрации нормативных правовых актов № 11223),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субсидируемых видов удобрений и нормы субсидий на 1 тонну (килограмм, литр) удобрений, приобретенных у продавца удобрений,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видов субсидируемых удобрений и норм субсидий" от 17 ноября 2015 года № А-11/529 (зарегистрировано в Реестре государственной регистрации нормативных правовых актов № 5068, опубликовано 4 декабря 2015 года в информационно-правовой системе "Әділет");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изменений в постановление акимата Акмолинской области от 17 ноября 2015 года № А-11/529 "Об утверждении видов субсидируемых удобрений и норм субсидий" от 6 мая 2016 года № А-6/210 (зарегистрировано в Реестре государственной регистрации нормативных правовых актов № 5366, опубликовано 31 мая 2016 года в информационно-правовой системе "Әділет").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Акмолинской области Каппеля Е.Я.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А-6/248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и нормы субсидий на 1 тонну</w:t>
      </w:r>
      <w:r>
        <w:br/>
      </w:r>
      <w:r>
        <w:rPr>
          <w:rFonts w:ascii="Times New Roman"/>
          <w:b/>
          <w:i w:val="false"/>
          <w:color w:val="000000"/>
        </w:rPr>
        <w:t>(килограмм, литр) удобрений, приобретенных у продавца удобрений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Акмолинской области от 10.05.2018 </w:t>
      </w:r>
      <w:r>
        <w:rPr>
          <w:rFonts w:ascii="Times New Roman"/>
          <w:b w:val="false"/>
          <w:i w:val="false"/>
          <w:color w:val="ff0000"/>
          <w:sz w:val="28"/>
        </w:rPr>
        <w:t>№ А-5/202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с изменениями, внесенными постановлением акимата Акмолинской области от 19.11.2018 </w:t>
      </w:r>
      <w:r>
        <w:rPr>
          <w:rFonts w:ascii="Times New Roman"/>
          <w:b w:val="false"/>
          <w:i w:val="false"/>
          <w:color w:val="ff0000"/>
          <w:sz w:val="28"/>
        </w:rPr>
        <w:t>№ А-11/494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293"/>
        <w:gridCol w:w="8350"/>
        <w:gridCol w:w="241"/>
        <w:gridCol w:w="908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удобрении, 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субсидий на одну единицу, тенге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Аммиачная селитра</w:t>
            </w:r>
          </w:p>
        </w:tc>
        <w:tc>
          <w:tcPr>
            <w:tcW w:w="8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капролактамовый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кристаллический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Б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28-34, K2O-0,052, SO3-0,046,Fe-0,04 (EDTA)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(КАС)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азотное, марка КАС-32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(КАС)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 - 6,8, N нитратный - 6,8, N амидный - 13,5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простой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обогащенный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и мука фосфоритные Чилисайского месторождения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Супрефос "Супрефос-NР"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P2O5-24, Ca-02, Mg-0,2, SO3-02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Супрефосазот-серосодержащий "Супрефос-NS"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P2O5-24, Ca-14, Mg-0,5, SO3-25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электролитный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KCl-68, K20-48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 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калия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(Krista SOP)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15:15:15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нитроаммофоска (азофоска)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NPK-1 (диаммофоска)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23 P 13 K 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удобрение: Нитроаммофоска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16:16:16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14 P 14 K 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10:26:26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10, P 26,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10:26:26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удобрение: Нитрофоска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азотно-фосфорно – калийное минеральное удобрение (тукосмеси NPK)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13 P 19 K 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14 K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NPK-удобрение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Фосфорно-калийные удобрения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 K-4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20 S 14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удобрение: Нитрофоска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6 P 14 K 14 Ca 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 S 2 Ca 1 Mg 0,6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14 P 14 K 23 S 1,7 Ca 0,5 Mg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Азот-фосфор-калий-сера содержащее удобрение, (NPКS-удобрение)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Р2О5-9,6, К2О-8,0, SO3-12,0, СаО-10,2, MgO-0,5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удобрение, марки А, Б, В (NPS-удобрение)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не менее % азот аммонийный-н.м. 6,0; Р2О5-11,0; SO3-15.0; СаО-14,0; MgO-0,25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 содержащее удобрение (РК-удобрение)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Р2О5-14, К2О-8,0, СаО-13,2, MgO-0,45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Фосфор-калий-сера содержащее удобрение (РКS-удобрение)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Р2О5-13,1, К2О-7,0, SО3-7,0, СаО-13,3, MgО-0,4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Фосфор-сера содержащее удобрение (РS-удобрение)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Р2О5-11,0, SO3-10,0, СаО-13,5, MgO-0,45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8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кормовой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Агрохимикатмонокалий фосфат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 фосфат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MKP (монокалий фосфат)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микроэлементсодержащие питательные Микробиоудобрения "МЭРС"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фитосоединение Fe-2,5, фитосоединение Mo-2,0, фитосоединение Cu-1,0, фитосоединение Zn-2,5, фитосоединение Mn-1,0, фитосоединение Сo-0,5, фитосоединение B-0,5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YaraLiva Calcinit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А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Б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N-14,5; CaO-26,3; B-0,3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В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N-13,9; K2O-3,0; CaO-26,0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Г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N-12,0; CaO-23,8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Special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(N-18, NH4-3,3, NO3-4,9, N карб- 9,8, P2O5-18, K2O-18, MgO-3, SO3-5, B-0,025, Cu-0,01, Fe- 0,07, Mn-0,04, Zn-0,025, Mo 0,004)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Red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(N12, NH4 1,9, NO3 10,1, P2O5 12, K2O 36, MgO1, SO32,5, B 0,025, Cu 0,01, Fe 0,07, Mn 0,04, Zn0,025, Mo 0,004)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N13, NH4 8,6, NO3 4,4, P2O5 40, K2O 13, B 0,025, Cu 0,01, Fe 0,07, Mn 0,04, Zn0,025, Mo 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Cucumber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N14, NO3 7, N карб 7, P2O5 11, K2O 31, MgO 2,5, SO3 5, B 0,02, Cu 0,01, Fe 0,15, Mn 0,1, Zn0,01, Mo 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D12 хелат железа DTPA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YaraVitaRexolin Q40 хелат железа EDDHA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марки "Хелат Fe-13"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Zn15 хелат цинка EDTA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марки "Хелат Zn-15"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Mn13 хелат марганца EDTA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марки "Хелат Mn-13"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Cu15, хелат меди EDTA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марки "Хелат Mn-13"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YaraVitaRexolin Ca10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УдобрениеYara Vita Rexolin APN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УдобрениеYara Vita Rexolin ABC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УдобрениеYara Vita Tenso Coctail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Brasstrel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8,3, SО3 28,75, B 8, Vn 7, Mo 0,4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YaraVitaagriphos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N1, Zn-40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(KristaMgS)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А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MgO-29,7; S-23,5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Б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MgO-28,1; S-22,4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В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MgO-16,9;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K Plus (нитрат калия)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азотнокислый (нитрат калия)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 - 46,0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MAG (нитрат магния)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магния (магниевая селитра)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N-11,1; MgO - 15,5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19-21, фульвокислоты-3-5, ульминовые кислоты и гумин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Terra-Sorbfoliar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9,3, N-2,1, B-0,02, Zn-0,07, Mn-0,04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Terra-Sorbcomplex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20, N-5,5, B-1,5, Zn-0,1, Mn-0,1, Fe-1,0, Mg-0,8, 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водорслей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"Старт"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5,5, полисахариды – 7,0, N – 4,5, Р2О5 – 5,0, К2О – 2,5, MgO - 1,0, Fe – 0,2, Mn – 0,2, Zn – 0,2, Cu -0,1, B – 0,1, Mo –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"Универсал"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10,0, N – 6,0, К2О – 3,0%, SO3 – 5,0%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"Рост"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4,0, N – 4,0, Р2О5 – 10,0, SO3 – 1,0, MgO - 2,0, Fe – 0,4, Mn – 0,2, Zn – 0,2, B – 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"Зерновой"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7,0, N – 5,5, Р2О5 – 4,5, К2О – 4,0, SO3 – 2,0, MgO - 2,0, Fe – 0,3, Mn – 0,7, Zn – 0,6, Cu -0,4, B – 0,2, Mo – 0,02, Co – 0,02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"Масличный"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6,0, N – 1,2, SO3 – 8,0, MgO - 3,0, Fe – 0,2, Mn – 1,0, Zn – 0,2, Cu – 0,1, B – 0,7, Mo – 0,04, Co –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(FertigrainStart)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 (FERTIGRAIN START СоМо)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Mo-1, Zn-1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Р2О5 – 2, K2O-2,0, MgO-1,5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FertigrainCereal (Фертигрейн зерновой)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Р2О5 – 3, K2O-2,0, MgO-1,5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FertigrainOilseed (Фертигрейн масличный)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Zn-0,75, Mn-0,5,B-0,1, Fe-0,1, Cu-0,1, Mo-0,02, Co-0,01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Райз (TECAMIN RAIZ)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K2O-1,0, Fe-0,5,Mn-0,3, Zn-0,15, Cu-0,04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(AGRIFUL)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Р2О5 – 1, K2O-1,0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 (TECAMIN MAX)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 (TECAMIN BRIX)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K-18, B-0,2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 (TEKAMIN FLOWER)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B-10, Mo-0,5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TecaminVigor (Текамин Вигор)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– 1, K2O-1,0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 (TECNOKEL AMINO MIX)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Fe-3, Zn-0,7, Mn-0,7, Cu-0,3, B-1,2, Mo-1,2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(TECNOKEL AMINO B)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цинк (TECNOKEL AMINO Zn)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 (TECNOKEL AMINO Fe)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Fe-9,8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Марганец (TECNOKEL AMINO MN)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Молибден (TECNOKEL AMINO MO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калий (TECNOKEL AMINO K)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1 978,75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 (CONTROLPHYT РК)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P-30, K- 20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(TECNOPHYT PH)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поли-гиброки-карбокислоты-20, N-2, P-2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Бороплюс (Boroplus)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кальций (BrexilCa)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CaO-20, B-0,5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БрексилКомби (BrexilCombi)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B-0,9, Cu-0,3, Fe-6,8, Mn-2,6, Mo - 0,2, Zn-1,1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БрексилМикс (BrexilMix)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- 6, B-1,2, Cu-0,8, Fe-0,6, Mn-0,7, Mo - 1,0,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Мульти (BrexilMulti)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- 8,5, B-0,5, Cu-0,8, Fe-4,0, Mn-4, Zn-1,5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БрексилФеррум (BrexilFe)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Цинк (BrexilZn)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Кальбит С (Calbit C)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13.40.13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N-13; Р205-40;К2O-13,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15:5:30+2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Р205-5;К2O-30, MgO-2, B-0,02, Cu-0,005, Fe-0,07, Mn-0,03, Zn-0,01%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18:18:18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Р205-18;К2O-18, MgO - 3, SO3- 6,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20:20:20 (Master 20:20:20)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Р205-20;К2O-20,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3:11:38+4 (Master 3:11:38+4)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Р205-11;К2O-38, MgO - 4, SO3- 25,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3:37:37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Р205-37;К2O-37,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10:54:10 (Plantafol 10:54:10)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Р205-54;К2O-10, 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20:20:20 (Plantafol 20:20:20)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Р205-20;К2O-20, 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30:10:10 (Plantafol 30:10:10)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Р205-15;К2O-45, 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5:15:45 (Plantafol 5:15:45)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Р205-10;К2O-10, 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4,8 (Ferrilene 4,8)</w:t>
            </w:r>
          </w:p>
        </w:tc>
        <w:tc>
          <w:tcPr>
            <w:tcW w:w="8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(Ferrilene)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Триум (FerrileneTrium)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 Mn-1, K2O-6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2 943,50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Control DMP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 (амидный азот); Р205-17 (пентоксид фосфора)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33% (Aminosit 33%)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33, общий N-9,8, органическое вещество-48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Калий Го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K20-33,8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Калий Го Плюс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K2O-14, экстракт водорослей - 2,9, свободные аминокислоты - 2,4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Кремний К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K20-13,2, SiO2-26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Мантурон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P2O5-0,5, K2O-0,5, органическое вещество - 23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Нутривант Плюс (бахчевый)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Р-16; К-31, MgO-2, Fe-0,4, Zn-0,1, B-0,5, Mn-0,7 , Cu-0,01, Mo-0,005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Нутривант Плюс (виноград)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Р-40; К-25, MgO-2, B-2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Нутривант Плюс зерновой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Р-19;К-19, MgO-2, Fe-0,05, Zn-0,2, B-0,1, Mn-0,2 , Cu-0,2, Mo-0,002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 , Cu-0,25,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картофельный + фертивант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P-43; K-28, MgO-2, Zn-0,2, B-0,5, Mn-0,2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Нутривант Плюс масличный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Нутривант Плюс пивоваренный ячмень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(плодовый)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Р-5; К-27, CaO-8, Fe-0,1, Zn-0,1, B-0,1, Mn-0,1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рис + фертивант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Р-46; К-30, MgO-2, B-0,2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Нутривант Плюс сахарная свекла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Р-36; К-24, MgO-2, B-2, Mn-1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Нутривант Плюс (томатный)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Р-18; К-37, MgO-2, Fe-0,08, Zn-0,02, B-0,02, Mn-0,04 , Cu-0,005, Mo-0,005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Нутривант Плюс Универсальный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Р-19;К-19, MgO-3,S-2,4, Fe-0,2, Zn-0,052, B-0,02, Mn-0,0025, Cu-0,0025, Mo-0,0025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Нутривант Плюс (хлопок)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N-4; Р-24; К-32, MgO-2, Fe-0,01, Zn-0,05, B-1, Mn-0,05, Cu-0,025, 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Нутрифос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P2O5- 28,3, N-9,5, общий гуминовый экстракт - 21,6, органическое вещество - 21,6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 Fe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 L - Са+ В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аминокислоты-3,1, N-0,5, СаО-20, В-0,9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 L – B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 L –Cu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Сu-6,4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РизоL-Mn+ZnPlus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аминокислоты-3,4, N-5, органическийN-5, Сu-0,007, Mn-5,5, Mo-0,004, Fe-0,11, Zn-8,2, B-0,011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 В 18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РизоМикс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Mn-4, Zn-0,6, Fe-7, Cu-0,4, B-0,7, Mo-0,3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РизоМиксНекст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Cu-0,5, Mn-7, Mo-0,1, Mg-7, Zn-10,4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РизоМо+В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P2O5-14,6, K2O-9,5, Mo-11, B-8,3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 Рут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аминокислоты-32, N-7,5, P2O5-39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Руткат (Rutkat)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P2O5 - 4, K2O-3, Fe-0,4, свободные аминокислоты- 10, полисахариды-6,1, ауксины - 0,6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Суприлд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аминокислоты-16,5, N-10,7, органический N-5,2, аммонийный N-5,1, P2O5-0,1, K2O-0,3, полисахариды - 7,9 общий гуминовый экстракт - 29,3 органическое вещество - 76,7, органический углерод - 40,6, СаО-0,05, MgO-0,04, Fe-0,003, Zn-0,003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Тизим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Fe-0,1, B-2,1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Фасфит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P2O5-42,3, K2O-28,2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Шугагон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- 7,8, N-5,2, олигосахариды - 29, общий гуминовый экстракт - 15, органическое вещество – 29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Боро-Н агрохимикат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аминный N-3,7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А, Марка Б)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А: N-15,38, MgO-2,04, So3-4,62, Cu - 0,95, Fe - 0,78, Mn-1,13, Zn-1,1, Mo-0,01, Ti - 0,02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Б: N-16,15, MgO-1,92, SO3-2,02, Cu - 0,3, Fe - 0,35, Mn-0,68, Zn-0,6, Mo-0,01, Ti - 0,02, B - 0,6, Na2O - 2,88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Изабион 62,5 водный раствор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и пептиды - 62,5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Mn-5, N-3,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Bioenergy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N-6,9, органическое вещество-44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Nitrokal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N-9, нитратный N-8%, CaO-9%, Mg-5%, Mo-0,07%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BioStart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N-3, нитратный N-2, аммонийный N-1,4, P2O5-30%, Zn-5%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Phoskraft MKP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P2O5-35%, K2O-23%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Curamin Foliar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N-3, Сu-3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N-13,2, органический N-13,2, органический C-40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N-27, нитратный азот N-5,1%, аммиачный азот N - 1,8%, мочевина - 20,1%, P2O5-9%, K2O-18%, Mn-0,1%, Zn-0,1%, B-0,05%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N-9, органический N-2, органический C-17 P2O5-6, K2O-21, MgO- 2%, Cu-0,08%, Fe-0,2%, Mn-0,1%, Zn-0,01%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N-16, аммиачный азот N-1, мочевина-15, P2O5-5, MgO-5, B-0,2, Fe-2, Mn-4, Zn-4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N-3, аммонийный N-1,5, мочевина-1,5, P2O5-30, Mn-5,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- 5, Mn-10, Zn-10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N-12, аммонийный N-9, P2O5-15, K2O-5, SO3-30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N-7,6, аммонийный N-4,8, органическое вещество-40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натриевые соли гуминовых кислот-92,2, органический N-3,4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Микромак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0,61-3,55, Zn:0,52-3,11, В:0,18-0,61, Mn:0,18-0,49, Fe:0,19-0,49, Mo:0,27-1,14, Со:0,18-0,31, Se: 0,004-0,012, Cr: 0,031-0,194, Ni:0,008-0,015, Li:0,044-0,129, V:0,034-0,158, N:0,3-4,4, P2О5:0,2-0,6, K2О:0,84-5,9, SО3:1,0-5,0 MgО:0,34-2,08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 N: 0,4, K2О: 0,03, SО3:5,7, MgО: 1,32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 N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 Mn:0,05, Fe:0,03, Mo:0,05, Со:0,001, Se:0,001, N:27, P2О5:2, K2О:3, SО3:1,26, MgО: 0,15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 Р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 Mn:0,05, Fe:0,07, Mo:0,05, Со:0,01, Se:0,002, N:5, P2О5:20, K2О:5, SО3:0,8 MgО:0,18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Моно-Бор "В"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Моно-Цинк "Zn"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Zn-6,1%, N-5%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Моно-железо "Fe"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Fe-7,7%, N-5%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Моно-Сера "S"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SО3-72%, MgO-2,3%, N-2%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Моно-Медь "Cu"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Cu-6,6%, N-5%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N-8,0, S -15,0, Сu – 3,0, Mn-4,0, Mo-0,04, Zn-3,0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В-8,0, N-6,0, MgО -5,0, S -15,0, Сu – 3,0, Mn-1,0, Mo-0,04, Zn-0,1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 (Нутрисид)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 –7,0, Mn-50, Zn-17, N-30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2 470 500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Изи Старт ТЕ-Макс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Р-48, Zn-1, Fe-0,6, Mn-0,1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678 200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Водорастворимое NPK удобрение 6:14:35+2MgO+MЭ 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N6:P14:K35+2MgO+MЭ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Водорастворимое NPK удобрение 12:8:31+2MgO+MЭ 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N12:P8:K31+2MgO+MЭ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Водорастворимое NPK удобрение 13:40:13+MЭ 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N13:P40:K13+MЭ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15:15:30+1,5 MgO+MЭ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N15:P15:K30+1,5MgO+MЭ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Водорастворимое NPK удобрение 18:18:18+3MgO+MЭ 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N:18:Р18:К18+3MgO+MЭ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Водорастворимое NPK удобрение 20:20:20+MЭ 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N:20:P20:K20+K2O+MЭ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N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-14,1; P2O5-4,7; K2O-7,0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K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-6,2; P2O5-10,0; K2O-15,0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boron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-10,52; P2O5-13,1; B-9,17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kombi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-27,6; K2O-27,7; MgO-5,52; SO3-2,3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N-21; P2O5-21,0; K2O-21,0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micro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-7,5; K2O-16,05; MgO-4,50; SO3-7,80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FertiGREEN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P2O5-2,36; K2O-2,36; органический уголь - 13,7; Аминокислоты-14,80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SUPER 36 N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N-36,20; MgO-4,00; SO3-0,13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FertiZn+B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N-5,48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N-19,80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P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N-6,4; P2O5-25,60; K2O-7,640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FOS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N-4,00; P2O5-33,7; K2O-24,3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ALGI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N-3,17; K2O-1,90; SO3-2,54; CaO-0,18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NP+S=20:20+14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"SunnyMix B"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N-4,05, B-10,2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универсальный"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N-2,33, P2O5-20,3, K2O-13,7, B-5,1, Zn-5,6, Mo-0,06, Co-0,01, MgO-8,2, Mn-8,13, Fe-1,0,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Cu-1,6, органические кислоты - 25, аминокислоты - 25, стимуляторы роста и иммунитета растений - 10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пшеница"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P2O5-40, K2O-5,48, B-4,5, Zn-14,6, Mo-0,5, MgO-6,56,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Mn-21,1, Fe-14, S-7,95, Cu-7,6, органические кислоты - 25, аминокислоты - 25, стимуляторы роста и иммунитета растений - 10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бобовые вегетация"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N-5,51, P2O5-20,2, K2O-13,7,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B-3,4, Zn-1,7, S-6,8, Mo-0,2,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Co-0,02, MgO-2,5, Mn-5,8,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CaO-1,75, Fe-2,0, Cu-7,6, органические кислоты - 25, аминокислоты - 25, стимуляторы роста и иммунитета растений - 10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"SunnyMix Zn"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Zn-12,5, N-16,4 + аминокислоты - 85, стимуляторы роста и иммунитета растений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подсолнечник"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N-1,2, MgO-8,36, Mn-7,0,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S-10,7, Mo-4,0 + органические кислоты - 25, аминокислоты - 25, стимуляторы роста и иммунитета растений - 10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семена зерновых"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N-2,73, Cu-5,4, Zn-5,3, Mo-1,3, Mn-2,43, CaO-3,41, Fe-3,85 + органические кислоты - 25, аминокислоты - 25, стимуляторы роста и иммунитета растений - 10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12, фульвокислоты 2, органические низкомолекулярные кислоты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