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62a1" w14:textId="00562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12 декабря 2016 года № 6С-7-2 "Об областном бюджете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29 мая 2017 года № 6С-11-2. Зарегистрировано Департаментом юстиции Акмолинской области 1 июня 2017 года № 5978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"Об областном бюджете на 2017 - 2019 годы" от 12 декабря 2016 года № 6С-7-2 (зарегистрировано в Реестре государственной регистрации нормативных правовых актов № 5634, опубликовано 11 января 2017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Утвердить областной бюджет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181 286 526,5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18 494 128,3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1 349 178,9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161 443 219,3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– 182 250 014,6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6 812 570,5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8 326 307,7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1 513 737,2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 – 88 917,0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89 017,0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 -7 864 975,6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7 864 975,6 тысяч тенге."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вступает в силу со дня государственной регистрации в Департаменте юстиции Акмолинской области и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29.05.2017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"Управление экономики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Б.Малгаждаров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29.05.2017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2017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181 286 526,5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18 494 128,3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16 606 707,3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16 606 707,3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1 887 421,0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1 887 421,0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1 349 178,9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63 695,0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909 259,1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374 669,8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161 443 219,3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7 157 519,3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7 157 519,3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154 285 700,0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182 250 014,6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2 419 799,4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58 507,5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1 375 100,9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976 180,4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48 654,1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85 197,4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101 121,1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99 774,1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144 970,5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124 312,1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20 658,4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134 541,6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124 006,6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30 901,8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230 518,5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216 793,6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государственным закупкам и коммунальной собственности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36 218,6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485 230,9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42 962,8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136 605,9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148 272,2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159 899,1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62 191,1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8 848 853,0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6 546 337,7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4 866 226,5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1 432 111,7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39 737,7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учений по действиям при угрозе и возникновении кризисной ситуации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2 302 515,3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2 302 515,3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18 680 358,2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12 272 754,4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110 472,3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74 130,0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706 736,5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214 039,4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278 891,3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7 429 312,7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104 931,0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квалификации, подготовка и переподготовка кадров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157 281,5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1 697 199,8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4 918 522,7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4 455 056,7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1 230 927,1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925 485,6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305 441,5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15 740 715,0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15 534 231,1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338 398,1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383 308,0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637 347,4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3 913 255,6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1 516 283,0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туберкулезом противотуберкулезными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больных диабетом противодиабетическими 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онкогематологических больных химиопрепаратами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факторами свертывания крови больных гемофилией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1 247 333,0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81 549,2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3 407 985,9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тромболитическими препаратами больных с острым инфарктом миокарда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206 483,9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6 388 719,6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4 540 251,0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373 724,4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647 579,5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291 855,4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1 177 125,6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текущих мероприятий, направленных на развитие рынка труда,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бюджетам районов (городов областного значения) на реализацию мероприятий, направленных на развитие рынка труда,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521 198,0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внедрение обусловленной денежной помощи по проекту "Өрлеу"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471 488,3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278 760,9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1 079 958,5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1 028 549,5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Обучение предпринимательству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108 949,9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98 034,9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615 157,2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615 157,2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19 070 791,6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изъятие земельных участков для государственных нужд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223 736,0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городов и сельских населенных пунктов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318 947,0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7 510 704,0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2 386 448,3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1 129 061,1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3 995 194,6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11 006 879,6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55 842,9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5 977 173,7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7 555 823,3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384 313,6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298 140,4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1 388 340,4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49 185,8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260 023,6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252 980,1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595 944,9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100 402,4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51 556,1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599 903,2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192 926,8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406 736,4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89 740,1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46 969,6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347 972,0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292 813,1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225 559,1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60 822,3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26 883,4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4 391 918,6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55 056,7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52 249,5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4 078 220,4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1 875 374,3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573 404,0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1 301 970,3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39 328 442,2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269 504,3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45 225,3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1 326 556,6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75 342,5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768 818,6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273 718,5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36 729 801,5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125 029,5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582 532,0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8 550 330,0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1 576 762,0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4 334 252,0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9 223 799,0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операционных затрат микрофинансовых организаций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951 103,9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65 631,9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51 405,9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1 699 628,8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1 606 328,0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60 610,4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1 339 306,6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41 258,8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11 731 085,0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907 713,6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857 068,4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2 159 888,2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1 723 007,0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финансирование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2 447 962,0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713 742,4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2 858 331,0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6 766 633,5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1 282 881,0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частного предпринимательства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кредитов малому и среднему бизнесу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Частичное гарантирование по микрокредитам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70 895,0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2 265 032,7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1 762 418,8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2 842,1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41 493 546,6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41 493 546,6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40 522 514,0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486 019,7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5 884,6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479 128,3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6 812 570,5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8 326 307,7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4 654 812,7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проектирование и (или) строительство жилья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410 197,7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районов (городов областного значения) на реконструкцию и строительство систем тепло-,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бюджетных кредитов для содействия развитию предпринимательства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продуктивной занятости и массового предпринимательства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1 513 737,2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1 513 737,2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1 513 737,2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1 511 281,0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-7 864 975,6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7 864 975,6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2018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141 076 345,0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19 200 757,0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17 181 593,0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2 019 164,0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1 030 102,0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601 806,0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397 202,0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120 845 486,0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6 728 445,0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114 117 041,0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141 101 429,0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1 914 484,0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1 066 704,0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992 976,0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132 172,0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129 998,0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4 198 262,0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4 157 781,0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5 921 483,0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5 306 582,0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614 901,0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14 089 329,0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263 497,0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252 641,0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1 018 781,0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287 229,0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727 192,0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196 721,0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7 704 657,0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108 171,0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1 987 555,0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1 194 009,0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3 824 572,0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2 791 572,0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110 724,0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1 982 433,0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5 177 422,0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2 712 609,0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373 676,0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638 438,0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289 024,0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1 147 833,0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234 387,0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1 132 414,0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1 082 889,0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1 229 000,0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7 840 636,0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5 581 027,0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1 409 922,0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879 164,0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3 291 941,0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942 005,0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159 776,0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6 048 926,0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337 283,0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310 447,0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1 166 123,0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204 626,0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260 253,0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547 850,0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422 075,0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807 390,0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2 828 370,0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2 685 469,0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3 666 969,0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665 448,0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18 706 921,0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1 165 036,0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805 077,0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16 356 051,0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8 943 444,0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4 529 293,0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885 591,0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816 974,0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1 870 658,0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1 793 935,0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3 417 421,0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57 064,0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751 244,0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950 100,0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22 080 504,0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19 200 607,0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18 930 607,0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294 084,0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индустриальной инфраструктуры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42 339 080,0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1 590 344,0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1 565 260,0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-1 565 260,0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873"/>
        <w:gridCol w:w="563"/>
        <w:gridCol w:w="6459"/>
        <w:gridCol w:w="384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136 976 805,0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20 114 766,0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17 954 763,0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2 160 003,0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841 999,0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26 388,0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за размещение бюджетных средств на банковских счетах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4 661,0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1 499,0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504 916,0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308 940,0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116 020 040,0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(городских) бюджетов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7 560 483,0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3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108 459 557,0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987"/>
        <w:gridCol w:w="987"/>
        <w:gridCol w:w="6405"/>
        <w:gridCol w:w="31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136 989 849,0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1 858 165,0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1 094 772,0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134 678,0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131 623,0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183 731,0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4 204 929,0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36 425,0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79 521,0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5 372 169,0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4 944 161,0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размещению лиц, не имеющих определенного места жительства и документов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лиц, арестованных в административном порядке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содержания служебных животных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13 247 515,0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265 953,0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10 938 235,0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115 959,0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1 031 312,0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397 714,0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734 615,0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 масштаба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204 736,0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7 859 786,0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1 218 327,0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289 804,0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2 826 514,0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370 096,0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115 706,0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спецмедснабжения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87 938,0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1 993 008,0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амбулаторно-поликлинических услуг и медицинских услуг субъектами сельского здравоохранения, за исключением оказываемой за счет средств республиканского бюджета, и оказание услуг Call-центрами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5 055 886,0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2 780 309,0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374 836,0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654 937,0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302 030,0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1 179 284,0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238 950,0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районов (городов областного значения) на размещение государственного социального заказа в неправительственных организациях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1 149 911,0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1 099 746,0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50 165,0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инспекции труда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105 666,0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4 305 596,0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2 092 636,0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456 946,0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 в сельских населенных пунктах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1 635 690,0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2 212 960,0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60 609,0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1 034 045,0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1 085 181,0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5 823 368,0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архивов и документации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318 534,0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1 185 954,0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209 189,0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264 941,0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555 717,0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565 429,0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124 360,0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441 069,0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языков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185 054,0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2 899 502,0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59 175,0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57 058,0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2 753 269,0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1 461 963,0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769 943,0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692 020,0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19 499 352,0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252 903,0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48 316,0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1 185 222,0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815 224,0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167 245,0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лесонасаждений вдоль автомобильной дороги "Астана-Щучинск" на участках "Шортанды-Щучинск"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88 248,0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17 089 242,0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133 268,0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семеноводства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636 140,0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Обезвреживание пестицидов (ядохимикатов)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171 347,0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9 337 351,0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119 293,0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1 721 863,0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4 733 115,0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ревизионных союзов сельскохозяйственных кооперативов на проведение внутреннего аудита сельскохозяйственных кооперативов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51 215,0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923 828,0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853 738,0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контролю за использованием и охраной земель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контроля за использованием и охраной земель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48 157,0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из местных бюджетов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3 050 408,0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58 835,0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443 634,0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785 050,0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570 339,0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1 192 550,0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27 814 823,0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584 028,0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25 478 627,0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280 000,0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25 198 627,0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140 182,0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процентной ставки по кредитам в рамках Единой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поддержки и развития бизнеса "Дорожная карта бизнеса 2020"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1 211 986,0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42 043 372,0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1 445 851,0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1 432 807,0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-1 432 807,0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1"/>
        <w:gridCol w:w="4969"/>
      </w:tblGrid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62 911 330,0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36 592 392,0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180 140,0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учений по действиям при угрозе и возникновении кризисной ситуации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охраны общественного порядка во время проведения мероприятий международного значения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131 510,0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подразделений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сотрудников административной полиции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размеров надбавки за классную квалификацию сотрудников органов внутренних дел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770 858,0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261 091,0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93 985,0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субсидий на переезд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24 852,0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молодежную практику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139 147,0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информационную работу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80 711,0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престарелым и инвалидам в условиях полустационара и в условиях на дому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69 082,0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жертвам торговли людьми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11 629,0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168 138,0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специалиста жестового языка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52 841,0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155 762,0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услуги по замене и настройке речевых процессоров к кохлеарным имплантам,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36 121,0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настройка речевых процессоров детям с кохлеарными имплантами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замена и настройка речевых процессоров взрослым с кохлеарными имплантами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104 480,0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43 413,0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 за замещение на период обучения основного сотрудника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61 067,0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12 109 897,0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 расширение гарантированного объема бесплатной медицинской помощи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127 359,0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закуп лекарственных средств, вакцин и других иммунобиологических препаратов, а также специализированных продуктов детского и лечебного питания на амбулаторном уровне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4 671 456,0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гарантированного объема бесплатной медицинской помощи наместом уровне,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6 448 300,0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восстановительное лечение и реабилитация, паллиативная помощь и сестринский уход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382 541,0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1 410 526,0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крови и ее компонентов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636 874,0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209 491,0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патологоанатомического вскрытия и патологоанатомической диагностики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15 078,0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 (алкоголизм, наркомания, токсикомания)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3 793 790,0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материально-техническое оснащение организаций здравоохранения на местном уровне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765 000,0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пропаганду здорового образа жизни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97 782,0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внутренней политики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сопровождения сурдопереводом при транслирование новостных телепередач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2 579 235,0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финансирование приоритетных проектов транспортной инфраструктуры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2 577 962,0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установку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20 824 742,0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133 516,0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75 526,0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9 223 799,0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3 014 523,0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части расходов, понесенных субьектом агропромышленного комплекса, при инвестиционных вложениях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8 377 378,0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изъятие земельных участков для государственных нужд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18 816 385,0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11 431 449,0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объектов общественного порядка и безопасности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2 051 406,0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образования,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2 967 530,0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2 654 427,0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1 562 500,0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345 907,0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сельских населенных пунктах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2 697 112,0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1 806 994,0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5 088 447,0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теплоэнергетической системы 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1 188 425,0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развитие системы водоснабжения и водоотведения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2 203 330,0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индустриальной инфраструктуры,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1 696 692,0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624 978,0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2 296 489,0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2 296 489,0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7 502 553,0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1 068 699,0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тепло-водоснабжения и водоотведения, в том числе: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кредитования из средств целевого трансферта из Национального фонда Республики Казахстан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4 244 615,0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промышленности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содействие развитию предпринимательства в областных центрах и моногородах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177 239,0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  <w:tr>
        <w:trPr>
          <w:trHeight w:val="30" w:hRule="atLeast"/>
        </w:trPr>
        <w:tc>
          <w:tcPr>
            <w:tcW w:w="7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продуктивной занятости и массового предпринимательства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2 012 000,0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6С-11-2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Акмолинского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6С-7-2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2017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18"/>
        <w:gridCol w:w="6282"/>
      </w:tblGrid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20 872 173,7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12 647 843,9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обследования жилых домов подвергшихся подтоплению в период паводка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24 165,0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1 697 199,8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1 278 266,6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мероприятий по государственному языку для учащихся школ некоренной национальности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30 571,0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для школ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педагогов школ на семинарах по превенции суицидов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24 362,2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изготовление и установку искусственного покрытия футбольного поля, трибун для зрителей, благоустройство территорий стадиона в городе Державинск Жаркаинского района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2 908 331,0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2 858 331,0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финасирование приоритетных проектов транспортной инфраструктуры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5 977 173,7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жилищно-коммунального хозяйства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5 740 373,7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системы водоснабжения и водоотведения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204 585,0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881 793,0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709 655,0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172 138,0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жилья отдельным категориям граждан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206 051,0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66 964,5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59 964,5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объектов культуры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563 897,9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специальных социальных услуг в рамках государственного социального заказа престарелым и инвалидам в условиях стационара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10 863,0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263 214,0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субсидии по возмещению расходов по найму (аренде) жилья для переселенцев и оралманов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47 791,0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электронными очередями центров занятости населения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13 958,1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единовременного пособия отдельным категориям граждан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217 011,8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градостроительной документации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17 683,0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8 224 329,8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5 732 018,3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дошкольного воспитания и обучения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328 655,6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и реконструкцию объектов начального, основного среднего и общего среднего образования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1 487 526,7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в сельских населенных пунктах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1 298 082,6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 и (или) строительство, реконструкцию жилья коммунального жилищного фонда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873 212,3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806 854,1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административных зданий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инфраструктуры досуга, отдыха и социальной сферы города Кокшетау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750 054,0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125 633,0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культуры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1 785 412,3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коммунального хозяйства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552 646,9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 водоснабжения и водоотведения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433 510,0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156 745,3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642 510,1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706 899,2</w:t>
            </w:r>
          </w:p>
        </w:tc>
      </w:tr>
      <w:tr>
        <w:trPr>
          <w:trHeight w:val="30" w:hRule="atLeast"/>
        </w:trPr>
        <w:tc>
          <w:tcPr>
            <w:tcW w:w="6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транспортной инфраструктуры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706 899,2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