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75d3b2" w14:textId="d75d3b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государственного образовательного заказа на подготовку специалистов с техническим и профессиональным, послесредним образованием на 2017-2021 учебные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Астаны от 29 августа 2017 года № 107-1748. Зарегистрировано Департаментом юстиции города Астаны 04 октября 2017 года № 1134.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15)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27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подпунктом 7-3)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3 статьи 6 Закона Республики Казахстан от 27 июля 2007 года "Об образовании",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образования и науки Республики Казахстан от 29 января 2016 года № 122 "Об утверждении Правил размещения государственного образовательного заказа на подготовку кадров с техническим и профессиональным, послесредним, высшим и послевузовским образованием с учетом потребностей рынка труда, на подготовительные отделения организаций высшего и (или) послевузовского образования, а также на дошкольное воспитание и обучение, среднее образование" (зарегистрирован в Реестре государственной регистрации нормативных правовых актов за № 13418), акимат города Астаны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 Сноска. Преамбула в редакции постановления акимата города Астаны от 15.02.2019 </w:t>
      </w:r>
      <w:r>
        <w:rPr>
          <w:rFonts w:ascii="Times New Roman"/>
          <w:b w:val="false"/>
          <w:i w:val="false"/>
          <w:color w:val="000000"/>
          <w:sz w:val="28"/>
        </w:rPr>
        <w:t>№ 107-249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государственный образовательный заказ на подготовку специалистов с техническим и профессиональным, послесредним образованием на 2017-2021 учебные годы (далее – государственный образовательный заказ)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. 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Утвердить администраторами бюджетных программ: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"360 024 000 "Подготовка специалистов в организациях технического и профессионального образования" – Государственное учреждение "Управление образования города Астаны" (далее – Управление);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"353 043 000 "Подготовка специалистов в организациях технического и профессионального, послесреднего образования" и "353 044 000 "Оказание социальной поддержки обучающимся по программам технического и профессионального, послесреднего образования" – Государственное учреждение "Управление здравоохранения города Астаны".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Управлению обеспечить размещение государственного образовательного заказа в соответствующих учебных заведениях технического и профессионального образования.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Возложить на руководителя Государственного учреждения "Управление образования города Астаны" направление копии настоящего постановления после государственной регистрации в органах юстиции, в печатном и электронном виде для официального опубликования в периодических печатных изданиях и в Информационно-правовой системе "Әділет", а также в Республиканское государственное предприятие на праве хозяйственного ведения "Республиканский центр правовой информации Министерства юстиции Республики Казахстан" для включения в Эталонный контрольный банк нормативных правовых актов Республики Казахстан, и размещение на интернет-ресурсе акимата города Астаны. 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Контроль за исполнением настоящего постановления возложить на заместителя акима города Астаны Аманшаева Е.А. 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Настоящее постановление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 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города Астаны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А. Исекешев 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  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постановлению акимата   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города Астаны   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29 августа 2017 года   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107-1748     </w:t>
            </w:r>
          </w:p>
        </w:tc>
      </w:tr>
    </w:tbl>
    <w:bookmarkStart w:name="z15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Государственный образовательный заказ на подготовку   </w:t>
      </w:r>
      <w:r>
        <w:br/>
      </w:r>
      <w:r>
        <w:rPr>
          <w:rFonts w:ascii="Times New Roman"/>
          <w:b/>
          <w:i w:val="false"/>
          <w:color w:val="000000"/>
        </w:rPr>
        <w:t xml:space="preserve">специалистов с техническим и профессиональным, послесредним образованием на 2017-2021 учебные годы  </w:t>
      </w:r>
    </w:p>
    <w:bookmarkEnd w:id="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02"/>
        <w:gridCol w:w="1895"/>
        <w:gridCol w:w="2143"/>
        <w:gridCol w:w="1166"/>
        <w:gridCol w:w="1211"/>
        <w:gridCol w:w="1213"/>
        <w:gridCol w:w="1334"/>
        <w:gridCol w:w="1334"/>
        <w:gridCol w:w="1202"/>
      </w:tblGrid>
      <w:tr>
        <w:trPr>
          <w:trHeight w:val="30" w:hRule="atLeast"/>
        </w:trPr>
        <w:tc>
          <w:tcPr>
            <w:tcW w:w="80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"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  <w:bookmarkEnd w:id="10"/>
        </w:tc>
        <w:tc>
          <w:tcPr>
            <w:tcW w:w="189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Код специальности профессионального образования Республики Казахстан </w:t>
            </w:r>
          </w:p>
        </w:tc>
        <w:tc>
          <w:tcPr>
            <w:tcW w:w="21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специальности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 граждан Республики Казахстан, иностранных граждан и лиц без гражданства</w:t>
            </w:r>
          </w:p>
        </w:tc>
        <w:tc>
          <w:tcPr>
            <w:tcW w:w="120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базе основного среднего образования (9 (10) класс)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базе общего среднего образования (11 (12) класс)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казахским языком обучения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русским языком обучения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казахским языком обучения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русским языком обучения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"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1"/>
        </w:tc>
        <w:tc>
          <w:tcPr>
            <w:tcW w:w="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"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Государственное коммунальное казенное предприятие "Строительно-технический колледж" акимата города Астаны </w:t>
            </w:r>
          </w:p>
          <w:bookmarkEnd w:id="12"/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"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  <w:bookmarkEnd w:id="13"/>
        </w:tc>
        <w:tc>
          <w:tcPr>
            <w:tcW w:w="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1401000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эксплуатация зданий и сооружений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0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"Управление образования города Астаны"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"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Подразделение при ЕЦ-166/10</w:t>
            </w:r>
          </w:p>
          <w:bookmarkEnd w:id="14"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"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  <w:bookmarkEnd w:id="15"/>
        </w:tc>
        <w:tc>
          <w:tcPr>
            <w:tcW w:w="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1114000 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Сварочное дело (по видам) 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"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  <w:bookmarkEnd w:id="16"/>
        </w:tc>
        <w:tc>
          <w:tcPr>
            <w:tcW w:w="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1201000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Техническое обслуживание, ремонт и эксплуатация автомобильного транспорта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"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  <w:bookmarkEnd w:id="17"/>
        </w:tc>
        <w:tc>
          <w:tcPr>
            <w:tcW w:w="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1211000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Швейное производство и моделирование одежды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"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"Колледж общественного питания и сервиса" акимата города Астаны</w:t>
            </w:r>
          </w:p>
          <w:bookmarkEnd w:id="18"/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"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  <w:bookmarkEnd w:id="19"/>
        </w:tc>
        <w:tc>
          <w:tcPr>
            <w:tcW w:w="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0508000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питания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0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"Управление образования города Астаны"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"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  <w:bookmarkEnd w:id="20"/>
        </w:tc>
        <w:tc>
          <w:tcPr>
            <w:tcW w:w="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1211000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Швейное производство и моделирование одежды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"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"Технологический колледж" акимата города Астаны</w:t>
            </w:r>
          </w:p>
          <w:bookmarkEnd w:id="21"/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"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  <w:bookmarkEnd w:id="22"/>
        </w:tc>
        <w:tc>
          <w:tcPr>
            <w:tcW w:w="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0506000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Парикмахерское искусство и декоративная косметика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0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"Управление образования города Астаны"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  <w:bookmarkEnd w:id="23"/>
        </w:tc>
        <w:tc>
          <w:tcPr>
            <w:tcW w:w="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1211000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Швейное производство и моделирование одежды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Государственное коммунальное казенное предприятие "Технический колледж" акимата города Астаны </w:t>
            </w:r>
          </w:p>
          <w:bookmarkEnd w:id="24"/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  <w:bookmarkEnd w:id="25"/>
        </w:tc>
        <w:tc>
          <w:tcPr>
            <w:tcW w:w="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0904000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Электроснабжение, эксплуатация, техническое обслуживание и ремонт электротехнических систем железных дорог 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0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"Управление образования города Астаны"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  <w:bookmarkEnd w:id="26"/>
        </w:tc>
        <w:tc>
          <w:tcPr>
            <w:tcW w:w="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1108000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Эксплуатация, ремонт и техническое обслуживание подвижного состава железных дорог (по видам)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"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  <w:bookmarkEnd w:id="27"/>
        </w:tc>
        <w:tc>
          <w:tcPr>
            <w:tcW w:w="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1109000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Токарное дело и металлообработка (по видам)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"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  <w:bookmarkEnd w:id="28"/>
        </w:tc>
        <w:tc>
          <w:tcPr>
            <w:tcW w:w="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1115000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Электромеханическое оборудование в промышленности (по видам)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"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  <w:bookmarkEnd w:id="29"/>
        </w:tc>
        <w:tc>
          <w:tcPr>
            <w:tcW w:w="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1415000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Лифтовое хозяйство и эскалаторы (по видам) 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"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"Колледж энергетики и связи" акимата города Астаны</w:t>
            </w:r>
          </w:p>
          <w:bookmarkEnd w:id="30"/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"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  <w:bookmarkEnd w:id="31"/>
        </w:tc>
        <w:tc>
          <w:tcPr>
            <w:tcW w:w="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1306000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Радиоэлектроника и связь (по видам)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0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"Управление образования города Астаны"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"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  <w:bookmarkEnd w:id="32"/>
        </w:tc>
        <w:tc>
          <w:tcPr>
            <w:tcW w:w="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1307000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Эксплуатация линейных сооружений электросвязи и проводного вещания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"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"Профессионально-технический колледж" акимата города Астаны</w:t>
            </w:r>
          </w:p>
          <w:bookmarkEnd w:id="33"/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"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  <w:bookmarkEnd w:id="34"/>
        </w:tc>
        <w:tc>
          <w:tcPr>
            <w:tcW w:w="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0506000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Парикмахерское искусство и декоративная косметика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0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"Управление образования города Астаны"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"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  <w:bookmarkEnd w:id="35"/>
        </w:tc>
        <w:tc>
          <w:tcPr>
            <w:tcW w:w="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0508000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питания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"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</w:t>
            </w:r>
          </w:p>
          <w:bookmarkEnd w:id="36"/>
        </w:tc>
        <w:tc>
          <w:tcPr>
            <w:tcW w:w="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1109000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Токарное дело и металлообработка (по видам)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"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</w:t>
            </w:r>
          </w:p>
          <w:bookmarkEnd w:id="37"/>
        </w:tc>
        <w:tc>
          <w:tcPr>
            <w:tcW w:w="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1114000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Сварочное дело (по видам) 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"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</w:t>
            </w:r>
          </w:p>
          <w:bookmarkEnd w:id="38"/>
        </w:tc>
        <w:tc>
          <w:tcPr>
            <w:tcW w:w="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1211000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Швейное производство и моделирование одежды 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"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</w:t>
            </w:r>
          </w:p>
          <w:bookmarkEnd w:id="39"/>
        </w:tc>
        <w:tc>
          <w:tcPr>
            <w:tcW w:w="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1401000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эксплуатация зданий и сооружений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"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</w:t>
            </w:r>
          </w:p>
          <w:bookmarkEnd w:id="40"/>
        </w:tc>
        <w:tc>
          <w:tcPr>
            <w:tcW w:w="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1402000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Техническая эксплуатация дорожно-строительных машин (по видам)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" w:id="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"Политехнический колледж" Управления образования города Астаны</w:t>
            </w:r>
          </w:p>
          <w:bookmarkEnd w:id="41"/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" w:id="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</w:t>
            </w:r>
          </w:p>
          <w:bookmarkEnd w:id="42"/>
        </w:tc>
        <w:tc>
          <w:tcPr>
            <w:tcW w:w="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0507000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обслуживания гостиничных хозяйств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0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"Управление образования города Астаны"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" w:id="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</w:t>
            </w:r>
          </w:p>
          <w:bookmarkEnd w:id="43"/>
        </w:tc>
        <w:tc>
          <w:tcPr>
            <w:tcW w:w="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0511000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Туризм (по отраслям)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" w:id="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</w:t>
            </w:r>
          </w:p>
          <w:bookmarkEnd w:id="44"/>
        </w:tc>
        <w:tc>
          <w:tcPr>
            <w:tcW w:w="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1201000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Техническое обслуживание, ремонт и эксплуатация автомобильного транспорта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" w:id="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26.</w:t>
            </w:r>
          </w:p>
          <w:bookmarkEnd w:id="45"/>
        </w:tc>
        <w:tc>
          <w:tcPr>
            <w:tcW w:w="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1304000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Вычислительная техника и программное обеспечение (по видам)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" w:id="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</w:t>
            </w:r>
          </w:p>
          <w:bookmarkEnd w:id="46"/>
        </w:tc>
        <w:tc>
          <w:tcPr>
            <w:tcW w:w="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1305000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Информационные системы (по областям применения)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" w:id="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</w:t>
            </w:r>
          </w:p>
          <w:bookmarkEnd w:id="47"/>
        </w:tc>
        <w:tc>
          <w:tcPr>
            <w:tcW w:w="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1401000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эксплуатация зданий и сооружений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" w:id="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29.</w:t>
            </w:r>
          </w:p>
          <w:bookmarkEnd w:id="48"/>
        </w:tc>
        <w:tc>
          <w:tcPr>
            <w:tcW w:w="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1417000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Дизайн интерьера, реставрация, реконструкция гражданских зданий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" w:id="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"Гуманитарный колледж" Управления образования города Астаны</w:t>
            </w:r>
          </w:p>
          <w:bookmarkEnd w:id="49"/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" w:id="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30.</w:t>
            </w:r>
          </w:p>
          <w:bookmarkEnd w:id="50"/>
        </w:tc>
        <w:tc>
          <w:tcPr>
            <w:tcW w:w="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0101000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0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"Управление образования города Астаны"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" w:id="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31.</w:t>
            </w:r>
          </w:p>
          <w:bookmarkEnd w:id="51"/>
        </w:tc>
        <w:tc>
          <w:tcPr>
            <w:tcW w:w="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0103000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Физическая культура и спорт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" w:id="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32.</w:t>
            </w:r>
          </w:p>
          <w:bookmarkEnd w:id="52"/>
        </w:tc>
        <w:tc>
          <w:tcPr>
            <w:tcW w:w="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0105000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Начальное образование 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" w:id="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33.</w:t>
            </w:r>
          </w:p>
          <w:bookmarkEnd w:id="53"/>
        </w:tc>
        <w:tc>
          <w:tcPr>
            <w:tcW w:w="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0111000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Основное среднее образование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" w:id="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"Колледж транспорта и коммуникаций" Управления образования города Астаны</w:t>
            </w:r>
          </w:p>
          <w:bookmarkEnd w:id="54"/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" w:id="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34.</w:t>
            </w:r>
          </w:p>
          <w:bookmarkEnd w:id="55"/>
        </w:tc>
        <w:tc>
          <w:tcPr>
            <w:tcW w:w="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0913000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Энергоменеджмент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0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"Управление образования города Астаны"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" w:id="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35.</w:t>
            </w:r>
          </w:p>
          <w:bookmarkEnd w:id="56"/>
        </w:tc>
        <w:tc>
          <w:tcPr>
            <w:tcW w:w="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1106000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подвижного состава железных дорог (по видам)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" w:id="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36.</w:t>
            </w:r>
          </w:p>
          <w:bookmarkEnd w:id="57"/>
        </w:tc>
        <w:tc>
          <w:tcPr>
            <w:tcW w:w="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1107000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Техническая эксплуатация подъемно- транспортных, строительно-дорожных машин и оборудования (по отраслям) 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" w:id="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37.</w:t>
            </w:r>
          </w:p>
          <w:bookmarkEnd w:id="58"/>
        </w:tc>
        <w:tc>
          <w:tcPr>
            <w:tcW w:w="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1108000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Эксплуатация, ремонт и техническое обслуживание подвижного состава железных дорог (по видам) 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" w:id="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38.</w:t>
            </w:r>
          </w:p>
          <w:bookmarkEnd w:id="59"/>
        </w:tc>
        <w:tc>
          <w:tcPr>
            <w:tcW w:w="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1202000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Организация перевозок и управление движением на транспорте (по отраслям) 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" w:id="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39.</w:t>
            </w:r>
          </w:p>
          <w:bookmarkEnd w:id="60"/>
        </w:tc>
        <w:tc>
          <w:tcPr>
            <w:tcW w:w="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1203000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перевозок и управление движением на железнодорожном транспорте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" w:id="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40.</w:t>
            </w:r>
          </w:p>
          <w:bookmarkEnd w:id="61"/>
        </w:tc>
        <w:tc>
          <w:tcPr>
            <w:tcW w:w="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1206000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дорожного движения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" w:id="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41.</w:t>
            </w:r>
          </w:p>
          <w:bookmarkEnd w:id="62"/>
        </w:tc>
        <w:tc>
          <w:tcPr>
            <w:tcW w:w="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1309000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Оптическое и электронное оборудование (по видам) 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" w:id="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42.</w:t>
            </w:r>
          </w:p>
          <w:bookmarkEnd w:id="63"/>
        </w:tc>
        <w:tc>
          <w:tcPr>
            <w:tcW w:w="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1310000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Техническая эксплуатация транспортного радиоэлектронного оборудования (по видам транспорта)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0" w:id="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43.</w:t>
            </w:r>
          </w:p>
          <w:bookmarkEnd w:id="64"/>
        </w:tc>
        <w:tc>
          <w:tcPr>
            <w:tcW w:w="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1311000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Эксплуатация устройств оперативной технологической связи железнодорожного транспорта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1" w:id="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44.</w:t>
            </w:r>
          </w:p>
          <w:bookmarkEnd w:id="65"/>
        </w:tc>
        <w:tc>
          <w:tcPr>
            <w:tcW w:w="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1409000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железных дорог, путь и путевое хозяйств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2" w:id="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45.</w:t>
            </w:r>
          </w:p>
          <w:bookmarkEnd w:id="66"/>
        </w:tc>
        <w:tc>
          <w:tcPr>
            <w:tcW w:w="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1410000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автомобильных дорог и аэродромов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4" w:id="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"Колледж экономики, технологии и стандартизации пищевых производств" Управления образования города Астаны</w:t>
            </w:r>
          </w:p>
          <w:bookmarkEnd w:id="67"/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5" w:id="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46.</w:t>
            </w:r>
          </w:p>
          <w:bookmarkEnd w:id="68"/>
        </w:tc>
        <w:tc>
          <w:tcPr>
            <w:tcW w:w="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1218000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Оборудование предприятий пищевой промышленности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0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"Управление образования города Астаны"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6" w:id="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47.</w:t>
            </w:r>
          </w:p>
          <w:bookmarkEnd w:id="69"/>
        </w:tc>
        <w:tc>
          <w:tcPr>
            <w:tcW w:w="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1226000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Технология и организация производства продукции предприятий питания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7" w:id="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48.</w:t>
            </w:r>
          </w:p>
          <w:bookmarkEnd w:id="70"/>
        </w:tc>
        <w:tc>
          <w:tcPr>
            <w:tcW w:w="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1508000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Лесное хозяйство, садово-парковое и ландшафтное строительство (по видам) 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9" w:id="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предприятие на праве хозяйственного ведения "Высший медицинский колледж" акимата города Астаны</w:t>
            </w:r>
          </w:p>
          <w:bookmarkEnd w:id="71"/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0" w:id="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49.</w:t>
            </w:r>
          </w:p>
          <w:bookmarkEnd w:id="72"/>
        </w:tc>
        <w:tc>
          <w:tcPr>
            <w:tcW w:w="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0301000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Лечебное дело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0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"Управление здравоохранения города Астаны"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1" w:id="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50.</w:t>
            </w:r>
          </w:p>
          <w:bookmarkEnd w:id="73"/>
        </w:tc>
        <w:tc>
          <w:tcPr>
            <w:tcW w:w="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0302000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Сестринское дело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2" w:id="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51.</w:t>
            </w:r>
          </w:p>
          <w:bookmarkEnd w:id="74"/>
        </w:tc>
        <w:tc>
          <w:tcPr>
            <w:tcW w:w="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0305000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Лабораторная диагностика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4" w:id="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"Колледж Управления"</w:t>
            </w:r>
          </w:p>
          <w:bookmarkEnd w:id="75"/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5" w:id="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52.</w:t>
            </w:r>
          </w:p>
          <w:bookmarkEnd w:id="76"/>
        </w:tc>
        <w:tc>
          <w:tcPr>
            <w:tcW w:w="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0506000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Парикмахерское искусство и декоративная косметика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0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"Управление образования города Астаны"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6" w:id="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53.</w:t>
            </w:r>
          </w:p>
          <w:bookmarkEnd w:id="77"/>
        </w:tc>
        <w:tc>
          <w:tcPr>
            <w:tcW w:w="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1304000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Вычислительная техника и программное обеспечение (по видам)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7" w:id="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54.</w:t>
            </w:r>
          </w:p>
          <w:bookmarkEnd w:id="78"/>
        </w:tc>
        <w:tc>
          <w:tcPr>
            <w:tcW w:w="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1306000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Радиоэлектроника и связь (по видам)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9" w:id="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"Финансовая академия"</w:t>
            </w:r>
          </w:p>
          <w:bookmarkEnd w:id="79"/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0" w:id="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55.</w:t>
            </w:r>
          </w:p>
          <w:bookmarkEnd w:id="80"/>
        </w:tc>
        <w:tc>
          <w:tcPr>
            <w:tcW w:w="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1304000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Вычислительная техника и программное обеспечение (по видам)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0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"Управление образования города Астаны"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1" w:id="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56.</w:t>
            </w:r>
          </w:p>
          <w:bookmarkEnd w:id="81"/>
        </w:tc>
        <w:tc>
          <w:tcPr>
            <w:tcW w:w="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1305000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Информационные системы (по областям применения)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3" w:id="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"Торгово-экономический колледж Казпотребсоюза г. Астаны"</w:t>
            </w:r>
          </w:p>
          <w:bookmarkEnd w:id="82"/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4" w:id="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57.</w:t>
            </w:r>
          </w:p>
          <w:bookmarkEnd w:id="83"/>
        </w:tc>
        <w:tc>
          <w:tcPr>
            <w:tcW w:w="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0508000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питания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0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"Управление образования города Астаны"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5" w:id="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58.</w:t>
            </w:r>
          </w:p>
          <w:bookmarkEnd w:id="84"/>
        </w:tc>
        <w:tc>
          <w:tcPr>
            <w:tcW w:w="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0512000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Переводческое дело (по видам)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7" w:id="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"Колледж городского хозяйства "Туран-Профи"</w:t>
            </w:r>
          </w:p>
          <w:bookmarkEnd w:id="85"/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8" w:id="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59.</w:t>
            </w:r>
          </w:p>
          <w:bookmarkEnd w:id="86"/>
        </w:tc>
        <w:tc>
          <w:tcPr>
            <w:tcW w:w="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1114000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Сварочное дело (по видам)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0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"Управление образования города Астаны"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9" w:id="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60.</w:t>
            </w:r>
          </w:p>
          <w:bookmarkEnd w:id="87"/>
        </w:tc>
        <w:tc>
          <w:tcPr>
            <w:tcW w:w="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1302000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Автоматизация и управление (по профилю)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0" w:id="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61.</w:t>
            </w:r>
          </w:p>
          <w:bookmarkEnd w:id="88"/>
        </w:tc>
        <w:tc>
          <w:tcPr>
            <w:tcW w:w="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1403000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Монтаж и эксплуатация внутренних санитарно-технических устройств, вентиляции и инженерных систем (по видам)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2" w:id="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"Казахский университет технологии и бизнеса"</w:t>
            </w:r>
          </w:p>
          <w:bookmarkEnd w:id="89"/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3" w:id="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62.</w:t>
            </w:r>
          </w:p>
          <w:bookmarkEnd w:id="90"/>
        </w:tc>
        <w:tc>
          <w:tcPr>
            <w:tcW w:w="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0402000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Дизайн (по профилю)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0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"Управление образования города Астаны"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4" w:id="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63.</w:t>
            </w:r>
          </w:p>
          <w:bookmarkEnd w:id="91"/>
        </w:tc>
        <w:tc>
          <w:tcPr>
            <w:tcW w:w="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1211000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Швейное производство и моделирование одежды 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6" w:id="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"Колледж менеджмента и бизнеса г. Астаны"</w:t>
            </w:r>
          </w:p>
          <w:bookmarkEnd w:id="92"/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7" w:id="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64.</w:t>
            </w:r>
          </w:p>
          <w:bookmarkEnd w:id="93"/>
        </w:tc>
        <w:tc>
          <w:tcPr>
            <w:tcW w:w="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0101000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0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"Управление образования города Астаны"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8" w:id="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65.</w:t>
            </w:r>
          </w:p>
          <w:bookmarkEnd w:id="94"/>
        </w:tc>
        <w:tc>
          <w:tcPr>
            <w:tcW w:w="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0402000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Дизайн (по профилю)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9" w:id="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66.</w:t>
            </w:r>
          </w:p>
          <w:bookmarkEnd w:id="95"/>
        </w:tc>
        <w:tc>
          <w:tcPr>
            <w:tcW w:w="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0502000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и ремонт телекоммуникационного оборудования и бытовой техники (по отраслям)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0" w:id="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67.</w:t>
            </w:r>
          </w:p>
          <w:bookmarkEnd w:id="96"/>
        </w:tc>
        <w:tc>
          <w:tcPr>
            <w:tcW w:w="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0506000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Парикмахерское искусство и декоративная косметика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1" w:id="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68.</w:t>
            </w:r>
          </w:p>
          <w:bookmarkEnd w:id="97"/>
        </w:tc>
        <w:tc>
          <w:tcPr>
            <w:tcW w:w="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0508000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питания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2" w:id="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69.</w:t>
            </w:r>
          </w:p>
          <w:bookmarkEnd w:id="98"/>
        </w:tc>
        <w:tc>
          <w:tcPr>
            <w:tcW w:w="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0512000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Переводческое дело (по видам)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3" w:id="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70.</w:t>
            </w:r>
          </w:p>
          <w:bookmarkEnd w:id="99"/>
        </w:tc>
        <w:tc>
          <w:tcPr>
            <w:tcW w:w="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1211000 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Швейное производство и моделирование одежды 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4" w:id="1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71.</w:t>
            </w:r>
          </w:p>
          <w:bookmarkEnd w:id="100"/>
        </w:tc>
        <w:tc>
          <w:tcPr>
            <w:tcW w:w="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1201000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Техническое обслуживание, ремонт и эксплуатация автомобильного транспорта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6" w:id="1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"Акмолинский колледж АО "Казахская академия транспорта и коммуникации им. М.Тынышпаева"</w:t>
            </w:r>
          </w:p>
          <w:bookmarkEnd w:id="101"/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7" w:id="1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72.</w:t>
            </w:r>
          </w:p>
          <w:bookmarkEnd w:id="102"/>
        </w:tc>
        <w:tc>
          <w:tcPr>
            <w:tcW w:w="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1108000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Эксплуатация, ремонт и техническое обслуживание подвижного состава железных дорог (по видам) 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0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"Управление образования города Астаны"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8" w:id="1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73.</w:t>
            </w:r>
          </w:p>
          <w:bookmarkEnd w:id="103"/>
        </w:tc>
        <w:tc>
          <w:tcPr>
            <w:tcW w:w="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1203000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Организация перевозок и управление движением на железнодорожном транспорте 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9" w:id="1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74.</w:t>
            </w:r>
          </w:p>
          <w:bookmarkEnd w:id="104"/>
        </w:tc>
        <w:tc>
          <w:tcPr>
            <w:tcW w:w="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1303000 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Автоматика, телемеханика и управление движением на железнодорожном транспорте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1" w:id="1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"Гуманитарно-технический колледж "АСУ"</w:t>
            </w:r>
          </w:p>
          <w:bookmarkEnd w:id="105"/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2" w:id="1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75.</w:t>
            </w:r>
          </w:p>
          <w:bookmarkEnd w:id="106"/>
        </w:tc>
        <w:tc>
          <w:tcPr>
            <w:tcW w:w="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1206000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дорожного движения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0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"Управление образования города Астаны"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3" w:id="1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76.</w:t>
            </w:r>
          </w:p>
          <w:bookmarkEnd w:id="107"/>
        </w:tc>
        <w:tc>
          <w:tcPr>
            <w:tcW w:w="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1410000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автомобильных дорог и аэродромов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5" w:id="1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"Колледж Евразийского гуманитарного института"</w:t>
            </w:r>
          </w:p>
          <w:bookmarkEnd w:id="108"/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6" w:id="1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77.</w:t>
            </w:r>
          </w:p>
          <w:bookmarkEnd w:id="109"/>
        </w:tc>
        <w:tc>
          <w:tcPr>
            <w:tcW w:w="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0101000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0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"Управление образования города Астаны"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7" w:id="1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78.</w:t>
            </w:r>
          </w:p>
          <w:bookmarkEnd w:id="110"/>
        </w:tc>
        <w:tc>
          <w:tcPr>
            <w:tcW w:w="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0401000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Библиотечное дело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9" w:id="1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"Колледж им. Д.А. Кунаева в г.Астана"</w:t>
            </w:r>
          </w:p>
          <w:bookmarkEnd w:id="111"/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0" w:id="1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79.</w:t>
            </w:r>
          </w:p>
          <w:bookmarkEnd w:id="112"/>
        </w:tc>
        <w:tc>
          <w:tcPr>
            <w:tcW w:w="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0512000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Переводческое дело (по видам)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"Управление образования города Астаны"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3207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1535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1072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2  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постановлению акимата 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города Астаны 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29 августа 2017 года   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107-1748  </w:t>
            </w:r>
          </w:p>
        </w:tc>
      </w:tr>
    </w:tbl>
    <w:bookmarkStart w:name="z144" w:id="1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</w:t>
      </w:r>
      <w:r>
        <w:rPr>
          <w:rFonts w:ascii="Times New Roman"/>
          <w:b/>
          <w:i w:val="false"/>
          <w:color w:val="000000"/>
        </w:rPr>
        <w:t>Государственный образовательный заказ на подготовку специалистов с техническим и профессиональным, послесредним образованием на 2017-2021 учебные годы по Государственной программе развития продуктивной занятости и массового предпринимательства на 2017-2021 годы "Еңбек"</w:t>
      </w:r>
    </w:p>
    <w:bookmarkEnd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Заголовок приложения 2 в редакции постановления акимата города Астаны от 15.02.2019 </w:t>
      </w:r>
      <w:r>
        <w:rPr>
          <w:rFonts w:ascii="Times New Roman"/>
          <w:b w:val="false"/>
          <w:i w:val="false"/>
          <w:color w:val="ff0000"/>
          <w:sz w:val="28"/>
        </w:rPr>
        <w:t>№ 107-249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02"/>
        <w:gridCol w:w="1895"/>
        <w:gridCol w:w="2143"/>
        <w:gridCol w:w="1166"/>
        <w:gridCol w:w="1211"/>
        <w:gridCol w:w="1213"/>
        <w:gridCol w:w="1536"/>
        <w:gridCol w:w="1132"/>
        <w:gridCol w:w="1202"/>
      </w:tblGrid>
      <w:tr>
        <w:trPr>
          <w:trHeight w:val="30" w:hRule="atLeast"/>
        </w:trPr>
        <w:tc>
          <w:tcPr>
            <w:tcW w:w="80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5" w:id="1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п/п</w:t>
            </w:r>
          </w:p>
          <w:bookmarkEnd w:id="114"/>
        </w:tc>
        <w:tc>
          <w:tcPr>
            <w:tcW w:w="189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специальности профессионального образования Республики Казахстан</w:t>
            </w:r>
          </w:p>
        </w:tc>
        <w:tc>
          <w:tcPr>
            <w:tcW w:w="21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специальности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 граждан Республики Казахстан, иностранных граждан и лиц без гражданства</w:t>
            </w:r>
          </w:p>
        </w:tc>
        <w:tc>
          <w:tcPr>
            <w:tcW w:w="120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базе основного среднего образования (9 (10) класс)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базе общего среднего образования (11 (12) класс)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казахским языком обучения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русским языком обучения</w:t>
            </w:r>
          </w:p>
        </w:tc>
        <w:tc>
          <w:tcPr>
            <w:tcW w:w="1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казахским языком обучения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русским языком обучения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8" w:id="1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15"/>
        </w:tc>
        <w:tc>
          <w:tcPr>
            <w:tcW w:w="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9" w:id="1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"Строительно-технический колледж" акимата города Астаны</w:t>
            </w:r>
          </w:p>
          <w:bookmarkEnd w:id="116"/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0" w:id="1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  <w:bookmarkEnd w:id="117"/>
        </w:tc>
        <w:tc>
          <w:tcPr>
            <w:tcW w:w="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0902000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Электроснабжение (по отраслям)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0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"Управление образования города Астаны"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1" w:id="1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  <w:bookmarkEnd w:id="118"/>
        </w:tc>
        <w:tc>
          <w:tcPr>
            <w:tcW w:w="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1201000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Техническое обслуживание, ремонт и эксплуатация автомобильного транспорта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2" w:id="1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  <w:bookmarkEnd w:id="119"/>
        </w:tc>
        <w:tc>
          <w:tcPr>
            <w:tcW w:w="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1114000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Сварочное дело (по видам) 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3" w:id="1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  <w:bookmarkEnd w:id="120"/>
        </w:tc>
        <w:tc>
          <w:tcPr>
            <w:tcW w:w="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1403000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Монтаж и эксплуатация внутренних санитарно-технических устройств, вентиляции и инженерных систем (по видам)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1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5" w:id="1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"Колледж общественного питания и сервиса" акимата города Астаны</w:t>
            </w:r>
          </w:p>
          <w:bookmarkEnd w:id="121"/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6" w:id="1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  <w:bookmarkEnd w:id="122"/>
        </w:tc>
        <w:tc>
          <w:tcPr>
            <w:tcW w:w="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0508000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питания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20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"Управление образования города Астаны"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7" w:id="1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  <w:bookmarkEnd w:id="123"/>
        </w:tc>
        <w:tc>
          <w:tcPr>
            <w:tcW w:w="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1211000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Швейное производство и моделирование одежды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8" w:id="1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  <w:bookmarkEnd w:id="124"/>
        </w:tc>
        <w:tc>
          <w:tcPr>
            <w:tcW w:w="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1219000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Хлебопекарное, макаронное и кондитерское производство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0" w:id="1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"Технологический колледж" акимата города Астаны</w:t>
            </w:r>
          </w:p>
          <w:bookmarkEnd w:id="125"/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1" w:id="1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  <w:bookmarkEnd w:id="126"/>
        </w:tc>
        <w:tc>
          <w:tcPr>
            <w:tcW w:w="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1219000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Хлебопекарное, макаронное и кондитерское производство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0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"Управление образования города Астаны"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3" w:id="1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"Технический колледж" акимата города Астаны</w:t>
            </w:r>
          </w:p>
          <w:bookmarkEnd w:id="127"/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4" w:id="1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  <w:bookmarkEnd w:id="128"/>
        </w:tc>
        <w:tc>
          <w:tcPr>
            <w:tcW w:w="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1114000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Сварочное дело (по видам) 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0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"Управление образования города Астаны"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6" w:id="1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"Политехнический колледж" Управления образования города Астаны</w:t>
            </w:r>
          </w:p>
          <w:bookmarkEnd w:id="129"/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7" w:id="1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  <w:bookmarkEnd w:id="130"/>
        </w:tc>
        <w:tc>
          <w:tcPr>
            <w:tcW w:w="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1201000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Техническое обслуживание, ремонт и эксплуатация автомобильного транспорта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0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"Управление образования города Астаны"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8" w:id="1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  <w:bookmarkEnd w:id="131"/>
        </w:tc>
        <w:tc>
          <w:tcPr>
            <w:tcW w:w="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1401000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эксплуатация зданий и сооружений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0" w:id="1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"Колледж транспорта и коммуникаций" Управления образования города Астаны</w:t>
            </w:r>
          </w:p>
          <w:bookmarkEnd w:id="132"/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1" w:id="1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  <w:bookmarkEnd w:id="133"/>
        </w:tc>
        <w:tc>
          <w:tcPr>
            <w:tcW w:w="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0902000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Электроснабжение (по отраслям)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0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"Управление образования города Астаны"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3" w:id="1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"Колледж экономики, технологии и стандартизации пищевых производств" Управления образования города Астаны</w:t>
            </w:r>
          </w:p>
          <w:bookmarkEnd w:id="134"/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4" w:id="1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  <w:bookmarkEnd w:id="135"/>
        </w:tc>
        <w:tc>
          <w:tcPr>
            <w:tcW w:w="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0508000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питания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0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"Управление образования города Астаны"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6" w:id="1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"Колледж Управления"</w:t>
            </w:r>
          </w:p>
          <w:bookmarkEnd w:id="136"/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7" w:id="1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  <w:bookmarkEnd w:id="137"/>
        </w:tc>
        <w:tc>
          <w:tcPr>
            <w:tcW w:w="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1211000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Швейное производство и моделирование одежды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"Управление образования города Астаны"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9" w:id="1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"Торгово-экономический колледж Казпотребсоюза г.Астана"</w:t>
            </w:r>
          </w:p>
          <w:bookmarkEnd w:id="138"/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0" w:id="1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  <w:bookmarkEnd w:id="139"/>
        </w:tc>
        <w:tc>
          <w:tcPr>
            <w:tcW w:w="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0508000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питания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0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"Управление образования города Астаны"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1" w:id="1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  <w:bookmarkEnd w:id="140"/>
        </w:tc>
        <w:tc>
          <w:tcPr>
            <w:tcW w:w="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0513000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Маркетинг (по отраслям)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3" w:id="1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"Колледж городского хозяйства "Туран-Профи"</w:t>
            </w:r>
          </w:p>
          <w:bookmarkEnd w:id="141"/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4" w:id="1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  <w:bookmarkEnd w:id="142"/>
        </w:tc>
        <w:tc>
          <w:tcPr>
            <w:tcW w:w="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1403000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Монтаж и эксплуатация внутренних санитарно-технических устройств, вентиляции и инженерных систем (по видам)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0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"Управление образования города Астаны"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5" w:id="1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</w:t>
            </w:r>
          </w:p>
          <w:bookmarkEnd w:id="143"/>
        </w:tc>
        <w:tc>
          <w:tcPr>
            <w:tcW w:w="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1415000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Лифтовое хозяйство и эскалаторы (по видам) 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7" w:id="1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"Колледж менеджмента и бизнеса г. Астаны"</w:t>
            </w:r>
          </w:p>
          <w:bookmarkEnd w:id="144"/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8" w:id="1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</w:t>
            </w:r>
          </w:p>
          <w:bookmarkEnd w:id="145"/>
        </w:tc>
        <w:tc>
          <w:tcPr>
            <w:tcW w:w="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0508000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питания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0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"Управление образования города Астаны"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9" w:id="1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</w:t>
            </w:r>
          </w:p>
          <w:bookmarkEnd w:id="146"/>
        </w:tc>
        <w:tc>
          <w:tcPr>
            <w:tcW w:w="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1211000 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Швейное производство и моделирование одежды 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1" w:id="1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"Финансовая академия"</w:t>
            </w:r>
          </w:p>
          <w:bookmarkEnd w:id="147"/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2" w:id="1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</w:t>
            </w:r>
          </w:p>
          <w:bookmarkEnd w:id="148"/>
        </w:tc>
        <w:tc>
          <w:tcPr>
            <w:tcW w:w="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1304000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Вычислительная техника и программное обеспечение (по видам)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0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"Управление образования города Астаны"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1050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  <w:tc>
          <w:tcPr>
            <w:tcW w:w="1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