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b5144" w14:textId="9bb51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28 декабря 2017 года № 922. Зарегистрирован в Министерстве юстиции Республики Казахстан 27 апреля 2018 года № 16820.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по инвестициям и развитию Республики Казахстан, в которые вносятся изменения и дополнения.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по инвестициям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Е. Сагадиев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 января 2018 года</w:t>
      </w:r>
    </w:p>
    <w:p>
      <w:pPr>
        <w:spacing w:after="0"/>
        <w:ind w:left="0"/>
        <w:jc w:val="both"/>
      </w:pPr>
      <w:bookmarkStart w:name="z20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Т. 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 апреля 2018 года</w:t>
      </w:r>
    </w:p>
    <w:p>
      <w:pPr>
        <w:spacing w:after="0"/>
        <w:ind w:left="0"/>
        <w:jc w:val="both"/>
      </w:pPr>
      <w:bookmarkStart w:name="z25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К. Бозумбаев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февраля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 922</w:t>
            </w:r>
          </w:p>
        </w:tc>
      </w:tr>
    </w:tbl>
    <w:bookmarkStart w:name="z3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</w:t>
      </w:r>
      <w:r>
        <w:br/>
      </w:r>
      <w:r>
        <w:rPr>
          <w:rFonts w:ascii="Times New Roman"/>
          <w:b/>
          <w:i w:val="false"/>
          <w:color w:val="000000"/>
        </w:rPr>
        <w:t>по инвестициям и развитию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в которые вносятся изменения и дополнения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31 марта 2015 года № 387 "Об утверждении Правил формирования и ведения Государственного энергетического реестра" (зарегистрированный в Реестре государственной регистрации нормативных правовых актов за № 11728, опубликованный 5 августа 2015 года в информационно-правовой системе "Әділет"):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Государственного энергетического реестра, утвержденных указанным приказом: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исключить;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11) изложить в следующей редакции: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энергоаудиторская организация – юридическое лицо, осуществляющее энергоаудит;";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Субъекты ГЭР, за исключением государственных учреждений, ежегодно в срок до первого апреля представляют Национальному институту развития в области энергосбережения и повышения энергоэффективности следующую информацию за отчетный период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Правилам: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информацию о наименовании, адресе и основные виды деятельности субъектов ГЭР по форме 1;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об объемах добычи, производства, потребления, передаче и потерях энергетических ресурсов и воды в натуральном и денежном выражении за календарный год по форме 2;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план мероприятий по энергосбережению и повышению энергоэффективности, разрабатываемый субъектом ГЭР по итогам энергоаудита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31 марта 2015 года № 391 (зарегистрированным в Реестре государственной регистрации нормативных правовых актов Республики Казахстан за № 10958), а также дополнения и (или) изменения, вносимые в данный план мероприятий по энергосбережению и повышению энергоэффективности;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информацию о результатах исполнения плана мероприятий по энергосбережению и повышению энергоэффективности, разрабатываемого субъектом ГЭР по итогам энергоаудита, за отчетный период по форме 3;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информацию о фактическом энергопотреблении на единицу продукции и (или) расход энергетических ресурсов на отопление на единицу площади зданий, строений, сооружений за календарный год по форме 4;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копию заключения по энергоаудиту;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информацию об оснащенности приборами учета энергетических ресурсов по форме 5.";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Субъекты ГЭР, являющиеся государственными учреждениями, ежегодно в срок до первого апреля представляют Национальному институту развития в области энергосбережения и повышения энергоэффективности следующую информацию за отчетный период согласно приложению 1-1 к настоящим Правилам: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информацию о наименовании, адресе и основных видах деятельности субъекта Государственного энергетического реестра, являющегося государственным учреждением по форме 1;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об объемах потребления энергетических ресурсов и воды в натуральном и денежном выражении за один календарный год по форме 2;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информацию о мероприятиях по энергосбережению и повышению энергоэффективности по форме 3;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информацию о расходах энергетических ресурсов на отопление на единицу площади зданий, строений, сооружений, информация о мероприятиях по энергосбережению и повышению энергоэффективности за календарный год по форме 4;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информацию об оснащенности приборами учета энергетических ресурсов по форме 5;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копию заключения по энергоаудиту.";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В случае выявления неполноты представленной информации, Национальный институт развития в области энергосбережения и повышения энергоэффективности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запрашивает у субъекта ГЭР, энергоаудиторских организаций, а также энергосервисных компаний недостающую информацию.</w:t>
      </w:r>
    </w:p>
    <w:bookmarkEnd w:id="36"/>
    <w:bookmarkStart w:name="z5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Недостающая информация направляется субъектом ГЭР в течение пяти рабочих дней с момента получения запроса от Национального института развития в области энергосбережения и повышения энергоэффективности.";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 некоторых приказов Министра по инвестициям и развитию Республики Казахстан, в которые вносятся изменения и дополнения (далее – Перечень);</w:t>
      </w:r>
    </w:p>
    <w:bookmarkStart w:name="z6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End w:id="38"/>
    <w:bookmarkStart w:name="z6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31 марта 2015 года № 388 "Об утверждении Правил деятельности учебных центров" (зарегистрированный в Реестре государственной регистрации нормативных правовых актов за № 11365, опубликованный 29 июня 2015 года в информационно-правовой системе "Әділет"):</w:t>
      </w:r>
    </w:p>
    <w:bookmarkEnd w:id="39"/>
    <w:bookmarkStart w:name="z6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указанного приказа вносится изменение на казахском языке, текст на русском языке не меняется;</w:t>
      </w:r>
    </w:p>
    <w:bookmarkEnd w:id="40"/>
    <w:bookmarkStart w:name="z6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41"/>
    <w:bookmarkStart w:name="z6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учебных центров, утвержденных указанным приказом:</w:t>
      </w:r>
    </w:p>
    <w:bookmarkEnd w:id="42"/>
    <w:bookmarkStart w:name="z6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казахском языке, текст на русском языке не меняется;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Переподготовка и (или) повышение квалификации кадров по направлениям энергоаудит, экспертиза энергосбережения и повышения энергоэффективности и энергоменеджмент осуществляется учебными центрами.";</w:t>
      </w:r>
    </w:p>
    <w:bookmarkEnd w:id="44"/>
    <w:bookmarkStart w:name="z6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5"/>
    <w:bookmarkStart w:name="z6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учебный центр – юридическое лицо, осуществляющее деятельность в области переподготовки и (или) повышения квалификации кадров, осуществляющих деятельность в области энергосбережения и повышения энергоэффективности;";</w:t>
      </w:r>
    </w:p>
    <w:bookmarkEnd w:id="46"/>
    <w:bookmarkStart w:name="z7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31 марта 2015 года № 399 "Об утверждении Правил определения и пересмотра классов энергоэффективности зданий, строений, сооружений" (зарегистрированный в Реестре государственной регистрации нормативных правовых актов за № 11312, опубликованный 24 июня 2015 года в информационно-правовой системе "Әділет"):</w:t>
      </w:r>
    </w:p>
    <w:bookmarkEnd w:id="47"/>
    <w:bookmarkStart w:name="z7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указанного приказа вносится изменение на казахском языке, текст на русском языке не меняется;</w:t>
      </w:r>
    </w:p>
    <w:bookmarkEnd w:id="48"/>
    <w:bookmarkStart w:name="z7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и пересмотра классов энергоэффективности зданий, строений, сооружений, утвержденных указанным приказом: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Собственник существующего здания, строения, сооружения для определения их классов энергоэффективности обращается к энергоаудиторской организации для проведения энергоаудита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31 марта 2015 года № 400 "Об утверждении Правил проведения энергоаудита" (зарегистрированный в Реестре государственной регистрации нормативных правовых актов Республики Казахстан за № 11729).</w:t>
      </w:r>
    </w:p>
    <w:bookmarkEnd w:id="50"/>
    <w:bookmarkStart w:name="z7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энергоаудита выдается заключение, содержащее информацию о классе энергоэффективности зданий, строений, сооружений."; </w:t>
      </w:r>
    </w:p>
    <w:bookmarkEnd w:id="51"/>
    <w:bookmarkStart w:name="z7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31 марта 2015 года № 407 "Об установлении требований по энергоэффективности технологических процессов, оборудования, в том числе электрооборудования" (зарегистрированный в Реестре государственной регистрации нормативных правовых актов за № 11321, опубликованный 24 июня 2015 года в информационно-правовой системе "Әділет"):</w:t>
      </w:r>
    </w:p>
    <w:bookmarkEnd w:id="52"/>
    <w:bookmarkStart w:name="z7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энергоэффективности технологических процессов, оборудования, в том числе электрооборудования, утвержденных указанным приказом: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Требованиях применяются следующие основные понятия:</w:t>
      </w:r>
    </w:p>
    <w:bookmarkEnd w:id="54"/>
    <w:bookmarkStart w:name="z8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частотный преобразователь для регулирования скорости вращения - преобразователь электрической энергии, для непрерывного контроля подаваемой на электродвигатель электрической энергии, с целью преобразования ее в механическую, в соответствии с задаваемой скоростной характеристикой крутящего момента нагрузки путем изменения частоты переменного тока питающей сети;</w:t>
      </w:r>
    </w:p>
    <w:bookmarkEnd w:id="55"/>
    <w:bookmarkStart w:name="z8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асинхронный двигатель с короткозамкнутым ротором (далее – электродвигатели) – электродвигатель без подвижных контактов, коллекторов, контактных колец или электрических контактов, присоединенных к ротору;</w:t>
      </w:r>
    </w:p>
    <w:bookmarkEnd w:id="56"/>
    <w:bookmarkStart w:name="z8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декарбонизатор - аппарат для удаления из воды свободной угольной кислоты путем продувания этой воды воздухом;</w:t>
      </w:r>
    </w:p>
    <w:bookmarkEnd w:id="57"/>
    <w:bookmarkStart w:name="z8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нагрузка - все числовые значения электрических и механических величин, требуемые от вращающейся электрической машины электрической сетью или сочлененным с ней механизмом в данный момент времени;</w:t>
      </w:r>
    </w:p>
    <w:bookmarkEnd w:id="58"/>
    <w:bookmarkStart w:name="z8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теплообменник - устройство для передачи тепла от нагретого (жидкого или газообразного) теплоносителя к более холодному;</w:t>
      </w:r>
    </w:p>
    <w:bookmarkEnd w:id="59"/>
    <w:bookmarkStart w:name="z8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повторно - кратковременный периодический режим – последовательность идентичных циклов работы двигателя, при котором продолжительность работы с нагрузкой недостаточна для достижения теплового равновесия;</w:t>
      </w:r>
    </w:p>
    <w:bookmarkEnd w:id="60"/>
    <w:bookmarkStart w:name="z8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номинальная мощность - числовое значение выходной мощности, включенное в номинальные данные;</w:t>
      </w:r>
    </w:p>
    <w:bookmarkEnd w:id="61"/>
    <w:bookmarkStart w:name="z8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режим – характер изменения нагрузки (нагрузок), для которой (которых) машина предназначена, включая, если это необходимо, периоды пуска электрического торможения, холостого хода, состояния отключения и покоя, а также их продолжительность и последовательность во времени;</w:t>
      </w:r>
    </w:p>
    <w:bookmarkEnd w:id="62"/>
    <w:bookmarkStart w:name="z8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технологический процесс - совокупность последовательно выполняемых операций, образующих вместе единый процесс преобразования исходных материалов в нужный товар;</w:t>
      </w:r>
    </w:p>
    <w:bookmarkEnd w:id="63"/>
    <w:bookmarkStart w:name="z8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производство цемента - энергоемкий технологический процесс, зависящий от используемого способа производства;</w:t>
      </w:r>
    </w:p>
    <w:bookmarkEnd w:id="64"/>
    <w:bookmarkStart w:name="z9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мокрый способ производства цемента – способ производства цемента, при котором сырьевые материалы (часто с высокой влажностью) измельчают при воздействии воды с образованием сырьевого шлама;</w:t>
      </w:r>
    </w:p>
    <w:bookmarkEnd w:id="65"/>
    <w:bookmarkStart w:name="z9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сухой способ производства цемента - способ производства цемента, при котором сырьевые материалы измельчают и сушат в сырьевой мельнице в виде подвижного порошка;</w:t>
      </w:r>
    </w:p>
    <w:bookmarkEnd w:id="66"/>
    <w:bookmarkStart w:name="z9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электродвигатель – электромеханическое устройство, предназначенное для преобразования электрической энергии в механическую энергию вращательного либо поступательного движения;</w:t>
      </w:r>
    </w:p>
    <w:bookmarkEnd w:id="67"/>
    <w:bookmarkStart w:name="z9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коэффициент полезного действия электродвигателя (далее - КПД) - коэффициент, выраженный в процентах, равный отношению полезной мощности на валу электродвигателя к активной мощности, потребляемой электродвигателем из сети, выраженный в киловаттах;</w:t>
      </w:r>
    </w:p>
    <w:bookmarkEnd w:id="68"/>
    <w:bookmarkStart w:name="z9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менеджмент в области энергосбережения и повышения энергоэффективности (энергоменеджмент) – комплекс административных действий, направленных на обеспечение рационального потребления энергетических ресурсов и повышение энергоэффективности объекта управления, включающий разработку и реализацию политики энергосбережения и повышения энергоэффективности, планов мероприятий, процедур и методик мониторинга, оценки энергопотребления и других действий, направленных на повышение энергоэффективности;</w:t>
      </w:r>
    </w:p>
    <w:bookmarkEnd w:id="69"/>
    <w:bookmarkStart w:name="z9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энергетическая эффективность - потребление энергетических ресурсов на единицу продукции.";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Настоящие Требования распространяются на трехфазные электродвигатели общего назначения:</w:t>
      </w:r>
    </w:p>
    <w:bookmarkEnd w:id="71"/>
    <w:bookmarkStart w:name="z9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мощностью от 0,75 до 375 киловатт (далее – кВт) включительно, рассчитанные на работу в непрерывном режиме;</w:t>
      </w:r>
    </w:p>
    <w:bookmarkEnd w:id="72"/>
    <w:bookmarkStart w:name="z9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числом полюсов 2, 4, 6;</w:t>
      </w:r>
    </w:p>
    <w:bookmarkEnd w:id="73"/>
    <w:bookmarkStart w:name="z10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номинальной частотой 50 - 60 Герц, номинальным напряжением до 1000 Вольт;</w:t>
      </w:r>
    </w:p>
    <w:bookmarkEnd w:id="74"/>
    <w:bookmarkStart w:name="z10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режима работ S1 (продолжительный режим) или S3 (повторно-кратковременный режим) с номинальной продолжительностью включения 80% и выше.";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К электродвигателям предъявляются требования по значениям КПД, которые имеют значения для всех двигателей с номинальной мощностью от 0,75 до 375 кВт не менее значений, установленных для всех двигателей, оборудованных частотными преобразователями регулирования скорости вращения,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Требованиям.";</w:t>
      </w:r>
    </w:p>
    <w:bookmarkEnd w:id="76"/>
    <w:bookmarkStart w:name="z10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7-1 и 7-2 в следующей редакции:</w:t>
      </w:r>
    </w:p>
    <w:bookmarkEnd w:id="77"/>
    <w:bookmarkStart w:name="z10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К электродвигателям разных возрастов применить поправочные коэффициенты в сторону снижения КПД: 5 - 8 лет -5%, свыше 8 лет – 15%;</w:t>
      </w:r>
    </w:p>
    <w:bookmarkEnd w:id="78"/>
    <w:bookmarkStart w:name="z10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7-2. К электродвигателям прошедшим ремонт, установить поправочные коэффициенты в сторону снижения КПД: 1-й ремонт – 5%, 2-й ремонт –10%.";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Для источников света, применяемых для внутреннего освещения, устанавливаются требования к минимальной световой отдаче и индексу цветопередачи ламп со светодиодными источниками света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Требованиям.";</w:t>
      </w:r>
    </w:p>
    <w:bookmarkEnd w:id="80"/>
    <w:bookmarkStart w:name="z10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15-1 и 15-2 в следующей редакции:</w:t>
      </w:r>
    </w:p>
    <w:bookmarkEnd w:id="81"/>
    <w:bookmarkStart w:name="z11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"15-1. Настоящие Требования устанавливают минимальные нормированные значения световой отдачи светильников с компактной люминесцентной лампой, одноцокольными, двухцокольными линейными и индукционными люминесцентными лампами согласно приложению 5 к настоящим Требованиям.</w:t>
      </w:r>
    </w:p>
    <w:bookmarkEnd w:id="82"/>
    <w:bookmarkStart w:name="z11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15-2. Настоящие Требования устанавливают минимальные нормированные значения световой отдачи светильников с натриевой лампой высокого давления в прозрачной колбе согласно приложению 6 к настоящим Требованиям.";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Требованиям по энегоэффективности технологических процессов, оборудования, в том числе электрооборудования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11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5 и 6 к Требованиям по энегоэффективности технологических процессов, оборудования, в том числе электрооборудования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приказом и.о. Министра промышленности и строительства РК от 15.09.2023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10.06.2024).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bookmarkStart w:name="z119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наименовании, адресе и основных видах деятельности субъектов Государственного энергетического реестра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8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субъекта Государственного энергетического реестра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субъекта Государственного энергетического реестра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первого руководителя субъекта Государственного энергетического реестра (полностью)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первого руководителя субъекта Государственного энергетического реестра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квазигосударственного сектора (Да/Нет)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виды деятельности субъекта Государственного энергетического реестра 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Примечание:</w:t>
      </w:r>
    </w:p>
    <w:bookmarkEnd w:id="89"/>
    <w:p>
      <w:pPr>
        <w:spacing w:after="0"/>
        <w:ind w:left="0"/>
        <w:jc w:val="both"/>
      </w:pPr>
      <w:bookmarkStart w:name="z124" w:id="90"/>
      <w:r>
        <w:rPr>
          <w:rFonts w:ascii="Times New Roman"/>
          <w:b w:val="false"/>
          <w:i w:val="false"/>
          <w:color w:val="000000"/>
          <w:sz w:val="28"/>
        </w:rPr>
        <w:t>
      1) В случае, если субъект Государственного энергетического реестра осуществляет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несколько видов деятельности, указать все виды деятельности.</w:t>
      </w:r>
    </w:p>
    <w:p>
      <w:pPr>
        <w:spacing w:after="0"/>
        <w:ind w:left="0"/>
        <w:jc w:val="both"/>
      </w:pPr>
      <w:bookmarkStart w:name="z125" w:id="91"/>
      <w:r>
        <w:rPr>
          <w:rFonts w:ascii="Times New Roman"/>
          <w:b w:val="false"/>
          <w:i w:val="false"/>
          <w:color w:val="000000"/>
          <w:sz w:val="28"/>
        </w:rPr>
        <w:t>
      2) Виды деятельности субъекта Государственного энергетического реестра указывать в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соответствии с общим классификатором видов экономической деятельности.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Полностью Фамилия, имя, отчество (при наличии), должность, контакты и подпись ответственного лица:</w:t>
            </w:r>
          </w:p>
          <w:bookmarkEnd w:id="92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Полностью Фамилия, имя, отчество (при наличии), подпись руководителя субъекта Государственного энергетического реестра:</w:t>
            </w:r>
          </w:p>
          <w:bookmarkEnd w:id="93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2 </w:t>
            </w:r>
          </w:p>
        </w:tc>
      </w:tr>
    </w:tbl>
    <w:bookmarkStart w:name="z13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об объемах добычи, производства, потребления, передаче и потерях энергетических ресурсов и воды в натуральном и денежном выражении за _____ календарный год</w:t>
      </w:r>
    </w:p>
    <w:bookmarkEnd w:id="94"/>
    <w:bookmarkStart w:name="z13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Государственного энергетического реестра(полностью):_______________________________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96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энергоресурсов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добытых/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произведенных топливно-энергетических ресурсов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энергоресурсов, полученные НЕ из собственных источников*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энергоресурсов, полученных из собственных источников*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Энергоресурсы, переданные (реализованные) другим юридическим и физическим лицам*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приобретение энергоресурсов (сумма столбцов 5а+6), тенге (с учетом налог на добавленную стоимость)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при транспортировке топливно-энергетических ресурсов*</w:t>
            </w:r>
          </w:p>
          <w:bookmarkEnd w:id="9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Киловатт-час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Гидро-электро станции**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Гигакаллория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моторный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марку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Керосин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 (Газойли)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марку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Мазут топочный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печное бытовое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0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природный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место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каменный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место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0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сжиженный (пропан и бутан)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Брикеты, шарики из угля каменного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Лигнит (уголь бурый)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место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1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сырая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1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Конденсат газовый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1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реактивное типа бензина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1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нефтяной попутный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1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 и полукокс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угля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1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Опилки и отходы древесные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1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авиационный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1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Газы очищенные, включая этилен, пропилен, бутилен, бутадиен и газы нефтяные 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2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отбензиненный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2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 нефтяной и сланцевый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2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Битумы нефтяной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сланцевый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2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доменный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2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коксовый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2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Газ, полученный перегонкой на нефтеперерабатывающих заводах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12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Антрацит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ячейки формы обязательны к заполнению, за исключением выделенных ячеек</w:t>
      </w:r>
    </w:p>
    <w:bookmarkEnd w:id="127"/>
    <w:bookmarkStart w:name="z16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</w:t>
      </w:r>
    </w:p>
    <w:bookmarkEnd w:id="128"/>
    <w:bookmarkStart w:name="z16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столбцах "5а", "5б" и "6" не указывается та часть (доля) энергоресурсов, которая поступает в качества сырья для переработки на нефте-, газо- и углеперерабатывающие заводы и так далее;</w:t>
      </w:r>
    </w:p>
    <w:bookmarkEnd w:id="129"/>
    <w:bookmarkStart w:name="z16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случае, если субъект Государственного энергетического реестра оказывает другим юридическим лицам услуги по транспортировке энергоресурсов, то в столбце "5б", также указываются все потери энергоресурсов, возникающие при оказании этих услуг по транспортировке (значения столбца "5б" являются составной частью значений столбца "5а");</w:t>
      </w:r>
    </w:p>
    <w:bookmarkEnd w:id="130"/>
    <w:bookmarkStart w:name="z16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столбце "7" указывается только та электро - и теплоэнергия, которая была произведена самим юридическим лицом (электроэнергия, выработанная на гидро-электростанций, здесь не указывается);</w:t>
      </w:r>
    </w:p>
    <w:bookmarkEnd w:id="131"/>
    <w:bookmarkStart w:name="z16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столбце "9", в случае использования нескольких видов одного энергоресурса, также указать количество. Гидро-электростанций** - в случае, если в составе субъекта Государственного энергетического реестра имеется гидро-электростанция, в данной ячейке указывается электроэнергия, затраченная на собственные нужды гидро-электростанций.</w:t>
      </w:r>
    </w:p>
    <w:bookmarkEnd w:id="1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Полностью Фамилия, имя, отчество (при наличии), должность, контакты и подпись ответственного лица:</w:t>
            </w:r>
          </w:p>
          <w:bookmarkEnd w:id="133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Полностью Фамилия, имя, отчество (при наличии), подпись руководителя субъекта Государственного энергетического реестра:</w:t>
            </w:r>
          </w:p>
          <w:bookmarkEnd w:id="134"/>
        </w:tc>
      </w:tr>
    </w:tbl>
    <w:bookmarkStart w:name="z172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потреблении и потерях воды в натуральном и денежном выражении, за _____ календарный год*</w:t>
      </w:r>
    </w:p>
    <w:bookmarkEnd w:id="135"/>
    <w:bookmarkStart w:name="z17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Государственного энергетического реестра (полностью): ______________________________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энергоресурса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воды*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воды при транспортировке*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холодная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(с учетом налог на добавленную стоимость)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горячая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(с учетом налог на добавленную стоимость)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техническая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(с учетом налог на добавленную стоимость)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ячейки формы обязательны к заполнению</w:t>
      </w:r>
    </w:p>
    <w:bookmarkEnd w:id="142"/>
    <w:bookmarkStart w:name="z18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Примечание:</w:t>
      </w:r>
    </w:p>
    <w:bookmarkEnd w:id="143"/>
    <w:p>
      <w:pPr>
        <w:spacing w:after="0"/>
        <w:ind w:left="0"/>
        <w:jc w:val="both"/>
      </w:pPr>
      <w:bookmarkStart w:name="z184" w:id="144"/>
      <w:r>
        <w:rPr>
          <w:rFonts w:ascii="Times New Roman"/>
          <w:b w:val="false"/>
          <w:i w:val="false"/>
          <w:color w:val="000000"/>
          <w:sz w:val="28"/>
        </w:rPr>
        <w:t>
      1) В случае отсутствия приборов учета воды в соответствующей графе прописать "учет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ведется";</w:t>
      </w:r>
    </w:p>
    <w:p>
      <w:pPr>
        <w:spacing w:after="0"/>
        <w:ind w:left="0"/>
        <w:jc w:val="both"/>
      </w:pPr>
      <w:bookmarkStart w:name="z185" w:id="145"/>
      <w:r>
        <w:rPr>
          <w:rFonts w:ascii="Times New Roman"/>
          <w:b w:val="false"/>
          <w:i w:val="false"/>
          <w:color w:val="000000"/>
          <w:sz w:val="28"/>
        </w:rPr>
        <w:t>
      2) В столбце "4" указывается потребленный объем воды в натуральном выражении и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эквивалент в денежном выражении;</w:t>
      </w:r>
    </w:p>
    <w:p>
      <w:pPr>
        <w:spacing w:after="0"/>
        <w:ind w:left="0"/>
        <w:jc w:val="both"/>
      </w:pPr>
      <w:bookmarkStart w:name="z186" w:id="146"/>
      <w:r>
        <w:rPr>
          <w:rFonts w:ascii="Times New Roman"/>
          <w:b w:val="false"/>
          <w:i w:val="false"/>
          <w:color w:val="000000"/>
          <w:sz w:val="28"/>
        </w:rPr>
        <w:t>
      3) В столбец "5" заполняется только компаниями, осуществляющими транспортировку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Полностью Фамилия, имя, отчество (при наличии), должность, контакты и подпись ответственного лица:</w:t>
            </w:r>
          </w:p>
          <w:bookmarkEnd w:id="147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Полностью Фамилия, имя, отчество (при наличии), подпись руководителя субъекта Государственного энергетического реестра:</w:t>
            </w:r>
          </w:p>
          <w:bookmarkEnd w:id="148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3</w:t>
            </w:r>
          </w:p>
        </w:tc>
      </w:tr>
    </w:tbl>
    <w:bookmarkStart w:name="z191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результатах исполнения плана мероприятий по энергосбережению и</w:t>
      </w:r>
      <w:r>
        <w:br/>
      </w:r>
      <w:r>
        <w:rPr>
          <w:rFonts w:ascii="Times New Roman"/>
          <w:b/>
          <w:i w:val="false"/>
          <w:color w:val="000000"/>
        </w:rPr>
        <w:t>повышению энергоэффективности, разрабатываемого субъектом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энергетического реестра по итогам энергоаудита, за отчетный период</w:t>
      </w:r>
    </w:p>
    <w:bookmarkEnd w:id="1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Поставить крестик: Х</w:t>
            </w:r>
          </w:p>
          <w:bookmarkEnd w:id="150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Поставить крестик: Х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1"/>
          <w:p>
            <w:pPr>
              <w:spacing w:after="20"/>
              <w:ind w:left="20"/>
              <w:jc w:val="both"/>
            </w:pPr>
          </w:p>
          <w:bookmarkEnd w:id="15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207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7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энергоаудит проводился - форма заполняется дальше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2"/>
          <w:p>
            <w:pPr>
              <w:spacing w:after="20"/>
              <w:ind w:left="20"/>
              <w:jc w:val="both"/>
            </w:pPr>
          </w:p>
          <w:bookmarkEnd w:id="15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207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7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система энергоменеджмента внедрена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3"/>
          <w:p>
            <w:pPr>
              <w:spacing w:after="20"/>
              <w:ind w:left="20"/>
              <w:jc w:val="both"/>
            </w:pPr>
          </w:p>
          <w:bookmarkEnd w:id="15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207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7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энергоаудит не проводился - таблица не заполняется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4"/>
          <w:p>
            <w:pPr>
              <w:spacing w:after="20"/>
              <w:ind w:left="20"/>
              <w:jc w:val="both"/>
            </w:pPr>
          </w:p>
          <w:bookmarkEnd w:id="15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207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7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система энергоменеджмента не внедрена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19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Государственного энергетического реестра (полностью):_______________________________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56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 (месяц, год)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инвестиции за отчетный период (с учетом налога на добавленную стоимость),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эффект экономии от реализации мероприятий за отчетный период*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энергетического ресурса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натуральном выражении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денежном выражении (с учетом налога на добавленную стоимость),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Примечание:</w:t>
      </w:r>
    </w:p>
    <w:bookmarkEnd w:id="161"/>
    <w:bookmarkStart w:name="z20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Придерживаться названий и единиц измерения энергетических ресурсов из Формы 2;</w:t>
      </w:r>
    </w:p>
    <w:bookmarkEnd w:id="162"/>
    <w:bookmarkStart w:name="z20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заполняется в случае отсутствия заключения проведенного энергоаудита;</w:t>
      </w:r>
    </w:p>
    <w:bookmarkEnd w:id="163"/>
    <w:p>
      <w:pPr>
        <w:spacing w:after="0"/>
        <w:ind w:left="0"/>
        <w:jc w:val="both"/>
      </w:pPr>
      <w:bookmarkStart w:name="z207" w:id="164"/>
      <w:r>
        <w:rPr>
          <w:rFonts w:ascii="Times New Roman"/>
          <w:b w:val="false"/>
          <w:i w:val="false"/>
          <w:color w:val="000000"/>
          <w:sz w:val="28"/>
        </w:rPr>
        <w:t>
      3) К форме прикладывается копии заключения энергоаудита, плана мероприятий,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разработанного по итогам энергоаудита, а также сертификат соответствия международному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стандарту ISO 50001. При необходимости добавить строки.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Полностью Фамилия, имя, отчество (при наличии), должность, контакты и подпись ответственного лица:</w:t>
            </w:r>
          </w:p>
          <w:bookmarkEnd w:id="165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Полностью Фамилия, имя, отчество (при наличии), подпись руководителя субъекта Государственного энергетического реестра:</w:t>
            </w:r>
          </w:p>
          <w:bookmarkEnd w:id="166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4</w:t>
            </w:r>
          </w:p>
        </w:tc>
      </w:tr>
    </w:tbl>
    <w:bookmarkStart w:name="z212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</w:t>
      </w:r>
      <w:r>
        <w:br/>
      </w:r>
      <w:r>
        <w:rPr>
          <w:rFonts w:ascii="Times New Roman"/>
          <w:b/>
          <w:i w:val="false"/>
          <w:color w:val="000000"/>
        </w:rPr>
        <w:t>о фактическом энергопотреблении на единицу продукции и (или) расход энергетических</w:t>
      </w:r>
      <w:r>
        <w:br/>
      </w:r>
      <w:r>
        <w:rPr>
          <w:rFonts w:ascii="Times New Roman"/>
          <w:b/>
          <w:i w:val="false"/>
          <w:color w:val="000000"/>
        </w:rPr>
        <w:t>ресурсов на отопление на единицу площади зданий, строений, сооружений</w:t>
      </w:r>
      <w:r>
        <w:br/>
      </w:r>
      <w:r>
        <w:rPr>
          <w:rFonts w:ascii="Times New Roman"/>
          <w:b/>
          <w:i w:val="false"/>
          <w:color w:val="000000"/>
        </w:rPr>
        <w:t>за _____ календарный год</w:t>
      </w:r>
    </w:p>
    <w:bookmarkEnd w:id="167"/>
    <w:bookmarkStart w:name="z21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Государственного энергетического реестра (полностью):___________________________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 энергоэффективности (пример: удельный расход электроэнергии на производство алюминия; удельное тепло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на квадрат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Регламентированные нормативные показатели на единицу продукции*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используемых коэффициентов энергоэффективности организации (киловатт-час/тонна, гигакалорий/метр квадрат, грамм условного топлива/киловатт-час, киллограмм условного топлива/гигакалорий)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 показателя энергоэффективности*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показателя энергоэффективности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топливно-энергетического ресурса на производство тепла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киллограмм условного топлива/гигакалория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топливно-энергетического ресурса на производство электроэнергии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 условного топлива/киловатт-час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удельное теплопотребление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гигакалорий/метр квадрат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производство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киловатт-час/тонна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энергетических ресурсов на отопление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условного топлива/метр квадрат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21" w:id="176"/>
      <w:r>
        <w:rPr>
          <w:rFonts w:ascii="Times New Roman"/>
          <w:b w:val="false"/>
          <w:i w:val="false"/>
          <w:color w:val="000000"/>
          <w:sz w:val="28"/>
        </w:rPr>
        <w:t>
      * заполняется с учетом специфики каждого субъекта Государственного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энергетического реестра и отрасли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Полностью Фамилия, имя, отчество (при наличии), должность, контакты и подпись ответственного лица:</w:t>
            </w:r>
          </w:p>
          <w:bookmarkEnd w:id="177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Полностью Фамилия, имя, отчество (при наличии), подпись руководителя субъекта Государственного энергетического реестра:</w:t>
            </w:r>
          </w:p>
          <w:bookmarkEnd w:id="178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5</w:t>
            </w:r>
          </w:p>
        </w:tc>
      </w:tr>
    </w:tbl>
    <w:bookmarkStart w:name="z226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об оснащенности приборами учета энергетических ресурсов</w:t>
      </w:r>
    </w:p>
    <w:bookmarkEnd w:id="179"/>
    <w:bookmarkStart w:name="z22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Государственного энергетического реестра (полностью): __________________________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8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Учитываемый энергоресурс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(электричество, газ, тепло)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приборов, 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% оснащенности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приборами учета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Полностью Фамилия, имя, отчество (при наличии), должность, контакты и подпись ответственного лица:</w:t>
            </w:r>
          </w:p>
          <w:bookmarkEnd w:id="190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Полностью Фамилия, имя Полностью Фамилия, имя, отчество (при наличии), подпись руководителя субъекта Государственного энергетического реестра:</w:t>
            </w:r>
          </w:p>
          <w:bookmarkEnd w:id="191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 и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bookmarkStart w:name="z241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</w:t>
      </w:r>
      <w:r>
        <w:br/>
      </w:r>
      <w:r>
        <w:rPr>
          <w:rFonts w:ascii="Times New Roman"/>
          <w:b/>
          <w:i w:val="false"/>
          <w:color w:val="000000"/>
        </w:rPr>
        <w:t>о наименовании, адресе, бизнес идентификационном номере и основных видах деятельности</w:t>
      </w:r>
      <w:r>
        <w:br/>
      </w:r>
      <w:r>
        <w:rPr>
          <w:rFonts w:ascii="Times New Roman"/>
          <w:b/>
          <w:i w:val="false"/>
          <w:color w:val="000000"/>
        </w:rPr>
        <w:t>субъектов Государственного энергетического реестра, являющегося</w:t>
      </w:r>
      <w:r>
        <w:br/>
      </w:r>
      <w:r>
        <w:rPr>
          <w:rFonts w:ascii="Times New Roman"/>
          <w:b/>
          <w:i w:val="false"/>
          <w:color w:val="000000"/>
        </w:rPr>
        <w:t>государственным учреждением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субъекта Государственного энергетического реестра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субъекта Государственного энергетического реестра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первого руководителя субъекта Государственного энергетического реестра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(полностью)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первого руководителя субъекта Государственного энергетического реестра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классифи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катор экономичес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 деятельнос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ти, основные виды деятельнос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 субъекта Государственного энергетического реестра</w:t>
            </w:r>
          </w:p>
          <w:bookmarkEnd w:id="195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субъект Государственного энергетического реестра осуществляет два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более видов деятельности, указать все виды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деятельности субъекта Государственного энергетического реестра указывать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соответствии с общим классификатором видов экономической деятельности – общий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классификатор экономической деятельности.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Полностью Фамилия, имя, отчество (при наличии), должность, контакты и подпись ответственного лица:</w:t>
            </w:r>
          </w:p>
          <w:bookmarkEnd w:id="198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Полностью Фамилия, имя, отчество (при наличии), подпись руководителя субъекта Государственного энергетического реестра:</w:t>
            </w:r>
          </w:p>
          <w:bookmarkEnd w:id="199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bookmarkStart w:name="z257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</w:t>
      </w:r>
      <w:r>
        <w:br/>
      </w:r>
      <w:r>
        <w:rPr>
          <w:rFonts w:ascii="Times New Roman"/>
          <w:b/>
          <w:i w:val="false"/>
          <w:color w:val="000000"/>
        </w:rPr>
        <w:t>об объемах потребления энергетических ресурсов и воды в натуральном и денежном</w:t>
      </w:r>
      <w:r>
        <w:br/>
      </w:r>
      <w:r>
        <w:rPr>
          <w:rFonts w:ascii="Times New Roman"/>
          <w:b/>
          <w:i w:val="false"/>
          <w:color w:val="000000"/>
        </w:rPr>
        <w:t>выражении за ___ календарный год</w:t>
      </w:r>
    </w:p>
    <w:bookmarkEnd w:id="2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79500" cy="1193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00" cy="1193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количество сотрудников по штатному расписанию (работников)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79500" cy="1193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00" cy="1193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количество учащихся (воспитанников)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79500" cy="1193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00" cy="1193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количество койко-мест (посещений)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Государственного энергетического реестра (полностью): 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0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энергетических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приборов,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% оснащенности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приборами учета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Полностью Фамилия, имя, отчество (при наличии), должность, контакты и подпись ответственного лица:</w:t>
            </w:r>
          </w:p>
          <w:bookmarkEnd w:id="208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Полностью Фамилия, имя, отчество (при наличии), подпись руководителя субъекта Государственного энергетического реестра:</w:t>
            </w:r>
          </w:p>
          <w:bookmarkEnd w:id="209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3</w:t>
            </w:r>
          </w:p>
        </w:tc>
      </w:tr>
    </w:tbl>
    <w:bookmarkStart w:name="z270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</w:t>
      </w:r>
      <w:r>
        <w:br/>
      </w:r>
      <w:r>
        <w:rPr>
          <w:rFonts w:ascii="Times New Roman"/>
          <w:b/>
          <w:i w:val="false"/>
          <w:color w:val="000000"/>
        </w:rPr>
        <w:t xml:space="preserve">  о мероприятиях по энергосбережению и повышению энергоэффективности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Поставить Х</w:t>
            </w:r>
          </w:p>
          <w:bookmarkEnd w:id="211"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Поставить 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033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33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энергоаудит проводился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033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33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система энергоменеджмента внедрена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13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 (месяц, год)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инвестиции за отчетный 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учетом налога на добавленную стоимость), тенге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эффект экономии от реализации мероприятий за отчетный период*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энергетического ресурса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натуральном выражении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денежном выражении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учетом налога на добавленную стоимость),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Придерживаться названий и единиц измерения энергетических ресурсов из Формы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форме прикладывается копии заключения энергоаудита и плана мероприятий разработанного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итогам энергоаудита, а также сертификат соответствия международному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стандарту ISO 50001.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добавить строки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Полностью Фамилия, имя, отчество (при наличии), должность, контакты и подпись ответственного лица:</w:t>
            </w:r>
          </w:p>
          <w:bookmarkEnd w:id="216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Полностью Фамилия, имя, отчество (при наличии), подпись руководителя субъекта Государственного энергетического реестра:</w:t>
            </w:r>
          </w:p>
          <w:bookmarkEnd w:id="217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4</w:t>
            </w:r>
          </w:p>
        </w:tc>
      </w:tr>
    </w:tbl>
    <w:bookmarkStart w:name="z284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расходах энергетических ресурсов на отопление на единицу площади зданий,</w:t>
      </w:r>
      <w:r>
        <w:br/>
      </w:r>
      <w:r>
        <w:rPr>
          <w:rFonts w:ascii="Times New Roman"/>
          <w:b/>
          <w:i w:val="false"/>
          <w:color w:val="000000"/>
        </w:rPr>
        <w:t>строений, сооружений, информация о мероприятиях по энергосбережению и повышению</w:t>
      </w:r>
      <w:r>
        <w:br/>
      </w:r>
      <w:r>
        <w:rPr>
          <w:rFonts w:ascii="Times New Roman"/>
          <w:b/>
          <w:i w:val="false"/>
          <w:color w:val="000000"/>
        </w:rPr>
        <w:t>энергоэффективности за ____ календарный год</w:t>
      </w:r>
    </w:p>
    <w:bookmarkEnd w:id="2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0" cy="1193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93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год постройки*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0" cy="1193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93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общая площадь субъекта Государственного энергетического реестра, метр квадрат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0" cy="1193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93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наличие Автоматизированного теплового пункта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0" cy="1193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93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отопливаемая площадь субъекта Государственного энергетического реестра, метр квадрат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отопления (поставить Х)</w:t>
            </w:r>
          </w:p>
        </w:tc>
        <w:tc>
          <w:tcPr>
            <w:tcW w:w="0" w:type="auto"/>
            <w:gridSpan w:val="6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668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центральное отопление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668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автономное отопление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</w:tcBorders>
          </w:tcPr>
          <w:p/>
        </w:tc>
      </w:tr>
    </w:tbl>
    <w:bookmarkStart w:name="z29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Государственного энергетического реестра (полностью): __________________________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 энергоэффективности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используемых коэффициентов энергоэффективности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 показателя энергоэффективности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показателя энергоэффективности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удельное теплопотребление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гигакалорий/метр квадрат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электроэнергия на отопление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киловатт-час/ метр квадрат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дизельного топлива на отопление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литр/метр квадрат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мазута топочного на отопление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тонна/метр квадрат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топлива печного бытового на отопление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тонна/метр квадрат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уголякаменного на отопление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тонна/метр квадрат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*указать год постройки всех зданий, строений и сооружений</w:t>
      </w:r>
    </w:p>
    <w:bookmarkEnd w:id="2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5</w:t>
            </w:r>
          </w:p>
        </w:tc>
      </w:tr>
    </w:tbl>
    <w:bookmarkStart w:name="z301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об оснащенности приборами учета энергетических ресурсов</w:t>
      </w:r>
    </w:p>
    <w:bookmarkEnd w:id="233"/>
    <w:bookmarkStart w:name="z30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Государственного энергетического реестра (полностью): _________________________________________________________________________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энергетического ресурса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приборов, 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% оснащенности приборами учета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Полностью Фамилия, имя, отчество (при наличии), должность, контакты и подпись ответственного лица:</w:t>
            </w:r>
          </w:p>
          <w:bookmarkEnd w:id="240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Полностью Фамилия, имя, отчество (при наличии), подпись руководителя субъекта Государственного энергетического реестра:</w:t>
            </w:r>
          </w:p>
          <w:bookmarkEnd w:id="241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по энергоэффективности технологических процессов, оборудования, в том числе электрооборудования</w:t>
            </w:r>
          </w:p>
        </w:tc>
      </w:tr>
    </w:tbl>
    <w:bookmarkStart w:name="z312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полезного действия электродвигателя (%)(IE1)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Номинальная мощность,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киловатт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полюсов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2р =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2р =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2р = 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200 до 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</w:tbl>
    <w:bookmarkStart w:name="z338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полезного действия электродвигателя (%)(IE2)*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Номинальная мощность, киловатт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полюсов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2р =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2р =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2р = 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200 до 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200 до 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95,8</w:t>
            </w:r>
          </w:p>
        </w:tc>
      </w:tr>
    </w:tbl>
    <w:p>
      <w:pPr>
        <w:spacing w:after="0"/>
        <w:ind w:left="0"/>
        <w:jc w:val="both"/>
      </w:pPr>
      <w:bookmarkStart w:name="z364" w:id="292"/>
      <w:r>
        <w:rPr>
          <w:rFonts w:ascii="Times New Roman"/>
          <w:b w:val="false"/>
          <w:i w:val="false"/>
          <w:color w:val="000000"/>
          <w:sz w:val="28"/>
        </w:rPr>
        <w:t>
      *в 2020 году для всех двигателей с номинальной мощностью от 0,75 до 375 киловатт,</w:t>
      </w:r>
    </w:p>
    <w:bookmarkEnd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должны быть классом не ниже IE2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по энергоэффективности технологических процессов, оборудования, в том числе электрооборудования</w:t>
            </w:r>
          </w:p>
        </w:tc>
      </w:tr>
    </w:tbl>
    <w:bookmarkStart w:name="z366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минимальной световой отдаче и индексу цветопередачи ламп со светодиодными источниками света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Коррелированная цветовая температура, Кельвин</w:t>
            </w:r>
          </w:p>
          <w:bookmarkEnd w:id="29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Световая отдача люмен/Ватт,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цветопередачи, не менее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  <w:bookmarkEnd w:id="295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  <w:bookmarkEnd w:id="29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  <w:bookmarkEnd w:id="297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  <w:bookmarkEnd w:id="29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  <w:bookmarkEnd w:id="29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  <w:bookmarkEnd w:id="30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по энергоэффективности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технологических процессов, оборудования,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электрооборудования</w:t>
            </w:r>
          </w:p>
        </w:tc>
      </w:tr>
    </w:tbl>
    <w:bookmarkStart w:name="z375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нормированные значения световой отдачи светильников с компактной люминесцентной лампой, одноцокольными, двухцокольными линейными и индукционными люминесцентными лампами </w:t>
      </w:r>
    </w:p>
    <w:bookmarkEnd w:id="3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 свети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льника по при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менению</w:t>
            </w:r>
          </w:p>
          <w:bookmarkEnd w:id="302"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руктив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ис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полнение</w:t>
            </w:r>
          </w:p>
          <w:bookmarkEnd w:id="3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Компактная люминесцентная лампа</w:t>
            </w:r>
          </w:p>
          <w:bookmarkEnd w:id="3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Одноцокольная люминесцентная лампа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Люминесцентная лампа Т8</w:t>
            </w:r>
          </w:p>
          <w:bookmarkEnd w:id="3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Люминесцентная лампа Т5(НЕ***)</w:t>
            </w:r>
          </w:p>
          <w:bookmarkEnd w:id="3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 мощ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 свети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ка, Ватт</w:t>
            </w:r>
          </w:p>
          <w:bookmarkEnd w:id="309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Минимальные нормирован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значе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све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товой отда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чи, лю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минесцентная лампа,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 мощность свети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льни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Минимальные нормирован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зна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чения свето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 отдачи,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люминесцентная лампа, Ватт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 мощнос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ть све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льни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Светильники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 помещений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отра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жатель и диффуз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рассеиватель</w:t>
            </w:r>
          </w:p>
          <w:bookmarkEnd w:id="322"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7÷24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5÷7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9÷26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32÷60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26÷45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80÷120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отра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жатель и призматический рассеиватель</w:t>
            </w:r>
          </w:p>
          <w:bookmarkEnd w:id="323"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7÷24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5÷7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9÷26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32÷60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26÷45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80÷120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отражатель и открытое выходное отверстие</w:t>
            </w:r>
          </w:p>
          <w:bookmarkEnd w:id="324"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7÷24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5÷7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9÷26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32÷60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26÷45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80÷120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Светильники для производствен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помещений</w:t>
            </w:r>
          </w:p>
          <w:bookmarkEnd w:id="325"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отра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жатель и диффуз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рассеиватель</w:t>
            </w:r>
          </w:p>
          <w:bookmarkEnd w:id="326"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отра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жатель и призмати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 рассеиватель</w:t>
            </w:r>
          </w:p>
          <w:bookmarkEnd w:id="327"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отражатель и открытое выходное отверстие</w:t>
            </w:r>
          </w:p>
          <w:bookmarkEnd w:id="328"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Светильники для 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ружно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ути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освещения</w:t>
            </w:r>
          </w:p>
          <w:bookmarkEnd w:id="329"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отра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жатель и прозрачный рассеи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ватель (защитное стекло)</w:t>
            </w:r>
          </w:p>
          <w:bookmarkEnd w:id="330"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Номинальная мощность светильника – номинальная мощность используемого в светильнике источника света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 ЛЛ (люминесцентная лампа) Т5 не используется в данном виде конструктивного исполнения светильника, не используется в светильниках указанного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 Лампы Т5 НЕ имеют нагрузку на единицу длины колбы 0,22 ÷ 0,26 Ватт/сантиметр, а лампы Т5 НО – 0,31 ÷ 0,55 ватт/сантиметр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по энергоэффективности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технологических процессов, 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электрооборудования</w:t>
            </w:r>
          </w:p>
        </w:tc>
      </w:tr>
    </w:tbl>
    <w:bookmarkStart w:name="z890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нормированные значения световой отдачи светильников с натриевой лампой высокого давления в прозрачной колбе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светильника по применению</w:t>
            </w:r>
          </w:p>
          <w:bookmarkEnd w:id="3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Конструктивное исполнение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Номинальная мощность светильника, Ватт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минимальные нормированные значения световой отдачи, люминесцентная лампа /Ватт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Светильники для производственных помещений</w:t>
            </w:r>
          </w:p>
          <w:bookmarkEnd w:id="334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Зеркальный отражатель и диффузный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рассеиватель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Зеркальный отражатель и призматический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рассеиватель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Зеркальный отражатель и открытое выходное отверстие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Светильники для наружного утилитарного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Зеркальный отражатель и прозрачный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рассеиватель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(защитное стекло)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bookmarkStart w:name="z915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нормированные значения световой отдачи минимальные нормированные значения световой отдачи светильников с металлогалогенными лампами с прозрачной колбой</w:t>
      </w:r>
    </w:p>
    <w:bookmarkEnd w:id="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осветительного прибора по применению</w:t>
            </w:r>
          </w:p>
          <w:bookmarkEnd w:id="3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Конструктивное исполнение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Номинальная мощность светильника, Ватт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Минимальные нормированные значения световой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дачи, люминесцентная лампа/Ватт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Светильники для общественных помещений</w:t>
            </w:r>
          </w:p>
          <w:bookmarkEnd w:id="340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Зеркальный отражатель и диффузный рассеиватель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Зеркальный отра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жатель и призматический рассеиватель</w:t>
            </w:r>
          </w:p>
          <w:bookmarkEnd w:id="34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Зеркальный отражатель и открытое выходное отверстие</w:t>
            </w:r>
          </w:p>
          <w:bookmarkEnd w:id="34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Светильники для производственных помещений</w:t>
            </w:r>
          </w:p>
          <w:bookmarkEnd w:id="343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Зеркальный отражатель и диффузный рассеиватель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Зеркальный отра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жатель и призматический рассеиватель</w:t>
            </w:r>
          </w:p>
          <w:bookmarkEnd w:id="34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Зеркальный отражатель и открытое выходное отверстие</w:t>
            </w:r>
          </w:p>
          <w:bookmarkEnd w:id="34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Светильники для наружного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утилитарного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Зеркальный отражатель и прозрачный рассеиватель (защитное стекло)</w:t>
            </w:r>
          </w:p>
          <w:bookmarkEnd w:id="34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</w:tbl>
    <w:bookmarkStart w:name="z956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нормированные значения световой отдачи минимальные нормированные значения световой отдачи светильников с ртутными лампами высокого давления </w:t>
      </w:r>
    </w:p>
    <w:bookmarkEnd w:id="3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светильника по применению</w:t>
            </w:r>
          </w:p>
          <w:bookmarkEnd w:id="34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Конструктивное исполнение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Номинальная мощность светильника, Ватт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Минимальные нормированные значения световой отдачи, люминесцентная лампа/Ватт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Светильники для производственных помещений</w:t>
            </w:r>
          </w:p>
          <w:bookmarkEnd w:id="350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Зеркальный отражатель и диффузный рассеиватель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Зеркальный отражатель и призматический рассеиватель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Зеркальный отражатель и открытое выходное отверстие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Светильники для наружного утилитарного освещения</w:t>
            </w:r>
          </w:p>
          <w:bookmarkEnd w:id="351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Зеркальный отражатель и прозрачный рассеиватель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(защитное стекло)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bookmarkStart w:name="z970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нормированные значения световой отдачи минимальные нормированные значения световой отдачи светильников со светодиодами </w:t>
      </w:r>
    </w:p>
    <w:bookmarkEnd w:id="3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светильника по применению</w:t>
            </w:r>
          </w:p>
          <w:bookmarkEnd w:id="3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Конструктивное исполнение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кривой силы света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Номинальная мощность светильника, Ватт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Минимальные нормированные значения световой отдачи, люминесцентная лампа/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Ватт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Светильники для общественных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Диффузный рассеиватель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Косинусная (Д), глубокая (Г)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Прозрачный (призматический) рассеиватель</w:t>
            </w:r>
          </w:p>
          <w:bookmarkEnd w:id="35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Косинусная (Д), глубокая (Г)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открытым выходным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отверстием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Косинусная (Д), глубокая (Г)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Светильники для производственных помещений</w:t>
            </w:r>
          </w:p>
          <w:bookmarkEnd w:id="35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Диффузный рассеиватель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Косинусная (Д),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глубокая (Г), полуширокая (Л)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Широкая (Ш)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Прозрачный (призматический) рассеиватель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Косинусная (Д),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глубокая (Г), полуширокая (Л)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Широкая (Ш)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открытым выходным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отверстием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Косинусная (Д),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глубокая (Г), полуширокая (Л)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Широкая (Ш)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Светильники для наружного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утилитарного освещения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Прозрачный рассеиватель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(защитное стекло)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Полуширокая (Л),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широкая (Ш)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</w:tbl>
    <w:bookmarkStart w:name="z994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нормированные значения световой отдачи минимальные нормированные значения световой отдачи прожекторов со средним (30° ˂ 2g ≤ 80°) и широким (2g &gt; 80°) типом рассеяния светового потока</w:t>
      </w:r>
    </w:p>
    <w:bookmarkEnd w:id="3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источников света осветительного прибора</w:t>
            </w:r>
          </w:p>
          <w:bookmarkEnd w:id="36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Номинальная мощность светильника, Ватт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Минимальные нормированные значения световой отдачи, люминесцентная лампа/Ватт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Натриевая лампа высокого давления</w:t>
            </w:r>
          </w:p>
          <w:bookmarkEnd w:id="36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÷ 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Металлогалогенная лампа</w:t>
            </w:r>
          </w:p>
          <w:bookmarkEnd w:id="36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Светодиод</w:t>
            </w:r>
          </w:p>
          <w:bookmarkEnd w:id="36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</w:tbl>
    <w:bookmarkStart w:name="z1003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коэффициентов мощности светильников</w:t>
      </w:r>
    </w:p>
    <w:bookmarkEnd w:id="3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Осветительные приборы</w:t>
            </w:r>
          </w:p>
          <w:bookmarkEnd w:id="3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мощности, не менее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линейнымидвухцокольными и одноцокольнымилюминесцентной лампой</w:t>
            </w:r>
          </w:p>
          <w:bookmarkEnd w:id="3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натриевой лампой высокого давления, металлогалогенной лампой</w:t>
            </w:r>
          </w:p>
          <w:bookmarkEnd w:id="3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светодиодами при потребляемой мощности не более 5 Ватт </w:t>
            </w:r>
          </w:p>
          <w:bookmarkEnd w:id="3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светодиодами при потребляемой мощности от 5 до 25 Ватт включительно </w:t>
            </w:r>
          </w:p>
          <w:bookmarkEnd w:id="3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светодиодами при потребляемой мощности более 25 Ватт</w:t>
            </w:r>
          </w:p>
          <w:bookmarkEnd w:id="3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