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2e913f" w14:textId="02e913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некоторые приказы Министра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4 декабря 2017 года № 606. Зарегистрирован в Министерстве юстиции Республики Казахстан 7 февраля 2018 года № 16321.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перечень приказов Министра образования и науки Республики Казахстан, в которые вносятся изменения и дополнение,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контролю в сфере образования и науки Министерства образования и науки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Асылову Б.А.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Настоящий приказ вводится в действие по истечении десяти календарных дней после дня его первого официального опубликования. 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 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Абаев Д.А.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25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________________Кожамжаров К.П.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19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обороны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 Жасузаков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7 декабря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 культуры и 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________________А. Мухамедиулы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 Масимов К.К.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9 января 2018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генерал-полковник полиции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________________Касымов К.Н.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декабря 2017 года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приказу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образования и науки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2017 года № 606</w:t>
            </w:r>
          </w:p>
        </w:tc>
      </w:tr>
    </w:tbl>
    <w:bookmarkStart w:name="z18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приказов Министра образования и науки Республики Казахстан, в которые вносятся изменения и дополнение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126 "Об утверждении Типового положения о диссертационном совете" (зарегистрирован в Реестре государственной регистрации нормативных правовых актов под № 6929, опубликован 7 мая 2011 года в газете "Казахстанская правда" № 150-151 (26571-26572)):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Типовом 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диссертационном совете, утвержденном указанным приказом: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"15-1. После приема к защите (за 1 (один) месяц до установленной даты защиты) диссертационный совет направляет диссертацию для проверки на использование докторантом заимствованного материала без ссылки на автора и источник заимствования в Акционерное общество "Национальный центр государственной научно-технической экспертизы" (далее - НЦГНТЭ). 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если, в НЦГНТЭ установлен факт использования докторантом заимствованного материала без ссылки на автора и источник заимствования, диссертационный совет принимает отрицательное решение.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Проверка диссертаций, содержащих государственные секреты, на использование докторантом заимствованного материала без ссылки на автора и источник заимствования проводится в НЦГНТЭ или комиссионно в высших военных, специальных учебных заведениях и/или научных организациях Министерства обороны Республики Казахстан, органов национальной безопасности Республики Казахстан и правоохранительных органов Республики Казахстан.";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сопроводительное письмо-ходатайство на бланке ВУЗа, при котором создан диссертационный совет, подписанное председателем диссертационного совета, с указанием даты отправки диссертации в НЦГНТЭ;";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справка НЦГНТЭ по проверке диссертации на использование докторантом заимствованного материала без ссылки на автора и источник заимствования. По диссертации, содержащей государственные секреты, представляется справка комиссии в высших военных, специальных учебных заведениях и/или научных организациях Министерства обороны Республики Казахстан, органов национальной безопасности Республики Казахстан и правоохранительных органов Республики Казахстан о проверке диссертации на использование докторантом заимствованного материала без ссылки на автора и источник заимствования;";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31 марта 2011 года № 127 "Об утверждении Правил присуждения ученых степеней" (зарегистрирован в Реестре государственной регистрации нормативных правовых актов под № 6951, опубликован 24 мая 2011 года в газете "Казахстанская правда" № 165 (26586)):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присуждения ученых степеней, утвержденных указанным приказом: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по группе специальностей Естественные науки, Технические науки и технологии, Медицина, Сельскохозяйственные науки в изданиях, имеющих ненулевой импакт-фактор в базе данных информационной компании Clarivate Analytics (Кларивэйт Аналитикс) (Web of Science Core Collection, Clarivate Analytics (Вэб оф Сайнс Кор Коллекшн, Кларивэйт Аналитикс)) или входящих в базу данных Scopus (Скопус), Pubmed (Пабмед), zbMath (збМат), MathScinet (МатСкайнет), Agris (Агрис), Georef (Жеореф), Astrophysical journal (Астрофизикал жорнал); 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остальных групп специальностей в изданиях, имеющих ненулевой импакт-фактор или индексируемых в базе данных информационной компании Clarivate Analytics (Кларивэйт Аналитикс) (Web of Science Core Collection, Clarivate Analytics (Вэб оф Сайнс Кор Коллекшн, Кларивэйт Аналитикс)) или входящих в базу данных Scopus (Скопус), JSTORE (ДЖЕЙСТОР).";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четвертую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"Зарубежные патенты, включенные в базу данных Clarivate Analytics (Кларивэйт Аналитикс) (Web of Science Core Collection, Clarivate Analytics (Вэб оф Сайнс Кор Коллекшн, Кларивэйт Аналитикс)), учитываются как публикации в международных рецензируемых научных изданиях.";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"4) нотариально заверенная копия приложения к документу о присуждении степени (транскрипт) с наличием следующей информации: объем пройденных учебных дисциплин и практик, полученных итоговых оценок и выпускных квалификационных работ (для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представляется). При отсутствии транскрипта представляются сведения об объеме пройденных учебных дисциплин и практик и/или копия удостоверения о сдаче кандидатских экзаменов;";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"9) справка Акционерного общества "Национальный центр государственной научно-технической экспертизы" (далее - НЦГНТЭ) (в произвольной форме) и справка уполномоченного органа страны (в произвольной форме, при наличии), в которой защищена диссертация, по проверке диссертации на использование заимствованного материала без ссылки на автора и источник заимствования (для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представляется);";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"10) справка НЦГНТЭ (в произвольной форме) о приеме одного экземпляра диссертации (для лиц,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пункте 22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не представляется);".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28 января 2015 года № 39 "Об утверждении видов и форм документов об образовании государственного образца и Правила их выдачи" (зарегистрирован в Реестре государственной регистрации нормативных правовых актов под № 10348, опубликован 21 июля 2015 года в информационно-правовой системе "Әділет"); 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видах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документов об образовании государственного образца, утвержденных указанным приказом:</w:t>
      </w:r>
    </w:p>
    <w:bookmarkEnd w:id="33"/>
    <w:bookmarkStart w:name="z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4"/>
    <w:bookmarkStart w:name="z4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Документы всех видов состоят из (за исключением дипломов доктора философии (PhD), доктора по профилю, аттестатов ассоциированного профессора (доцента) и профессора):";</w:t>
      </w:r>
    </w:p>
    <w:bookmarkEnd w:id="35"/>
    <w:bookmarkStart w:name="z4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2-1 следующего содержания:</w:t>
      </w:r>
    </w:p>
    <w:bookmarkEnd w:id="36"/>
    <w:bookmarkStart w:name="z4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Дипломы доктора философии (PhD), доктора по профилю, аттестаты ассоциированного профессора (доцента) и профессора состоят из: </w:t>
      </w:r>
    </w:p>
    <w:bookmarkEnd w:id="37"/>
    <w:bookmarkStart w:name="z5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твердой обложки размером 310 х 110 мм; </w:t>
      </w:r>
    </w:p>
    <w:bookmarkEnd w:id="38"/>
    <w:bookmarkStart w:name="z5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вкладыша размером 310 х 110 мм.";</w:t>
      </w:r>
    </w:p>
    <w:bookmarkEnd w:id="39"/>
    <w:bookmarkStart w:name="z5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 </w:t>
      </w:r>
      <w:r>
        <w:rPr>
          <w:rFonts w:ascii="Times New Roman"/>
          <w:b w:val="false"/>
          <w:i w:val="false"/>
          <w:color w:val="000000"/>
          <w:sz w:val="28"/>
        </w:rPr>
        <w:t>приказе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12 января 2016 года № 20 "Об утверждении требований к научным изданиям для включения их в перечень изданий, рекомендуемых для публикации результатов научной деятельности" (зарегистрирован в Реестре государственной регистрации нормативных правовых актов под № 13409, опубликован 14 марта 2016 года в информационно-правовой системе "Әділет"):</w:t>
      </w:r>
    </w:p>
    <w:bookmarkEnd w:id="40"/>
    <w:bookmarkStart w:name="z5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Требованиях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научным изданиям для включения их в перечень изданий, рекомендуемых для публикации результатов научной деятельности, утвержденных указанным приказом:</w:t>
      </w:r>
    </w:p>
    <w:bookmarkEnd w:id="41"/>
    <w:bookmarkStart w:name="z5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2"/>
    <w:bookmarkStart w:name="z5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наличие свидетельства о постановке на учет в уполномоченном органе в области средств массовой информации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средствах массовой информации" (далее - Закон), подписной индекс и Международный стандартный серийный номер ISSN (International Standard Serial Number);";</w:t>
      </w:r>
    </w:p>
    <w:bookmarkEnd w:id="43"/>
    <w:bookmarkStart w:name="z5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8)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наличие справки от акционерного общества "Национальный центр государственной научно-технической экспертизы" (далее - НЦГНТЭ), в которой отражается следующая информация:";</w:t>
      </w:r>
    </w:p>
    <w:bookmarkEnd w:id="45"/>
    <w:bookmarkStart w:name="z5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6"/>
    <w:bookmarkStart w:name="z5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47"/>
    <w:bookmarkStart w:name="z6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наличие свидетельства о постановке на учет в уполномоченном органе в области средств массовой информации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4-3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(кроме изданий, имеющих тираж менее ста экземпляров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Закона);";</w:t>
      </w:r>
    </w:p>
    <w:bookmarkEnd w:id="48"/>
    <w:bookmarkStart w:name="z6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49"/>
    <w:bookmarkStart w:name="z6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наличие справки от НЦГНТЭ на соответствие базовым издательским стандартам по оформлению статей в соответствии с ГОСТ 7.5-98 "Журналы, сборники, информационные издания. Издательское оформление публикуемых материалов", принятых Межгосударственным Советом по стандартизации, метрологии и сертификации (протокол № 1:3–98 от 28 мая 1998 года), а также пристатейных библиографических списков в соответствии с ГОСТ 7.1-2003 "Библиографическая запись. Библиографическое описание. Общие требования и правила составления", принятых Межгосударственным Советом по стандартизации, метрологии и сертификации (протокол № 12 от 2 июля 2003 г.);".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