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d4eb" w14:textId="4fad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27 июля 2017 года № 357 "Об утверждении стандарта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2017 года № 636. Зарегистрирован в Министерстве юстиции Республики Казахстан 7 февраля 2018 года № 16319. Утратил силу приказом Министра образования и науки Республики Казахстан от 15 апреля 2020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июля 2017 года № 357 "Об утверждении стандарта государственной услуги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под № 15647, опубликован 18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января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636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академических отпусков обучающимся в организациях образования"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академических отпусков обучающимся в организациях образования" (далее -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– Министерство).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профессионального, послесреднего, высшего и послевузовского образования (далее -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 по месту нахождения услугодателя – 3 (три) рабочих дня.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- 20 (двадцать) минут, в Государственную корпорацию - 15 (пятнадцать)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- 30 (тридцать) минут, в Государственной корпорации - 15 (пятнадцать)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часов до 18.30 часов, перерыв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без предварительной записи и ускоренного обслуживания;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по болезни продолжительностью сроком от 6 до 12 месяцев: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врачебно-консультативной комиссии (далее - ВКК) при амбулаторно-поликлинической организации;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в случае болезни туберкулезом продолжительностью сроком не более 36 месяцев: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Централизованной врачебно-консультативной комиссии (далее - ЦВКК) противотуберкулезной организации;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до достижения ребенком возраста трех лет: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(свидетельство) о рождении, усыновлении или удочерении ребенка;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студентам-призывникам: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повестка о призыве на воинскую службу;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по болезни продолжительностью сроком от 6 до 12 месяцев: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ВКК при амбулаторно-поликлинической организации.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в случае болезни туберкулезом продолжительностью сроком не более 36 месяцев: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ЦВКК противотуберкулезной организации;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до достижения ребенком возраста трех лет: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студентам-призывникам: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повестка о призыве на воинскую службу.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услугополучателя, свидетельства о рождении, усыновлении или удочерении ребенка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услуги, в случаях: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>, 15 настоящего стандарта государственной услуги.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документов, для оказания государственной услуги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посредством Единого контакт-центра: 1414, 8 800 080 77777.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отпусков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образования" </w:t>
            </w:r>
          </w:p>
        </w:tc>
      </w:tr>
    </w:tbl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/Ф. И. О. (при его наличии)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организаций образования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/Ф. И. О. (при его наличии)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/контактные данные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 специальности_____________________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/наименование специальности/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предоставить мне академический отпуск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"______"_______________20___года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/подпись/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отпусков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образования"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(далее - Ф.И.О.),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организация образования (указать адрес) отказывает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приеме документов на оказание государственной услуги ______________________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 "Предоставление академических отпусков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обучающимся в организациях образования ",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 организации образования) (подпись)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отпусков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образования" </w:t>
            </w: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Ф. И. 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либо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Государственной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"Правительство для граждан" 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(указать наименование государственной услуги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 И. О. (при его наличии) (работника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 И. 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 И. 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