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66c4" w14:textId="f9e6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и социального развития Республики Казахстан от 6 июня 2016 года № 479 "Об утверждении Стандарта организации оказания кардиологической и кардиохирургической помощи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декабря 2017 года № 985. Зарегистрирован в Министерстве юстиции Республики Казахстан 12 января 2018 года № 16219. Утратил силу приказом и.о. Министра здравоохранения Республики Казахстан от 31 декабря 2021 года № ҚР ДСМ-139.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31.12.2021 </w:t>
      </w:r>
      <w:r>
        <w:rPr>
          <w:rFonts w:ascii="Times New Roman"/>
          <w:b w:val="false"/>
          <w:i w:val="false"/>
          <w:color w:val="ff0000"/>
          <w:sz w:val="28"/>
        </w:rPr>
        <w:t>№ ҚР ДСМ-139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6 июня 2016 года № 479 "Об утверждении Стандарта организации оказания кардиологической и кардиохирургической помощи в Республике Казахстан" (зарегистрирован в Реестре государственной регистрации нормативных правовых актов под № 13877, опубликован в информационно-правовой системе "Әділет" 25 июля 2016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кардиологической и кардиохирургической помощи в Республике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Термины и определения, используемые в настоящем Стандарте: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по специальности "кардиология (ультразвуковая диагностика по профилю основной специальности, функциональная диагностика по профилю основной специальности, интервенционная аритмология, интервенционная кардиология) (взрослая, детская)"; "кардиохирургия (взрослая, детская)";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клинический протокол – документ, устанавливающий общие требования к оказанию медицинской помощи пациенту при определенном заболевании или клинической ситуации;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здравоохранения – юридическое лицо, осуществляющее деятельность в области здравоохранения;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портал Бюро госпитализации (далее – Портал) – единая система электронной регистрации, учета, обработки и хранения направлений пациентов на госпитализацию в стационар в рамках гарантированного объема бесплатной медицинской помощи;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медицинская помощь – комплекс медицинских услуг, включающих лекарственную помощь, направленных на сохранение и восстановление здоровья населения;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качество медицинской помощи – уровень соответствия оказываемой медицинской помощи стандартам,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и установленным на основе современного уровня развития медицинской науки и технологии;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регионализация – разделение медицинских организаций на соответствующие уровни оказания неотложной кардиологической помощи (кардиологическая, кардиохирургическая помощь) пациентам с острым коронарным синдромом и (или) острым инфарктом миокарда в зависимости от сложности оказываемой медицинской технологии.";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пациент – физическое лицо, являющееся (являвшееся) потребителем медицинских услуг;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гарантированный объем бесплатной медицинской помощи (далее – ГОБМП) – единый по перечню медицинских услуг объем медицинской помощи, оказываемой гражданам Республики Казахстан и оралманам, определяемый Правительством Республики Казахстан.";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Основные задачи и функции организаций, оказывающих кардиологическую, интервенционную кардиологическую и кардиохирургическую помощь";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Организация оказания медицинской помощи пациентам с сердечно-сосудистыми заболеваниями";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Скорая медицинская помощь пациентам с сердечно-сосудистыми заболеваниями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 в Республике Казахстан, утвержденными приказом Министра здравоохранения Республики Казахстан от 3 июля 2017 года № 450 (зарегистрирован в Реестре государственной регистрации нормативных правовых актов под № 15473).";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Медицинские организации для проведения чрескожного коронарного вмешательства пациентам с острым коронарным синдромом оснащаются в зависимости от объема коронарных стентирований с одним или двумя ангиокардиографическими установками, с или без кардиохирургической поддержки, но с отработанной логистикой перевода в кардиохирургический стационар при необходимости, лабораторией неинвазивных методов исследования, лабораторией катетеризации сердца и сосудов, лабораторией (отделением) интервенционной аритмологии, отделением кардиореанимации и функционируют в круглосуточном режиме.";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36, 37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Оказание медицинской помощи пациентам с острым коронарным синдромом и (или) острым инфарктом миокарда осуществляется по уровням регионализации: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уровне медицинская помощь оказывается организациями скорой медицинской помощи, первичной медико-санитарной помощи, а также организациями, оказывающими стационарную помощь без возможности проведения чрескожных коронарных вмешательств пациентам с острым коронарным синдромом или острым инфарктом миокарда;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уровне медицинская помощь оказывается организациями, оказывающими стационарную помощь с возможностью проведения чрескожных коронарных вмешательств без кардиохирургического отделения;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третьем уровне медицинская помощь оказывается организациями, оказывающими стационарную помощь и республиканскими медицинскими организациями, с наличием кардиохирургического отделения.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Оказание медицинской помощи пациентам с острым коронарным синдромом или острым инфарктом миокарда проводят в соответствии с клиническими протоколами.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