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9a3ea" w14:textId="9b9a3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открытых данных, размещаемых на интернет-портале открытых данных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Нормативное постановление Счетного комитета по контролю за исполнением Республиканского бюджета от 15 декабря 2017 года № 11-НҚ. Зарегистрирован в Министерстве юстиции Республики Казахстан 10 января 2018 года № 16203. Утратило силу нормативным постановлением Счетного комитета по контролю за исполнением республиканского бюджета от 16 ноября 2021 года № 13-НҚ.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нормативным постановлением Счетного комитета по контролю за исполнением республиканского бюджета от 16.11.2021 </w:t>
      </w:r>
      <w:r>
        <w:rPr>
          <w:rFonts w:ascii="Times New Roman"/>
          <w:b w:val="false"/>
          <w:i w:val="false"/>
          <w:color w:val="ff0000"/>
          <w:sz w:val="28"/>
        </w:rPr>
        <w:t>№ 13-НҚ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15)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ноября 2015 года "Об информатизации" Счетный комитет по контролю за исполнением республиканского бюджета (далее – Счетный комитет)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открытых данных, размещаемых на интернет-портале открытых данных.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Юридическому отделу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нормативного постановления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нормативного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нормативного постановления на интернет-ресурсе Счетного комитета.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нормативного постановления возложить на руководителя аппарата Счетного комитета (Абдирайымов Х.С.).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нормативное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Счетного комитета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 контролю за исполнением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республиканского бюджета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Н. Абдибеков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Министр информации и коммуникаций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 Д. 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 декабря 2017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нормативным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Счетного комитета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контролю за исполнением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2017 года № 11-НҚ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открытых данных, размещаемых на интернет-портале открытых данных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с изменением, внесенным нормативным постановлением Счетного комитета по контролю за исполнением республиканского бюджета от 29.11.2018 </w:t>
      </w:r>
      <w:r>
        <w:rPr>
          <w:rFonts w:ascii="Times New Roman"/>
          <w:b w:val="false"/>
          <w:i w:val="false"/>
          <w:color w:val="ff0000"/>
          <w:sz w:val="28"/>
        </w:rPr>
        <w:t>№ 19-НҚ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0"/>
        <w:gridCol w:w="3341"/>
        <w:gridCol w:w="585"/>
        <w:gridCol w:w="2876"/>
        <w:gridCol w:w="2929"/>
        <w:gridCol w:w="1859"/>
      </w:tblGrid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0"/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набора открытых данных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актуализации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предоставления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(через АРМ интернет-портала открытых данных или через API системы государственного органа)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структурное подразделение СК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"/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деятельности органов государственного аудита и финансового контроля (обобщенная информация по всем направлениям оценки в разрезе органов государственного аудита и финансового контроля)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полугодие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сентября, 25 марта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структурное подразделение, ответственное за проведение оценки деятельности органов государственного аудита и финансового контроля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"/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Краткие итоги заседаний СК по рассмотрению результатов аудиторских мероприятий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пяти рабочих дней после проведения заседания Счетного комитета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структурное подразделение, ответственное за связи с общественностью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"/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международной деятельности СК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структурное подразделение, ответственное за международное сотрудничество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4"/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Координационного совета органов государственного аудита и финансового контроля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семи рабочих дней со дня утверждения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структурное подразделение, ответственное за методологическое обеспечение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5"/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структуре СК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десяти рабочих дней со дня утверждения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структурное подразделение, ответственное за кадровое обеспечение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6"/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Вакансии, материалы конкурсов на занятие вакантных административных должностей, объявления, квалификационные требования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пяти рабочих дней со дня утверждения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структурное подразделение, ответственное за кадровое обеспечение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7"/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Состав Национальной комисcии по сертификации лиц, претендующих на присвоение квалификации государственного аудитора 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семи рабочих дней со дня утверждения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структурное подразделение, ответственное за сертификацию государственных аудиторов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8"/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лиц, имеющих сертификат государственного аудитора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трех рабочих дней со дня утверждения протокола заседания Национальной комиссии по сертификации лиц, претендующих на присвоение квалификации государственного аудитора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структурное подразделение, ответственное за сертификацию государственных аудиторов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9"/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СК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пятнадцати рабочих дней со дня назначения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структурное подразделение, ответственное за кадровое обеспечение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0"/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подведомственных организаций СК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семи рабочих дней со дня образования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структурное подразделение, ответственное за кадровое обеспечение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1"/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приема граждан и представителей юридических лиц руководством СК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трех рабочих дней со дня утверждения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структурное подразделение, ответственное за обеспечение документооборота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2"/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показатели деятельности СК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трех рабочих дня после внесения в Администрацию Президента Республики Казахстан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структурное подразделение, ответственное за планирование, анализ и отчетность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3"/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показатели деятельности ревизионных комиссий областей, городов республиканского значения, столицы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ежеквар-тально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трех рабочих дня после внесения в Адми-нистрацию Президента Республики Казахстан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структурное подразделение, ответственное за планирование, анализ и отчетность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4"/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аудиторских мероприятий СК на соответствующий год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трех рабочих дня после утверждения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структурное подразделение, ответственное за планирование, анализ и отчетность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5"/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Cоглашения, меморандумы о сотрудничестве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трех рабочих дня после утверждения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структурное подразделение, ответственное международное сотрудничество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6"/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Официальные интернет-ресурсы высших органов финансового контроля (аудита)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структурное подразделение, ответственное международное сотрудничество</w:t>
            </w:r>
          </w:p>
        </w:tc>
      </w:tr>
    </w:tbl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 – Счетный комитет по контролю за исполнением республиканского бюджета;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APM – автоматизированное рабочее место государственного органа на интернет-портале для размещения наборов открытых данных;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API – (application programming interface) – интерфейс программирования приложений, набор готовых программ, предоставляемых приложением (библиотекой, сервисом) для использования во внешних программных продуктах.</w:t>
      </w:r>
    </w:p>
    <w:bookmarkEnd w:id="3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