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24db" w14:textId="cf72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8 декабря 2017 года № 420. Зарегистрирован в Министерстве юстиции Республики Казахстан 4 января 2018 года № 16177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 (зарегистрированный в Реестре государственной регистрации нормативных правовых актов за № 12751, опубликованный в информационно-правовой системе "Әділет" 8 января 2016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гражданских служащих сферы социального обеспечения", утвержденном указанным приказом:</w:t>
      </w:r>
    </w:p>
    <w:bookmarkEnd w:id="2"/>
    <w:bookmarkStart w:name="z6" w:id="3"/>
    <w:p>
      <w:pPr>
        <w:spacing w:after="0"/>
        <w:ind w:left="0"/>
        <w:jc w:val="both"/>
      </w:pPr>
      <w:r>
        <w:rPr>
          <w:rFonts w:ascii="Times New Roman"/>
          <w:b w:val="false"/>
          <w:i w:val="false"/>
          <w:color w:val="000000"/>
          <w:sz w:val="28"/>
        </w:rPr>
        <w:t>
      в БЛОКе А - Управленческий персонал:</w:t>
      </w:r>
    </w:p>
    <w:bookmarkEnd w:id="3"/>
    <w:bookmarkStart w:name="z7" w:id="4"/>
    <w:p>
      <w:pPr>
        <w:spacing w:after="0"/>
        <w:ind w:left="0"/>
        <w:jc w:val="both"/>
      </w:pPr>
      <w:r>
        <w:rPr>
          <w:rFonts w:ascii="Times New Roman"/>
          <w:b w:val="false"/>
          <w:i w:val="false"/>
          <w:color w:val="000000"/>
          <w:sz w:val="28"/>
        </w:rPr>
        <w:t>
      строку:</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2399"/>
        <w:gridCol w:w="8652"/>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w:t>
            </w:r>
            <w:r>
              <w:rPr>
                <w:rFonts w:ascii="Times New Roman"/>
                <w:b/>
                <w:i w:val="false"/>
                <w:color w:val="000000"/>
                <w:sz w:val="20"/>
              </w:rPr>
              <w:t>А2</w:t>
            </w:r>
          </w:p>
          <w:bookmarkEnd w:id="6"/>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Заместитель руководителя структурного подразделения организации областного значения (столицы, города республиканского значения) стационарного типа (заместитель руководителя орга</w:t>
            </w:r>
            <w:r>
              <w:rPr>
                <w:rFonts w:ascii="Times New Roman"/>
                <w:b/>
                <w:i w:val="false"/>
                <w:color w:val="000000"/>
                <w:sz w:val="20"/>
              </w:rPr>
              <w:t>низации полустационарного типа)</w:t>
            </w:r>
            <w:r>
              <w:br/>
            </w:r>
            <w:r>
              <w:rPr>
                <w:rFonts w:ascii="Times New Roman"/>
                <w:b w:val="false"/>
                <w:i w:val="false"/>
                <w:color w:val="000000"/>
                <w:sz w:val="20"/>
              </w:rPr>
              <w:t>
</w:t>
            </w:r>
            <w:r>
              <w:rPr>
                <w:rFonts w:ascii="Times New Roman"/>
                <w:b/>
                <w:i w:val="false"/>
                <w:color w:val="000000"/>
                <w:sz w:val="20"/>
              </w:rPr>
              <w:t>Заведующий медицинским отделением организации стационарного типа и полустационарного типа областного значения (столицы, г</w:t>
            </w:r>
            <w:r>
              <w:rPr>
                <w:rFonts w:ascii="Times New Roman"/>
                <w:b/>
                <w:i w:val="false"/>
                <w:color w:val="000000"/>
                <w:sz w:val="20"/>
              </w:rPr>
              <w:t>орода республиканского значения</w:t>
            </w:r>
            <w:r>
              <w:br/>
            </w:r>
            <w:r>
              <w:rPr>
                <w:rFonts w:ascii="Times New Roman"/>
                <w:b w:val="false"/>
                <w:i w:val="false"/>
                <w:color w:val="000000"/>
                <w:sz w:val="20"/>
              </w:rPr>
              <w:t>
</w:t>
            </w:r>
            <w:r>
              <w:rPr>
                <w:rFonts w:ascii="Times New Roman"/>
                <w:b/>
                <w:i w:val="false"/>
                <w:color w:val="000000"/>
                <w:sz w:val="20"/>
              </w:rPr>
              <w:t xml:space="preserve">Заведующий отделением надомного обслуживания являющийся структурным подразделением организации областного значения (столицы, города республиканского значения) </w:t>
            </w:r>
            <w:r>
              <w:br/>
            </w:r>
            <w:r>
              <w:rPr>
                <w:rFonts w:ascii="Times New Roman"/>
                <w:b w:val="false"/>
                <w:i w:val="false"/>
                <w:color w:val="000000"/>
                <w:sz w:val="20"/>
              </w:rPr>
              <w:t>
</w:t>
            </w:r>
            <w:r>
              <w:rPr>
                <w:rFonts w:ascii="Times New Roman"/>
                <w:b/>
                <w:i w:val="false"/>
                <w:color w:val="000000"/>
                <w:sz w:val="20"/>
              </w:rPr>
              <w:t>Заместитель главного бухгалтера ГУ и ГКП областного значения (столицы, го</w:t>
            </w:r>
            <w:r>
              <w:rPr>
                <w:rFonts w:ascii="Times New Roman"/>
                <w:b/>
                <w:i w:val="false"/>
                <w:color w:val="000000"/>
                <w:sz w:val="20"/>
              </w:rPr>
              <w:t>рода республиканского значения)</w:t>
            </w:r>
            <w:r>
              <w:br/>
            </w:r>
            <w:r>
              <w:rPr>
                <w:rFonts w:ascii="Times New Roman"/>
                <w:b w:val="false"/>
                <w:i w:val="false"/>
                <w:color w:val="000000"/>
                <w:sz w:val="20"/>
              </w:rPr>
              <w:t>
</w:t>
            </w:r>
            <w:r>
              <w:rPr>
                <w:rFonts w:ascii="Times New Roman"/>
                <w:b/>
                <w:i w:val="false"/>
                <w:color w:val="000000"/>
                <w:sz w:val="20"/>
              </w:rPr>
              <w:t>Главный бухгалтер ГУ и КГП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Главный экономист ГУ и КГП областного значения (столицы, города республиканского значения)</w:t>
            </w:r>
          </w:p>
        </w:tc>
      </w:tr>
    </w:tbl>
    <w:bookmarkStart w:name="z10" w:id="7"/>
    <w:p>
      <w:pPr>
        <w:spacing w:after="0"/>
        <w:ind w:left="0"/>
        <w:jc w:val="both"/>
      </w:pP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изложить в следующей редакции:</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2399"/>
        <w:gridCol w:w="8652"/>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w:t>
            </w:r>
            <w:r>
              <w:rPr>
                <w:rFonts w:ascii="Times New Roman"/>
                <w:b/>
                <w:i w:val="false"/>
                <w:color w:val="000000"/>
                <w:sz w:val="20"/>
              </w:rPr>
              <w:t>А2</w:t>
            </w:r>
          </w:p>
          <w:bookmarkEnd w:id="10"/>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Заместитель руководителя структурного подразделения организации областного значения (столицы, города республиканского значения) стационарного типа (заместитель руководителя организации полустационарного типа) </w:t>
            </w:r>
            <w:r>
              <w:br/>
            </w:r>
            <w:r>
              <w:rPr>
                <w:rFonts w:ascii="Times New Roman"/>
                <w:b w:val="false"/>
                <w:i w:val="false"/>
                <w:color w:val="000000"/>
                <w:sz w:val="20"/>
              </w:rPr>
              <w:t>
</w:t>
            </w:r>
            <w:r>
              <w:rPr>
                <w:rFonts w:ascii="Times New Roman"/>
                <w:b/>
                <w:i w:val="false"/>
                <w:color w:val="000000"/>
                <w:sz w:val="20"/>
              </w:rPr>
              <w:t>Заведующий медицинским отделением организации стационарного типа и полустационарного типа областного значения (столицы, города республиканского значения</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Заведующий отделением надомного обслуживания являющийся структурным подразделением организации областного значения (столицы, города республиканского значения) </w:t>
            </w:r>
            <w:r>
              <w:br/>
            </w:r>
            <w:r>
              <w:rPr>
                <w:rFonts w:ascii="Times New Roman"/>
                <w:b w:val="false"/>
                <w:i w:val="false"/>
                <w:color w:val="000000"/>
                <w:sz w:val="20"/>
              </w:rPr>
              <w:t>
</w:t>
            </w:r>
            <w:r>
              <w:rPr>
                <w:rFonts w:ascii="Times New Roman"/>
                <w:b/>
                <w:i w:val="false"/>
                <w:color w:val="000000"/>
                <w:sz w:val="20"/>
              </w:rPr>
              <w:t xml:space="preserve">Заместитель главного бухгалтера ГУ и ГКП областного значения (столицы, города республиканского значения) </w:t>
            </w:r>
            <w:r>
              <w:br/>
            </w:r>
            <w:r>
              <w:rPr>
                <w:rFonts w:ascii="Times New Roman"/>
                <w:b w:val="false"/>
                <w:i w:val="false"/>
                <w:color w:val="000000"/>
                <w:sz w:val="20"/>
              </w:rPr>
              <w:t>
</w:t>
            </w:r>
            <w:r>
              <w:rPr>
                <w:rFonts w:ascii="Times New Roman"/>
                <w:b/>
                <w:i w:val="false"/>
                <w:color w:val="000000"/>
                <w:sz w:val="20"/>
              </w:rPr>
              <w:t>Главный экономист ГУ и КГП областного значения (столицы, города республиканского значения)</w:t>
            </w:r>
          </w:p>
        </w:tc>
      </w:tr>
    </w:tbl>
    <w:bookmarkStart w:name="z14" w:id="11"/>
    <w:p>
      <w:pPr>
        <w:spacing w:after="0"/>
        <w:ind w:left="0"/>
        <w:jc w:val="both"/>
      </w:pP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строку:</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22"/>
        <w:gridCol w:w="9456"/>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w:t>
            </w:r>
            <w:r>
              <w:rPr>
                <w:rFonts w:ascii="Times New Roman"/>
                <w:b/>
                <w:i w:val="false"/>
                <w:color w:val="000000"/>
                <w:sz w:val="20"/>
              </w:rPr>
              <w:t>А2</w:t>
            </w:r>
          </w:p>
          <w:bookmarkEnd w:id="14"/>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Заведующий медицинским отделением организации полустационарного типа являющийся структурным подразделением организации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 xml:space="preserve">Заместитель директора (руководителя) по социальной работе организации полустационарного типа, организации временного пребывания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Заместитель директора по административно-хозяйственной работе организации временного пребывания районного значен</w:t>
            </w:r>
            <w:r>
              <w:rPr>
                <w:rFonts w:ascii="Times New Roman"/>
                <w:b/>
                <w:i w:val="false"/>
                <w:color w:val="000000"/>
                <w:sz w:val="20"/>
              </w:rPr>
              <w:t>ия (города областного значения)</w:t>
            </w:r>
          </w:p>
        </w:tc>
      </w:tr>
    </w:tbl>
    <w:bookmarkStart w:name="z18" w:id="15"/>
    <w:p>
      <w:pPr>
        <w:spacing w:after="0"/>
        <w:ind w:left="0"/>
        <w:jc w:val="both"/>
      </w:pP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изложить в следующей редакции:</w:t>
      </w:r>
    </w:p>
    <w:bookmarkEnd w:id="16"/>
    <w:bookmarkStart w:name="z20"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22"/>
        <w:gridCol w:w="9456"/>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w:t>
            </w:r>
            <w:r>
              <w:rPr>
                <w:rFonts w:ascii="Times New Roman"/>
                <w:b/>
                <w:i w:val="false"/>
                <w:color w:val="000000"/>
                <w:sz w:val="20"/>
              </w:rPr>
              <w:t>А2</w:t>
            </w:r>
          </w:p>
          <w:bookmarkEnd w:id="18"/>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Заведующий медицинским отделением организации полустационарного типа являющийся структурным подразделением организации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 xml:space="preserve">Заместитель директора (руководителя) по социальной работе организации полустационарного типа, организации временного пребывания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Заместитель директора по административно-хозяйственной работе организации временного пребывания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Главный бухгалтер ГУ и КГП районного значения (города областного значения)</w:t>
            </w:r>
          </w:p>
        </w:tc>
      </w:tr>
    </w:tbl>
    <w:bookmarkStart w:name="z22" w:id="19"/>
    <w:p>
      <w:pPr>
        <w:spacing w:after="0"/>
        <w:ind w:left="0"/>
        <w:jc w:val="both"/>
      </w:pP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строку:</w:t>
      </w:r>
    </w:p>
    <w:bookmarkEnd w:id="20"/>
    <w:bookmarkStart w:name="z2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61"/>
        <w:gridCol w:w="7646"/>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w:t>
            </w:r>
            <w:r>
              <w:rPr>
                <w:rFonts w:ascii="Times New Roman"/>
                <w:b/>
                <w:i w:val="false"/>
                <w:color w:val="000000"/>
                <w:sz w:val="20"/>
              </w:rPr>
              <w:t>А2</w:t>
            </w:r>
          </w:p>
          <w:bookmarkEnd w:id="22"/>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сектора Центра занятости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Заместитель руководителя организации полустационарного типа являющийся структурным подразделением организации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Главный экономист ГУ и КГП районного значен</w:t>
            </w:r>
            <w:r>
              <w:rPr>
                <w:rFonts w:ascii="Times New Roman"/>
                <w:b/>
                <w:i w:val="false"/>
                <w:color w:val="000000"/>
                <w:sz w:val="20"/>
              </w:rPr>
              <w:t>ия (города областного значения)</w:t>
            </w:r>
          </w:p>
        </w:tc>
      </w:tr>
    </w:tbl>
    <w:bookmarkStart w:name="z26" w:id="23"/>
    <w:p>
      <w:pPr>
        <w:spacing w:after="0"/>
        <w:ind w:left="0"/>
        <w:jc w:val="both"/>
      </w:pP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изложить в следующей редакции:</w:t>
      </w:r>
    </w:p>
    <w:bookmarkEnd w:id="24"/>
    <w:bookmarkStart w:name="z2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61"/>
        <w:gridCol w:w="7646"/>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w:t>
            </w:r>
            <w:r>
              <w:rPr>
                <w:rFonts w:ascii="Times New Roman"/>
                <w:b/>
                <w:i w:val="false"/>
                <w:color w:val="000000"/>
                <w:sz w:val="20"/>
              </w:rPr>
              <w:t>А2</w:t>
            </w:r>
          </w:p>
          <w:bookmarkEnd w:id="26"/>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сектора Центра занятости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Заместитель руководителя организации полустационарного типа являющийся структурным подразделением организации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 xml:space="preserve">Заместитель главного бухгалтера ГУ и ГКП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 xml:space="preserve">Главный экономист ГУ и КГП районного значения (города областного значения) </w:t>
            </w:r>
          </w:p>
        </w:tc>
      </w:tr>
    </w:tbl>
    <w:bookmarkStart w:name="z30" w:id="27"/>
    <w:p>
      <w:pPr>
        <w:spacing w:after="0"/>
        <w:ind w:left="0"/>
        <w:jc w:val="both"/>
      </w:pPr>
      <w:r>
        <w:rPr>
          <w:rFonts w:ascii="Times New Roman"/>
          <w:b w:val="false"/>
          <w:i w:val="false"/>
          <w:color w:val="000000"/>
          <w:sz w:val="28"/>
        </w:rPr>
        <w:t>
      ";</w:t>
      </w:r>
    </w:p>
    <w:bookmarkEnd w:id="27"/>
    <w:bookmarkStart w:name="z31" w:id="28"/>
    <w:p>
      <w:pPr>
        <w:spacing w:after="0"/>
        <w:ind w:left="0"/>
        <w:jc w:val="both"/>
      </w:pPr>
      <w:r>
        <w:rPr>
          <w:rFonts w:ascii="Times New Roman"/>
          <w:b w:val="false"/>
          <w:i w:val="false"/>
          <w:color w:val="000000"/>
          <w:sz w:val="28"/>
        </w:rPr>
        <w:t>
      строку:</w:t>
      </w:r>
    </w:p>
    <w:bookmarkEnd w:id="28"/>
    <w:bookmarkStart w:name="z3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2"/>
        <w:gridCol w:w="9076"/>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w:t>
            </w:r>
            <w:r>
              <w:rPr>
                <w:rFonts w:ascii="Times New Roman"/>
                <w:b/>
                <w:i w:val="false"/>
                <w:color w:val="000000"/>
                <w:sz w:val="20"/>
              </w:rPr>
              <w:t>А3</w:t>
            </w:r>
          </w:p>
          <w:bookmarkEnd w:id="3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Руководитель отделения районного и городского филиала ГЦВП </w:t>
            </w:r>
            <w:r>
              <w:br/>
            </w:r>
            <w:r>
              <w:rPr>
                <w:rFonts w:ascii="Times New Roman"/>
                <w:b w:val="false"/>
                <w:i w:val="false"/>
                <w:color w:val="000000"/>
                <w:sz w:val="20"/>
              </w:rPr>
              <w:t>
</w:t>
            </w:r>
            <w:r>
              <w:rPr>
                <w:rFonts w:ascii="Times New Roman"/>
                <w:b/>
                <w:i w:val="false"/>
                <w:color w:val="000000"/>
                <w:sz w:val="20"/>
              </w:rPr>
              <w:t>Руководитель группы отделения ГУ и ГКП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i w:val="false"/>
                <w:color w:val="000000"/>
                <w:sz w:val="20"/>
              </w:rPr>
              <w:t xml:space="preserve">Руководитель структурного подразделения полустационарного типа организации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Заведующий медицинским отделением организации полустационарного типа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Заведующий отделением надомного обслуживания являющийся структурным подразделением организации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Заместитель директора (руководителя) по административно-хозяйственной работе организации временного пребывания на районном (городском) уровне</w:t>
            </w:r>
          </w:p>
        </w:tc>
      </w:tr>
    </w:tbl>
    <w:bookmarkStart w:name="z34" w:id="31"/>
    <w:p>
      <w:pPr>
        <w:spacing w:after="0"/>
        <w:ind w:left="0"/>
        <w:jc w:val="both"/>
      </w:pPr>
      <w:r>
        <w:rPr>
          <w:rFonts w:ascii="Times New Roman"/>
          <w:b w:val="false"/>
          <w:i w:val="false"/>
          <w:color w:val="000000"/>
          <w:sz w:val="28"/>
        </w:rPr>
        <w:t>
      "</w:t>
      </w:r>
    </w:p>
    <w:bookmarkEnd w:id="31"/>
    <w:bookmarkStart w:name="z35" w:id="32"/>
    <w:p>
      <w:pPr>
        <w:spacing w:after="0"/>
        <w:ind w:left="0"/>
        <w:jc w:val="both"/>
      </w:pPr>
      <w:r>
        <w:rPr>
          <w:rFonts w:ascii="Times New Roman"/>
          <w:b w:val="false"/>
          <w:i w:val="false"/>
          <w:color w:val="000000"/>
          <w:sz w:val="28"/>
        </w:rPr>
        <w:t>
      изложить в следующей редакции:</w:t>
      </w:r>
    </w:p>
    <w:bookmarkEnd w:id="32"/>
    <w:bookmarkStart w:name="z3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887"/>
        <w:gridCol w:w="8527"/>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w:t>
            </w:r>
            <w:r>
              <w:rPr>
                <w:rFonts w:ascii="Times New Roman"/>
                <w:b/>
                <w:i w:val="false"/>
                <w:color w:val="000000"/>
                <w:sz w:val="20"/>
              </w:rPr>
              <w:t>А3</w:t>
            </w:r>
          </w:p>
          <w:bookmarkEnd w:id="34"/>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Руководитель отделения районного и городского филиала ГЦВП </w:t>
            </w:r>
            <w:r>
              <w:br/>
            </w:r>
            <w:r>
              <w:rPr>
                <w:rFonts w:ascii="Times New Roman"/>
                <w:b w:val="false"/>
                <w:i w:val="false"/>
                <w:color w:val="000000"/>
                <w:sz w:val="20"/>
              </w:rPr>
              <w:t>
</w:t>
            </w:r>
            <w:r>
              <w:rPr>
                <w:rFonts w:ascii="Times New Roman"/>
                <w:b/>
                <w:i w:val="false"/>
                <w:color w:val="000000"/>
                <w:sz w:val="20"/>
              </w:rPr>
              <w:t>Руководитель группы отделения ГУ и ГКП областного значения (столицы, города республиканского значения)</w:t>
            </w:r>
          </w:p>
        </w:tc>
      </w:tr>
    </w:tbl>
    <w:bookmarkStart w:name="z38" w:id="35"/>
    <w:p>
      <w:pPr>
        <w:spacing w:after="0"/>
        <w:ind w:left="0"/>
        <w:jc w:val="both"/>
      </w:pPr>
      <w:r>
        <w:rPr>
          <w:rFonts w:ascii="Times New Roman"/>
          <w:b w:val="false"/>
          <w:i w:val="false"/>
          <w:color w:val="000000"/>
          <w:sz w:val="28"/>
        </w:rPr>
        <w:t>
      ";</w:t>
      </w:r>
    </w:p>
    <w:bookmarkEnd w:id="35"/>
    <w:bookmarkStart w:name="z39" w:id="36"/>
    <w:p>
      <w:pPr>
        <w:spacing w:after="0"/>
        <w:ind w:left="0"/>
        <w:jc w:val="both"/>
      </w:pPr>
      <w:r>
        <w:rPr>
          <w:rFonts w:ascii="Times New Roman"/>
          <w:b w:val="false"/>
          <w:i w:val="false"/>
          <w:color w:val="000000"/>
          <w:sz w:val="28"/>
        </w:rPr>
        <w:t>
      строку:</w:t>
      </w:r>
    </w:p>
    <w:bookmarkEnd w:id="36"/>
    <w:bookmarkStart w:name="z40"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738"/>
        <w:gridCol w:w="8824"/>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w:t>
            </w:r>
            <w:r>
              <w:rPr>
                <w:rFonts w:ascii="Times New Roman"/>
                <w:b/>
                <w:i w:val="false"/>
                <w:color w:val="000000"/>
                <w:sz w:val="20"/>
              </w:rPr>
              <w:t>А3</w:t>
            </w:r>
          </w:p>
          <w:bookmarkEnd w:id="38"/>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отдела районного и городского отделения ГЦВП</w:t>
            </w:r>
            <w:r>
              <w:br/>
            </w:r>
            <w:r>
              <w:rPr>
                <w:rFonts w:ascii="Times New Roman"/>
                <w:b w:val="false"/>
                <w:i w:val="false"/>
                <w:color w:val="000000"/>
                <w:sz w:val="20"/>
              </w:rPr>
              <w:t>
</w:t>
            </w:r>
            <w:r>
              <w:rPr>
                <w:rFonts w:ascii="Times New Roman"/>
                <w:b/>
                <w:i w:val="false"/>
                <w:color w:val="000000"/>
                <w:sz w:val="20"/>
              </w:rPr>
              <w:t>Руководитель отдела полустационарного типа, временного пребыванию и надомного обслуживания районного значения (города областного значения)</w:t>
            </w:r>
          </w:p>
        </w:tc>
      </w:tr>
    </w:tbl>
    <w:bookmarkStart w:name="z42" w:id="39"/>
    <w:p>
      <w:pPr>
        <w:spacing w:after="0"/>
        <w:ind w:left="0"/>
        <w:jc w:val="both"/>
      </w:pPr>
      <w:r>
        <w:rPr>
          <w:rFonts w:ascii="Times New Roman"/>
          <w:b w:val="false"/>
          <w:i w:val="false"/>
          <w:color w:val="000000"/>
          <w:sz w:val="28"/>
        </w:rPr>
        <w:t>
      "</w:t>
      </w:r>
    </w:p>
    <w:bookmarkEnd w:id="39"/>
    <w:bookmarkStart w:name="z43" w:id="40"/>
    <w:p>
      <w:pPr>
        <w:spacing w:after="0"/>
        <w:ind w:left="0"/>
        <w:jc w:val="both"/>
      </w:pPr>
      <w:r>
        <w:rPr>
          <w:rFonts w:ascii="Times New Roman"/>
          <w:b w:val="false"/>
          <w:i w:val="false"/>
          <w:color w:val="000000"/>
          <w:sz w:val="28"/>
        </w:rPr>
        <w:t>
      изложить в следующей редакции:</w:t>
      </w:r>
    </w:p>
    <w:bookmarkEnd w:id="40"/>
    <w:bookmarkStart w:name="z44"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809"/>
        <w:gridCol w:w="8682"/>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w:t>
            </w:r>
            <w:r>
              <w:rPr>
                <w:rFonts w:ascii="Times New Roman"/>
                <w:b/>
                <w:i w:val="false"/>
                <w:color w:val="000000"/>
                <w:sz w:val="20"/>
              </w:rPr>
              <w:t>А3</w:t>
            </w:r>
          </w:p>
          <w:bookmarkEnd w:id="42"/>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отдела районного и городского отделения ГЦВП</w:t>
            </w:r>
            <w:r>
              <w:br/>
            </w:r>
            <w:r>
              <w:rPr>
                <w:rFonts w:ascii="Times New Roman"/>
                <w:b w:val="false"/>
                <w:i w:val="false"/>
                <w:color w:val="000000"/>
                <w:sz w:val="20"/>
              </w:rPr>
              <w:t>
</w:t>
            </w:r>
            <w:r>
              <w:rPr>
                <w:rFonts w:ascii="Times New Roman"/>
                <w:b/>
                <w:i w:val="false"/>
                <w:color w:val="000000"/>
                <w:sz w:val="20"/>
              </w:rPr>
              <w:t xml:space="preserve">Руководитель структурного подразделения полустационарного типа организации районного значения (города областного значения) </w:t>
            </w:r>
            <w:r>
              <w:br/>
            </w:r>
            <w:r>
              <w:rPr>
                <w:rFonts w:ascii="Times New Roman"/>
                <w:b w:val="false"/>
                <w:i w:val="false"/>
                <w:color w:val="000000"/>
                <w:sz w:val="20"/>
              </w:rPr>
              <w:t>
</w:t>
            </w:r>
            <w:r>
              <w:rPr>
                <w:rFonts w:ascii="Times New Roman"/>
                <w:b/>
                <w:i w:val="false"/>
                <w:color w:val="000000"/>
                <w:sz w:val="20"/>
              </w:rPr>
              <w:t>Заведующий медицинским отделением организации полустационарного типа районного значения (города областного значения)</w:t>
            </w:r>
            <w:r>
              <w:br/>
            </w:r>
            <w:r>
              <w:rPr>
                <w:rFonts w:ascii="Times New Roman"/>
                <w:b w:val="false"/>
                <w:i w:val="false"/>
                <w:color w:val="000000"/>
                <w:sz w:val="20"/>
              </w:rPr>
              <w:t>
</w:t>
            </w:r>
            <w:r>
              <w:rPr>
                <w:rFonts w:ascii="Times New Roman"/>
                <w:b/>
                <w:i w:val="false"/>
                <w:color w:val="000000"/>
                <w:sz w:val="20"/>
              </w:rPr>
              <w:t>Заведующий отделением надомного обслуживания</w:t>
            </w:r>
            <w:r>
              <w:rPr>
                <w:rFonts w:ascii="Times New Roman"/>
                <w:b/>
                <w:i w:val="false"/>
                <w:color w:val="000000"/>
                <w:sz w:val="20"/>
              </w:rPr>
              <w:t>,</w:t>
            </w:r>
            <w:r>
              <w:rPr>
                <w:rFonts w:ascii="Times New Roman"/>
                <w:b/>
                <w:i w:val="false"/>
                <w:color w:val="000000"/>
                <w:sz w:val="20"/>
              </w:rPr>
              <w:t xml:space="preserve"> являющийся структурным подразделением организации районного значения (города областного значения)</w:t>
            </w:r>
          </w:p>
        </w:tc>
      </w:tr>
    </w:tbl>
    <w:bookmarkStart w:name="z46" w:id="43"/>
    <w:p>
      <w:pPr>
        <w:spacing w:after="0"/>
        <w:ind w:left="0"/>
        <w:jc w:val="both"/>
      </w:pPr>
      <w:r>
        <w:rPr>
          <w:rFonts w:ascii="Times New Roman"/>
          <w:b w:val="false"/>
          <w:i w:val="false"/>
          <w:color w:val="000000"/>
          <w:sz w:val="28"/>
        </w:rPr>
        <w:t>
      ";</w:t>
      </w:r>
    </w:p>
    <w:bookmarkEnd w:id="43"/>
    <w:bookmarkStart w:name="z47" w:id="44"/>
    <w:p>
      <w:pPr>
        <w:spacing w:after="0"/>
        <w:ind w:left="0"/>
        <w:jc w:val="both"/>
      </w:pPr>
      <w:r>
        <w:rPr>
          <w:rFonts w:ascii="Times New Roman"/>
          <w:b w:val="false"/>
          <w:i w:val="false"/>
          <w:color w:val="000000"/>
          <w:sz w:val="28"/>
        </w:rPr>
        <w:t>
      в БЛОКе В - Основной персонал:</w:t>
      </w:r>
    </w:p>
    <w:bookmarkEnd w:id="44"/>
    <w:bookmarkStart w:name="z48" w:id="45"/>
    <w:p>
      <w:pPr>
        <w:spacing w:after="0"/>
        <w:ind w:left="0"/>
        <w:jc w:val="both"/>
      </w:pPr>
      <w:r>
        <w:rPr>
          <w:rFonts w:ascii="Times New Roman"/>
          <w:b w:val="false"/>
          <w:i w:val="false"/>
          <w:color w:val="000000"/>
          <w:sz w:val="28"/>
        </w:rPr>
        <w:t>
      в разделе "Здравоохранение":</w:t>
      </w:r>
    </w:p>
    <w:bookmarkEnd w:id="45"/>
    <w:bookmarkStart w:name="z49" w:id="46"/>
    <w:p>
      <w:pPr>
        <w:spacing w:after="0"/>
        <w:ind w:left="0"/>
        <w:jc w:val="both"/>
      </w:pPr>
      <w:r>
        <w:rPr>
          <w:rFonts w:ascii="Times New Roman"/>
          <w:b w:val="false"/>
          <w:i w:val="false"/>
          <w:color w:val="000000"/>
          <w:sz w:val="28"/>
        </w:rPr>
        <w:t>
      строку:</w:t>
      </w:r>
    </w:p>
    <w:bookmarkEnd w:id="46"/>
    <w:bookmarkStart w:name="z50"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044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w:t>
            </w:r>
            <w:r>
              <w:rPr>
                <w:rFonts w:ascii="Times New Roman"/>
                <w:b/>
                <w:i w:val="false"/>
                <w:color w:val="000000"/>
                <w:sz w:val="20"/>
              </w:rPr>
              <w:t>В4</w:t>
            </w:r>
          </w:p>
          <w:bookmarkEnd w:id="48"/>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 среднего уровня квалификации без категории: фельдшер, акушер (ка), лаборант (медицинский),</w:t>
            </w:r>
            <w:r>
              <w:rPr>
                <w:rFonts w:ascii="Times New Roman"/>
                <w:b w:val="false"/>
                <w:i w:val="false"/>
                <w:color w:val="000000"/>
                <w:sz w:val="20"/>
              </w:rPr>
              <w:t xml:space="preserve"> </w:t>
            </w:r>
            <w:r>
              <w:rPr>
                <w:rFonts w:ascii="Times New Roman"/>
                <w:b/>
                <w:i w:val="false"/>
                <w:color w:val="000000"/>
                <w:sz w:val="20"/>
              </w:rPr>
              <w:t>медицинская (ий) сестра (брат), фармацевт, инструктор по лечебной физкультуре, диетическая сестра</w:t>
            </w:r>
          </w:p>
        </w:tc>
      </w:tr>
    </w:tbl>
    <w:bookmarkStart w:name="z52" w:id="49"/>
    <w:p>
      <w:pPr>
        <w:spacing w:after="0"/>
        <w:ind w:left="0"/>
        <w:jc w:val="both"/>
      </w:pPr>
      <w:r>
        <w:rPr>
          <w:rFonts w:ascii="Times New Roman"/>
          <w:b w:val="false"/>
          <w:i w:val="false"/>
          <w:color w:val="000000"/>
          <w:sz w:val="28"/>
        </w:rPr>
        <w:t>
      "</w:t>
      </w:r>
    </w:p>
    <w:bookmarkEnd w:id="49"/>
    <w:bookmarkStart w:name="z53" w:id="50"/>
    <w:p>
      <w:pPr>
        <w:spacing w:after="0"/>
        <w:ind w:left="0"/>
        <w:jc w:val="both"/>
      </w:pPr>
      <w:r>
        <w:rPr>
          <w:rFonts w:ascii="Times New Roman"/>
          <w:b w:val="false"/>
          <w:i w:val="false"/>
          <w:color w:val="000000"/>
          <w:sz w:val="28"/>
        </w:rPr>
        <w:t>
      изложить в следующей редакции:</w:t>
      </w:r>
    </w:p>
    <w:bookmarkEnd w:id="50"/>
    <w:bookmarkStart w:name="z54"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1055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w:t>
            </w:r>
            <w:r>
              <w:rPr>
                <w:rFonts w:ascii="Times New Roman"/>
                <w:b/>
                <w:i w:val="false"/>
                <w:color w:val="000000"/>
                <w:sz w:val="20"/>
              </w:rPr>
              <w:t>В4</w:t>
            </w:r>
          </w:p>
          <w:bookmarkEnd w:id="52"/>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 среднего уровня квалификации без категории: фельдшер, акушер (ка), лаборант (медицинский),</w:t>
            </w:r>
            <w:r>
              <w:rPr>
                <w:rFonts w:ascii="Times New Roman"/>
                <w:b w:val="false"/>
                <w:i w:val="false"/>
                <w:color w:val="000000"/>
                <w:sz w:val="20"/>
              </w:rPr>
              <w:t xml:space="preserve"> </w:t>
            </w:r>
            <w:r>
              <w:rPr>
                <w:rFonts w:ascii="Times New Roman"/>
                <w:b/>
                <w:i w:val="false"/>
                <w:color w:val="000000"/>
                <w:sz w:val="20"/>
              </w:rPr>
              <w:t>медицинская</w:t>
            </w:r>
            <w:r>
              <w:rPr>
                <w:rFonts w:ascii="Times New Roman"/>
                <w:b w:val="false"/>
                <w:i w:val="false"/>
                <w:color w:val="000000"/>
                <w:sz w:val="20"/>
              </w:rPr>
              <w:t xml:space="preserve"> </w:t>
            </w:r>
            <w:r>
              <w:rPr>
                <w:rFonts w:ascii="Times New Roman"/>
                <w:b/>
                <w:i w:val="false"/>
                <w:color w:val="000000"/>
                <w:sz w:val="20"/>
              </w:rPr>
              <w:t>(ий) сестра (брат), медицинский регистратор, фармацевт, инструктор по лечебной физкультуре, диетическая сестра</w:t>
            </w:r>
          </w:p>
        </w:tc>
      </w:tr>
    </w:tbl>
    <w:bookmarkStart w:name="z56" w:id="53"/>
    <w:p>
      <w:pPr>
        <w:spacing w:after="0"/>
        <w:ind w:left="0"/>
        <w:jc w:val="both"/>
      </w:pPr>
      <w:r>
        <w:rPr>
          <w:rFonts w:ascii="Times New Roman"/>
          <w:b w:val="false"/>
          <w:i w:val="false"/>
          <w:color w:val="000000"/>
          <w:sz w:val="28"/>
        </w:rPr>
        <w:t>
      ";</w:t>
      </w:r>
    </w:p>
    <w:bookmarkEnd w:id="53"/>
    <w:bookmarkStart w:name="z57" w:id="54"/>
    <w:p>
      <w:pPr>
        <w:spacing w:after="0"/>
        <w:ind w:left="0"/>
        <w:jc w:val="both"/>
      </w:pPr>
      <w:r>
        <w:rPr>
          <w:rFonts w:ascii="Times New Roman"/>
          <w:b w:val="false"/>
          <w:i w:val="false"/>
          <w:color w:val="000000"/>
          <w:sz w:val="28"/>
        </w:rPr>
        <w:t>
      в разделе "Прочие сферы":</w:t>
      </w:r>
    </w:p>
    <w:bookmarkEnd w:id="54"/>
    <w:bookmarkStart w:name="z58" w:id="55"/>
    <w:p>
      <w:pPr>
        <w:spacing w:after="0"/>
        <w:ind w:left="0"/>
        <w:jc w:val="both"/>
      </w:pPr>
      <w:r>
        <w:rPr>
          <w:rFonts w:ascii="Times New Roman"/>
          <w:b w:val="false"/>
          <w:i w:val="false"/>
          <w:color w:val="000000"/>
          <w:sz w:val="28"/>
        </w:rPr>
        <w:t>
      строки:</w:t>
      </w:r>
    </w:p>
    <w:bookmarkEnd w:id="55"/>
    <w:bookmarkStart w:name="z59"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0"/>
        <w:gridCol w:w="11660"/>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7"/>
          <w:p>
            <w:pPr>
              <w:spacing w:after="20"/>
              <w:ind w:left="20"/>
              <w:jc w:val="both"/>
            </w:pPr>
            <w:r>
              <w:rPr>
                <w:rFonts w:ascii="Times New Roman"/>
                <w:b w:val="false"/>
                <w:i w:val="false"/>
                <w:color w:val="000000"/>
                <w:sz w:val="20"/>
              </w:rPr>
              <w:t>
</w:t>
            </w:r>
            <w:r>
              <w:rPr>
                <w:rFonts w:ascii="Times New Roman"/>
                <w:b/>
                <w:i w:val="false"/>
                <w:color w:val="000000"/>
                <w:sz w:val="20"/>
              </w:rPr>
              <w:t>В2</w:t>
            </w:r>
          </w:p>
          <w:bookmarkEnd w:id="57"/>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 высшего уровня квалификации ГУ и ГКП высшей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w:t>
            </w:r>
            <w:r>
              <w:rPr>
                <w:rFonts w:ascii="Times New Roman"/>
                <w:b w:val="false"/>
                <w:i w:val="false"/>
                <w:color w:val="000000"/>
                <w:sz w:val="20"/>
              </w:rPr>
              <w:t xml:space="preserve"> </w:t>
            </w:r>
            <w:r>
              <w:rPr>
                <w:rFonts w:ascii="Times New Roman"/>
                <w:b/>
                <w:i w:val="false"/>
                <w:color w:val="000000"/>
                <w:sz w:val="20"/>
              </w:rPr>
              <w:t xml:space="preserve">детьми-инвалидами старше 18 лет с психоневрологическими заболеваниями, инженер </w:t>
            </w:r>
            <w:r>
              <w:rPr>
                <w:rFonts w:ascii="Times New Roman"/>
                <w:b/>
                <w:i w:val="false"/>
                <w:color w:val="000000"/>
                <w:sz w:val="20"/>
              </w:rPr>
              <w:t xml:space="preserve">- </w:t>
            </w:r>
            <w:r>
              <w:rPr>
                <w:rFonts w:ascii="Times New Roman"/>
                <w:b/>
                <w:i w:val="false"/>
                <w:color w:val="000000"/>
                <w:sz w:val="20"/>
              </w:rPr>
              <w:t>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инженер - 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инженер - 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инструктор-методист по райттерапии (иппотерапии), ассистент по социальной работе, инженер-технолог, инженер-конструктор (основная служба), инженер - программист (основная служба)</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В3</w:t>
            </w:r>
          </w:p>
          <w:bookmarkEnd w:id="5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культорганизатор (организатор по массовой работе), музыкальный руководитель</w:t>
            </w:r>
          </w:p>
        </w:tc>
      </w:tr>
    </w:tbl>
    <w:bookmarkStart w:name="z68" w:id="59"/>
    <w:p>
      <w:pPr>
        <w:spacing w:after="0"/>
        <w:ind w:left="0"/>
        <w:jc w:val="both"/>
      </w:pPr>
      <w:r>
        <w:rPr>
          <w:rFonts w:ascii="Times New Roman"/>
          <w:b w:val="false"/>
          <w:i w:val="false"/>
          <w:color w:val="000000"/>
          <w:sz w:val="28"/>
        </w:rPr>
        <w:t>
      "</w:t>
      </w:r>
    </w:p>
    <w:bookmarkEnd w:id="59"/>
    <w:bookmarkStart w:name="z69" w:id="60"/>
    <w:p>
      <w:pPr>
        <w:spacing w:after="0"/>
        <w:ind w:left="0"/>
        <w:jc w:val="both"/>
      </w:pPr>
      <w:r>
        <w:rPr>
          <w:rFonts w:ascii="Times New Roman"/>
          <w:b w:val="false"/>
          <w:i w:val="false"/>
          <w:color w:val="000000"/>
          <w:sz w:val="28"/>
        </w:rPr>
        <w:t>
      изложить в следующей редакции:</w:t>
      </w:r>
    </w:p>
    <w:bookmarkEnd w:id="60"/>
    <w:bookmarkStart w:name="z70"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74"/>
        <w:gridCol w:w="11752"/>
      </w:tblGrid>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r>
              <w:rPr>
                <w:rFonts w:ascii="Times New Roman"/>
                <w:b/>
                <w:i w:val="false"/>
                <w:color w:val="000000"/>
                <w:sz w:val="20"/>
              </w:rPr>
              <w:t>В2</w:t>
            </w:r>
          </w:p>
          <w:bookmarkEnd w:id="62"/>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Специалист высшего уровня квалификации ГУ и ГКП высшей категории: инструктор по плаванию, инструктор по трудотерапии, консультант по социальной работе, методист медико-социальных учреждений (организаций), </w:t>
            </w:r>
            <w:r>
              <w:rPr>
                <w:rFonts w:ascii="Times New Roman"/>
                <w:b/>
                <w:i w:val="false"/>
                <w:color w:val="000000"/>
                <w:sz w:val="20"/>
              </w:rPr>
              <w:t xml:space="preserve">методист курсов повышения квалификации, </w:t>
            </w:r>
            <w:r>
              <w:rPr>
                <w:rFonts w:ascii="Times New Roman"/>
                <w:b/>
                <w:i w:val="false"/>
                <w:color w:val="000000"/>
                <w:sz w:val="20"/>
              </w:rPr>
              <w:t xml:space="preserve">специалист по социальной </w:t>
            </w:r>
            <w:r>
              <w:rPr>
                <w:rFonts w:ascii="Times New Roman"/>
                <w:b/>
                <w:i w:val="false"/>
                <w:color w:val="000000"/>
                <w:sz w:val="20"/>
              </w:rPr>
              <w:t xml:space="preserve">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культорганизатор (организатор по массовой работе), музыкальный руководитель, инженер </w:t>
            </w:r>
            <w:r>
              <w:rPr>
                <w:rFonts w:ascii="Times New Roman"/>
                <w:b/>
                <w:i w:val="false"/>
                <w:color w:val="000000"/>
                <w:sz w:val="20"/>
              </w:rPr>
              <w:t xml:space="preserve">- </w:t>
            </w:r>
            <w:r>
              <w:rPr>
                <w:rFonts w:ascii="Times New Roman"/>
                <w:b/>
                <w:i w:val="false"/>
                <w:color w:val="000000"/>
                <w:sz w:val="20"/>
              </w:rPr>
              <w:t>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культорганизатор (организатор по массовой работе), музыкальный руководитель, инженер - 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культорганизатор (организатор по массовой работе), музыкальный руководитель, инженер - 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инструктор-методист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инженер-технолог, инженер-конструктор (основная служба), инженер - программист (основная служба)</w:t>
            </w:r>
          </w:p>
        </w:tc>
      </w:tr>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В3</w:t>
            </w:r>
          </w:p>
          <w:bookmarkEnd w:id="63"/>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 </w:t>
            </w:r>
          </w:p>
        </w:tc>
      </w:tr>
    </w:tbl>
    <w:bookmarkStart w:name="z79" w:id="64"/>
    <w:p>
      <w:pPr>
        <w:spacing w:after="0"/>
        <w:ind w:left="0"/>
        <w:jc w:val="both"/>
      </w:pPr>
      <w:r>
        <w:rPr>
          <w:rFonts w:ascii="Times New Roman"/>
          <w:b w:val="false"/>
          <w:i w:val="false"/>
          <w:color w:val="000000"/>
          <w:sz w:val="28"/>
        </w:rPr>
        <w:t>
      ";</w:t>
      </w:r>
    </w:p>
    <w:bookmarkEnd w:id="64"/>
    <w:bookmarkStart w:name="z80" w:id="65"/>
    <w:p>
      <w:pPr>
        <w:spacing w:after="0"/>
        <w:ind w:left="0"/>
        <w:jc w:val="both"/>
      </w:pPr>
      <w:r>
        <w:rPr>
          <w:rFonts w:ascii="Times New Roman"/>
          <w:b w:val="false"/>
          <w:i w:val="false"/>
          <w:color w:val="000000"/>
          <w:sz w:val="28"/>
        </w:rPr>
        <w:t>
      в БЛОКе С - Административный персонал:</w:t>
      </w:r>
    </w:p>
    <w:bookmarkEnd w:id="65"/>
    <w:bookmarkStart w:name="z81" w:id="66"/>
    <w:p>
      <w:pPr>
        <w:spacing w:after="0"/>
        <w:ind w:left="0"/>
        <w:jc w:val="both"/>
      </w:pPr>
      <w:r>
        <w:rPr>
          <w:rFonts w:ascii="Times New Roman"/>
          <w:b w:val="false"/>
          <w:i w:val="false"/>
          <w:color w:val="000000"/>
          <w:sz w:val="28"/>
        </w:rPr>
        <w:t>
      строку:</w:t>
      </w:r>
    </w:p>
    <w:bookmarkEnd w:id="66"/>
    <w:bookmarkStart w:name="z82"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609"/>
        <w:gridCol w:w="8921"/>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r>
              <w:rPr>
                <w:rFonts w:ascii="Times New Roman"/>
                <w:b/>
                <w:i w:val="false"/>
                <w:color w:val="000000"/>
                <w:sz w:val="20"/>
              </w:rPr>
              <w:t>С1</w:t>
            </w:r>
          </w:p>
          <w:bookmarkEnd w:id="68"/>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(заведующий): аптекой, столовой, мастерской</w:t>
            </w:r>
          </w:p>
        </w:tc>
      </w:tr>
    </w:tbl>
    <w:bookmarkStart w:name="z84" w:id="69"/>
    <w:p>
      <w:pPr>
        <w:spacing w:after="0"/>
        <w:ind w:left="0"/>
        <w:jc w:val="both"/>
      </w:pPr>
      <w:r>
        <w:rPr>
          <w:rFonts w:ascii="Times New Roman"/>
          <w:b w:val="false"/>
          <w:i w:val="false"/>
          <w:color w:val="000000"/>
          <w:sz w:val="28"/>
        </w:rPr>
        <w:t>
      "</w:t>
      </w:r>
    </w:p>
    <w:bookmarkEnd w:id="69"/>
    <w:bookmarkStart w:name="z85" w:id="70"/>
    <w:p>
      <w:pPr>
        <w:spacing w:after="0"/>
        <w:ind w:left="0"/>
        <w:jc w:val="both"/>
      </w:pPr>
      <w:r>
        <w:rPr>
          <w:rFonts w:ascii="Times New Roman"/>
          <w:b w:val="false"/>
          <w:i w:val="false"/>
          <w:color w:val="000000"/>
          <w:sz w:val="28"/>
        </w:rPr>
        <w:t>
      изложить в следующей редакции:</w:t>
      </w:r>
    </w:p>
    <w:bookmarkEnd w:id="70"/>
    <w:bookmarkStart w:name="z86"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42"/>
        <w:gridCol w:w="9845"/>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r>
              <w:rPr>
                <w:rFonts w:ascii="Times New Roman"/>
                <w:b/>
                <w:i w:val="false"/>
                <w:color w:val="000000"/>
                <w:sz w:val="20"/>
              </w:rPr>
              <w:t>С1</w:t>
            </w:r>
          </w:p>
          <w:bookmarkEnd w:id="7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(заведующий): хозяйственным подразделением ГУ и ГККП</w:t>
            </w:r>
            <w:r>
              <w:rPr>
                <w:rFonts w:ascii="Times New Roman"/>
                <w:b/>
                <w:i w:val="false"/>
                <w:color w:val="000000"/>
                <w:sz w:val="20"/>
              </w:rPr>
              <w:t>, аптекой, столовой, мастерской</w:t>
            </w:r>
          </w:p>
        </w:tc>
      </w:tr>
    </w:tbl>
    <w:bookmarkStart w:name="z88" w:id="73"/>
    <w:p>
      <w:pPr>
        <w:spacing w:after="0"/>
        <w:ind w:left="0"/>
        <w:jc w:val="both"/>
      </w:pPr>
      <w:r>
        <w:rPr>
          <w:rFonts w:ascii="Times New Roman"/>
          <w:b w:val="false"/>
          <w:i w:val="false"/>
          <w:color w:val="000000"/>
          <w:sz w:val="28"/>
        </w:rPr>
        <w:t>
      ";</w:t>
      </w:r>
    </w:p>
    <w:bookmarkEnd w:id="73"/>
    <w:bookmarkStart w:name="z89" w:id="74"/>
    <w:p>
      <w:pPr>
        <w:spacing w:after="0"/>
        <w:ind w:left="0"/>
        <w:jc w:val="both"/>
      </w:pPr>
      <w:r>
        <w:rPr>
          <w:rFonts w:ascii="Times New Roman"/>
          <w:b w:val="false"/>
          <w:i w:val="false"/>
          <w:color w:val="000000"/>
          <w:sz w:val="28"/>
        </w:rPr>
        <w:t>
      строку:</w:t>
      </w:r>
    </w:p>
    <w:bookmarkEnd w:id="74"/>
    <w:bookmarkStart w:name="z90"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1"/>
        <w:gridCol w:w="1168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r>
              <w:rPr>
                <w:rFonts w:ascii="Times New Roman"/>
                <w:b/>
                <w:i w:val="false"/>
                <w:color w:val="000000"/>
                <w:sz w:val="20"/>
              </w:rPr>
              <w:t>С2</w:t>
            </w:r>
          </w:p>
          <w:bookmarkEnd w:id="76"/>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 высшего уровня квалификации: архивист, бухгалтер, инженер всех специальностей, менеджер по государственным закупкам, экономист, юрист, юрисконсульт, программист, переводчик, инспектор по кадрам, энергетик, библиотекарь, дежурный администратор,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культорганизатор (организатор по массовой работе), музыкальный руководитель, референт</w:t>
            </w:r>
          </w:p>
        </w:tc>
      </w:tr>
    </w:tbl>
    <w:bookmarkStart w:name="z92" w:id="77"/>
    <w:p>
      <w:pPr>
        <w:spacing w:after="0"/>
        <w:ind w:left="0"/>
        <w:jc w:val="both"/>
      </w:pPr>
      <w:r>
        <w:rPr>
          <w:rFonts w:ascii="Times New Roman"/>
          <w:b w:val="false"/>
          <w:i w:val="false"/>
          <w:color w:val="000000"/>
          <w:sz w:val="28"/>
        </w:rPr>
        <w:t>
      "</w:t>
      </w:r>
    </w:p>
    <w:bookmarkEnd w:id="77"/>
    <w:bookmarkStart w:name="z93" w:id="78"/>
    <w:p>
      <w:pPr>
        <w:spacing w:after="0"/>
        <w:ind w:left="0"/>
        <w:jc w:val="both"/>
      </w:pPr>
      <w:r>
        <w:rPr>
          <w:rFonts w:ascii="Times New Roman"/>
          <w:b w:val="false"/>
          <w:i w:val="false"/>
          <w:color w:val="000000"/>
          <w:sz w:val="28"/>
        </w:rPr>
        <w:t>
      изложить в следующей редакции:</w:t>
      </w:r>
    </w:p>
    <w:bookmarkEnd w:id="78"/>
    <w:bookmarkStart w:name="z94"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22"/>
        <w:gridCol w:w="11621"/>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r>
              <w:rPr>
                <w:rFonts w:ascii="Times New Roman"/>
                <w:b/>
                <w:i w:val="false"/>
                <w:color w:val="000000"/>
                <w:sz w:val="20"/>
              </w:rPr>
              <w:t>С2</w:t>
            </w:r>
          </w:p>
          <w:bookmarkEnd w:id="80"/>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по кадрам, энергетик, библиотекарь, дежурный администратор,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w:t>
            </w:r>
            <w:r>
              <w:rPr>
                <w:rFonts w:ascii="Times New Roman"/>
                <w:b/>
                <w:i w:val="false"/>
                <w:color w:val="000000"/>
                <w:sz w:val="20"/>
              </w:rPr>
              <w:t xml:space="preserve"> по кадрам, статистик, референт</w:t>
            </w:r>
          </w:p>
        </w:tc>
      </w:tr>
    </w:tbl>
    <w:bookmarkStart w:name="z96" w:id="81"/>
    <w:p>
      <w:pPr>
        <w:spacing w:after="0"/>
        <w:ind w:left="0"/>
        <w:jc w:val="both"/>
      </w:pPr>
      <w:r>
        <w:rPr>
          <w:rFonts w:ascii="Times New Roman"/>
          <w:b w:val="false"/>
          <w:i w:val="false"/>
          <w:color w:val="000000"/>
          <w:sz w:val="28"/>
        </w:rPr>
        <w:t>
      ";</w:t>
      </w:r>
    </w:p>
    <w:bookmarkEnd w:id="81"/>
    <w:bookmarkStart w:name="z97" w:id="82"/>
    <w:p>
      <w:pPr>
        <w:spacing w:after="0"/>
        <w:ind w:left="0"/>
        <w:jc w:val="both"/>
      </w:pPr>
      <w:r>
        <w:rPr>
          <w:rFonts w:ascii="Times New Roman"/>
          <w:b w:val="false"/>
          <w:i w:val="false"/>
          <w:color w:val="000000"/>
          <w:sz w:val="28"/>
        </w:rPr>
        <w:t>
      строку:</w:t>
      </w:r>
    </w:p>
    <w:bookmarkEnd w:id="82"/>
    <w:bookmarkStart w:name="z98"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54"/>
        <w:gridCol w:w="11444"/>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r>
              <w:rPr>
                <w:rFonts w:ascii="Times New Roman"/>
                <w:b/>
                <w:i w:val="false"/>
                <w:color w:val="000000"/>
                <w:sz w:val="20"/>
              </w:rPr>
              <w:t>С3</w:t>
            </w:r>
          </w:p>
          <w:bookmarkEnd w:id="84"/>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энергетик, библиотекарь, дежурный администратор, культуролог, инспектор по кадрам, техники всех наименований, культорганизатор (организатор по массовой работе), музыкальный руководитель, референт</w:t>
            </w:r>
            <w:r>
              <w:br/>
            </w:r>
            <w:r>
              <w:rPr>
                <w:rFonts w:ascii="Times New Roman"/>
                <w:b w:val="false"/>
                <w:i w:val="false"/>
                <w:color w:val="000000"/>
                <w:sz w:val="20"/>
              </w:rPr>
              <w:t>
</w:t>
            </w:r>
            <w:r>
              <w:rPr>
                <w:rFonts w:ascii="Times New Roman"/>
                <w:b/>
                <w:i w:val="false"/>
                <w:color w:val="000000"/>
                <w:sz w:val="20"/>
              </w:rPr>
              <w:t xml:space="preserve">Руководитель структурного подразделения, занятого административно-хозяйственным обслуживанием государственного учреждения и казенного </w:t>
            </w:r>
            <w:r>
              <w:rPr>
                <w:rFonts w:ascii="Times New Roman"/>
                <w:b/>
                <w:i w:val="false"/>
                <w:color w:val="000000"/>
                <w:sz w:val="20"/>
              </w:rPr>
              <w:t>предприятия: гаража, делопроизводством, камеры хранения, канцелярии, котельной, прачечной, склада, хозяйства, овощехранилища</w:t>
            </w:r>
          </w:p>
        </w:tc>
      </w:tr>
    </w:tbl>
    <w:bookmarkStart w:name="z100" w:id="85"/>
    <w:p>
      <w:pPr>
        <w:spacing w:after="0"/>
        <w:ind w:left="0"/>
        <w:jc w:val="both"/>
      </w:pPr>
      <w:r>
        <w:rPr>
          <w:rFonts w:ascii="Times New Roman"/>
          <w:b w:val="false"/>
          <w:i w:val="false"/>
          <w:color w:val="000000"/>
          <w:sz w:val="28"/>
        </w:rPr>
        <w:t>
      "</w:t>
      </w:r>
    </w:p>
    <w:bookmarkEnd w:id="85"/>
    <w:bookmarkStart w:name="z101" w:id="86"/>
    <w:p>
      <w:pPr>
        <w:spacing w:after="0"/>
        <w:ind w:left="0"/>
        <w:jc w:val="both"/>
      </w:pPr>
      <w:r>
        <w:rPr>
          <w:rFonts w:ascii="Times New Roman"/>
          <w:b w:val="false"/>
          <w:i w:val="false"/>
          <w:color w:val="000000"/>
          <w:sz w:val="28"/>
        </w:rPr>
        <w:t>
      изложить в следующей редакции:</w:t>
      </w:r>
    </w:p>
    <w:bookmarkEnd w:id="86"/>
    <w:bookmarkStart w:name="z102"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29"/>
        <w:gridCol w:w="11026"/>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r>
              <w:rPr>
                <w:rFonts w:ascii="Times New Roman"/>
                <w:b/>
                <w:i w:val="false"/>
                <w:color w:val="000000"/>
                <w:sz w:val="20"/>
              </w:rPr>
              <w:t>С3</w:t>
            </w:r>
          </w:p>
          <w:bookmarkEnd w:id="88"/>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 среднего уровня квалификации: архивист, бухгалтер, инженер всех специальностей, менеджер</w:t>
            </w:r>
            <w:r>
              <w:rPr>
                <w:rFonts w:ascii="Times New Roman"/>
                <w:b w:val="false"/>
                <w:i w:val="false"/>
                <w:color w:val="000000"/>
                <w:sz w:val="20"/>
              </w:rPr>
              <w:t xml:space="preserve"> </w:t>
            </w:r>
            <w:r>
              <w:rPr>
                <w:rFonts w:ascii="Times New Roman"/>
                <w:b/>
                <w:i w:val="false"/>
                <w:color w:val="000000"/>
                <w:sz w:val="20"/>
              </w:rPr>
              <w:t>по государственным закупкам, экономист, юрисконсульт, программист, переводчик, инспектор, энергетик, библиотекарь,</w:t>
            </w:r>
            <w:r>
              <w:rPr>
                <w:rFonts w:ascii="Times New Roman"/>
                <w:b w:val="false"/>
                <w:i w:val="false"/>
                <w:color w:val="000000"/>
                <w:sz w:val="20"/>
              </w:rPr>
              <w:t xml:space="preserve"> </w:t>
            </w:r>
            <w:r>
              <w:rPr>
                <w:rFonts w:ascii="Times New Roman"/>
                <w:b/>
                <w:i w:val="false"/>
                <w:color w:val="000000"/>
                <w:sz w:val="20"/>
              </w:rPr>
              <w:t>дежурный</w:t>
            </w:r>
            <w:r>
              <w:rPr>
                <w:rFonts w:ascii="Times New Roman"/>
                <w:b w:val="false"/>
                <w:i w:val="false"/>
                <w:color w:val="000000"/>
                <w:sz w:val="20"/>
              </w:rPr>
              <w:t xml:space="preserve"> </w:t>
            </w:r>
            <w:r>
              <w:rPr>
                <w:rFonts w:ascii="Times New Roman"/>
                <w:b/>
                <w:i w:val="false"/>
                <w:color w:val="000000"/>
                <w:sz w:val="20"/>
              </w:rPr>
              <w:t>администратор,</w:t>
            </w:r>
            <w:r>
              <w:rPr>
                <w:rFonts w:ascii="Times New Roman"/>
                <w:b w:val="false"/>
                <w:i w:val="false"/>
                <w:color w:val="000000"/>
                <w:sz w:val="20"/>
              </w:rPr>
              <w:t xml:space="preserve"> </w:t>
            </w:r>
            <w:r>
              <w:rPr>
                <w:rFonts w:ascii="Times New Roman"/>
                <w:b/>
                <w:i w:val="false"/>
                <w:color w:val="000000"/>
                <w:sz w:val="20"/>
              </w:rPr>
              <w:t>культуролог,</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инспектор по кадрам, техники всех наименований, статистик, референт</w:t>
            </w:r>
            <w:r>
              <w:br/>
            </w:r>
            <w:r>
              <w:rPr>
                <w:rFonts w:ascii="Times New Roman"/>
                <w:b w:val="false"/>
                <w:i w:val="false"/>
                <w:color w:val="000000"/>
                <w:sz w:val="20"/>
              </w:rPr>
              <w:t>
</w:t>
            </w:r>
            <w:r>
              <w:rPr>
                <w:rFonts w:ascii="Times New Roman"/>
                <w:b/>
                <w:i w:val="false"/>
                <w:color w:val="000000"/>
                <w:sz w:val="20"/>
              </w:rPr>
              <w:t>Руководитель структурного подразделения, занятого административно</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p>
        </w:tc>
      </w:tr>
    </w:tbl>
    <w:bookmarkStart w:name="z104" w:id="89"/>
    <w:p>
      <w:pPr>
        <w:spacing w:after="0"/>
        <w:ind w:left="0"/>
        <w:jc w:val="both"/>
      </w:pPr>
      <w:r>
        <w:rPr>
          <w:rFonts w:ascii="Times New Roman"/>
          <w:b w:val="false"/>
          <w:i w:val="false"/>
          <w:color w:val="000000"/>
          <w:sz w:val="28"/>
        </w:rPr>
        <w:t>
      ";</w:t>
      </w:r>
    </w:p>
    <w:bookmarkEnd w:id="89"/>
    <w:bookmarkStart w:name="z105" w:id="90"/>
    <w:p>
      <w:pPr>
        <w:spacing w:after="0"/>
        <w:ind w:left="0"/>
        <w:jc w:val="both"/>
      </w:pPr>
      <w:r>
        <w:rPr>
          <w:rFonts w:ascii="Times New Roman"/>
          <w:b w:val="false"/>
          <w:i w:val="false"/>
          <w:color w:val="000000"/>
          <w:sz w:val="28"/>
        </w:rPr>
        <w:t>
      в БЛОКе D - Вспомогательный персонал:</w:t>
      </w:r>
    </w:p>
    <w:bookmarkEnd w:id="90"/>
    <w:bookmarkStart w:name="z106" w:id="91"/>
    <w:p>
      <w:pPr>
        <w:spacing w:after="0"/>
        <w:ind w:left="0"/>
        <w:jc w:val="both"/>
      </w:pPr>
      <w:r>
        <w:rPr>
          <w:rFonts w:ascii="Times New Roman"/>
          <w:b w:val="false"/>
          <w:i w:val="false"/>
          <w:color w:val="000000"/>
          <w:sz w:val="28"/>
        </w:rPr>
        <w:t>
      строку:</w:t>
      </w:r>
    </w:p>
    <w:bookmarkEnd w:id="91"/>
    <w:bookmarkStart w:name="z107"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7"/>
        <w:gridCol w:w="1168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r>
              <w:rPr>
                <w:rFonts w:ascii="Times New Roman"/>
                <w:b/>
                <w:i w:val="false"/>
                <w:color w:val="000000"/>
                <w:sz w:val="20"/>
              </w:rPr>
              <w:t>D1</w:t>
            </w:r>
          </w:p>
          <w:bookmarkEnd w:id="93"/>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Технические исполнители: архивариус, ассистент, дежурный администратор, дежурный бюро пропусков, делопроизводитель, диспетчер, инструктор,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видеозаписи, звукозаписи,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секретарь-стенографист, секретарь учебной части, статистик, стенографист, экспедитор</w:t>
            </w:r>
          </w:p>
        </w:tc>
      </w:tr>
    </w:tbl>
    <w:bookmarkStart w:name="z109" w:id="94"/>
    <w:p>
      <w:pPr>
        <w:spacing w:after="0"/>
        <w:ind w:left="0"/>
        <w:jc w:val="both"/>
      </w:pPr>
      <w:r>
        <w:rPr>
          <w:rFonts w:ascii="Times New Roman"/>
          <w:b w:val="false"/>
          <w:i w:val="false"/>
          <w:color w:val="000000"/>
          <w:sz w:val="28"/>
        </w:rPr>
        <w:t>
      "</w:t>
      </w:r>
    </w:p>
    <w:bookmarkEnd w:id="94"/>
    <w:bookmarkStart w:name="z110" w:id="95"/>
    <w:p>
      <w:pPr>
        <w:spacing w:after="0"/>
        <w:ind w:left="0"/>
        <w:jc w:val="both"/>
      </w:pPr>
      <w:r>
        <w:rPr>
          <w:rFonts w:ascii="Times New Roman"/>
          <w:b w:val="false"/>
          <w:i w:val="false"/>
          <w:color w:val="000000"/>
          <w:sz w:val="28"/>
        </w:rPr>
        <w:t>
      изложить в следующей редакции:</w:t>
      </w:r>
    </w:p>
    <w:bookmarkEnd w:id="95"/>
    <w:bookmarkStart w:name="z111"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7"/>
        <w:gridCol w:w="1167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r>
              <w:rPr>
                <w:rFonts w:ascii="Times New Roman"/>
                <w:b/>
                <w:i w:val="false"/>
                <w:color w:val="000000"/>
                <w:sz w:val="20"/>
              </w:rPr>
              <w:t>D1</w:t>
            </w:r>
          </w:p>
          <w:bookmarkEnd w:id="97"/>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Технические исполнители: архивариус, ассистент, дежурный администратор, дежурный бюро пропусков, делопроизводитель, диспетчер, инструктор,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видеозаписи, звукозаписи,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секретарь-стенографист, секретарь учебной части, стенографист, экспедитор</w:t>
            </w:r>
          </w:p>
        </w:tc>
      </w:tr>
    </w:tbl>
    <w:bookmarkStart w:name="z113" w:id="98"/>
    <w:p>
      <w:pPr>
        <w:spacing w:after="0"/>
        <w:ind w:left="0"/>
        <w:jc w:val="both"/>
      </w:pPr>
      <w:r>
        <w:rPr>
          <w:rFonts w:ascii="Times New Roman"/>
          <w:b w:val="false"/>
          <w:i w:val="false"/>
          <w:color w:val="000000"/>
          <w:sz w:val="28"/>
        </w:rPr>
        <w:t>
      ".</w:t>
      </w:r>
    </w:p>
    <w:bookmarkEnd w:id="98"/>
    <w:bookmarkStart w:name="z114" w:id="99"/>
    <w:p>
      <w:pPr>
        <w:spacing w:after="0"/>
        <w:ind w:left="0"/>
        <w:jc w:val="both"/>
      </w:pPr>
      <w:r>
        <w:rPr>
          <w:rFonts w:ascii="Times New Roman"/>
          <w:b w:val="false"/>
          <w:i w:val="false"/>
          <w:color w:val="000000"/>
          <w:sz w:val="28"/>
        </w:rPr>
        <w:t>
      2. Департаменту финансов Министерства труда и социальной защиты населения Республики Казахстан в установленном законодательством порядке обеспечить:</w:t>
      </w:r>
    </w:p>
    <w:bookmarkEnd w:id="99"/>
    <w:bookmarkStart w:name="z115" w:id="1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0"/>
    <w:bookmarkStart w:name="z116" w:id="10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1"/>
    <w:bookmarkStart w:name="z117" w:id="10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2"/>
    <w:bookmarkStart w:name="z118" w:id="103"/>
    <w:p>
      <w:pPr>
        <w:spacing w:after="0"/>
        <w:ind w:left="0"/>
        <w:jc w:val="both"/>
      </w:pPr>
      <w:r>
        <w:rPr>
          <w:rFonts w:ascii="Times New Roman"/>
          <w:b w:val="false"/>
          <w:i w:val="false"/>
          <w:color w:val="000000"/>
          <w:sz w:val="28"/>
        </w:rPr>
        <w:t>
      4) размещение настоящего приказа на интернет-ресурсе Министерства труда и социальной защиты населения Республики Казахстан;</w:t>
      </w:r>
    </w:p>
    <w:bookmarkEnd w:id="103"/>
    <w:bookmarkStart w:name="z119" w:id="10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3) и 4) настоящего пункта.</w:t>
      </w:r>
    </w:p>
    <w:bookmarkEnd w:id="104"/>
    <w:bookmarkStart w:name="z120" w:id="10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w:t>
      </w:r>
    </w:p>
    <w:bookmarkEnd w:id="105"/>
    <w:bookmarkStart w:name="z121" w:id="10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r>
              <w:br/>
            </w:r>
            <w:r>
              <w:rPr>
                <w:rFonts w:ascii="Times New Roman"/>
                <w:b w:val="false"/>
                <w:i/>
                <w:color w:val="000000"/>
                <w:sz w:val="20"/>
              </w:rPr>
              <w:t>социальной защиты населения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