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fc5b" w14:textId="962f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22 ноября 2017 года № 6001-17-7-6/389. Зарегистрирован в Министерстве юстиции Республики Казахстан 26 декабря 2017 года № 16135. Утратил силу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Департамента по обеспечению деятельности судов при Верховном Суде РК (аппарата Верховного Суда РК) от 13.04.2020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за № 11584, опубликован 23 июля 2015 года в информационно – правовой системе "Әділет")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судебных органов",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Департаментом по обеспечению деятельности судов при Верховном Суде Республики Казахстан (аппаратом Верховного Суда Республики Казахстан), территориальными органами в областях, городах Астане и Алматы (далее - услугодатель).";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1 (один) рабочий день;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отделы филиалов Государственной корпорации, расположенные в областях, городах Астане и Алматы - 1 (один) рабочий день;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другие отделы филиалов Государственной корпорации - 5 (пять) рабочих дней;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 документ с проставленным апостилем -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 или мотивированный отказ в оказании государственной услуги.";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"15-1.Услугодатель отказывает в оказании государственной услуги по следующим основаниям: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данных и сведений,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Единых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проставления апостиля на официальных документах, исходящих из государственных органов, а также от нотариусов Республики Казахстан, утвержденных приказом Министра юстиции Республики Казахстан от 4 июня 2001 года № 67 (зарегистрирован в Реестре государственной регистрации нормативных правовых актов за № 1536) и настоящего Стандарта";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корпорации: www.gov4с.kz.".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 в установленном законодательством Республики Казахстан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Верховного Суда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Суда Республики Казахстан)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27 ноября 2017 г.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11 декабря 2017 г.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