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6b4b6" w14:textId="656b4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юстиции Республики Казахстан от 30 апреля 2015 года № 251 "Об утверждении стандартов государственных услуг в сфере промышленной собственности"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3 октября 2017 года № 1225. Зарегистрирован в Министерстве юстиции Республики Казахстан 26 декабря 2017 года № 16124. Утратил силу приказом Министра юстиции Республики Казахстан от 11 октября 2018 года № 1481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юстиции РК от 11.10.2018 </w:t>
      </w:r>
      <w:r>
        <w:rPr>
          <w:rFonts w:ascii="Times New Roman"/>
          <w:b w:val="false"/>
          <w:i w:val="false"/>
          <w:color w:val="ff0000"/>
          <w:sz w:val="28"/>
        </w:rPr>
        <w:t>№ 1481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30 апреля 2015 года № 251 "Об утверждении стандартов государственных услуг в сфере промышленной собственности" (зарегистрированный в Реестре государственной регистрации нормативных правовых актов за № 11407, опубликованный 7 августа 2015 года в информационно-правовой системе "Әділет") следующие изменения: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"Регистрация договоров об уступке прав на товарный знак и объекты промышленной собственности", утвержденном указанным приказом: </w:t>
      </w:r>
    </w:p>
    <w:bookmarkEnd w:id="2"/>
    <w:bookmarkStart w:name="z6" w:id="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3"/>
    <w:bookmarkStart w:name="z7" w:id="4"/>
    <w:p>
      <w:pPr>
        <w:spacing w:after="0"/>
        <w:ind w:left="0"/>
        <w:jc w:val="both"/>
      </w:pPr>
      <w:r>
        <w:rPr>
          <w:rFonts w:ascii="Times New Roman"/>
          <w:b w:val="false"/>
          <w:i w:val="false"/>
          <w:color w:val="000000"/>
          <w:sz w:val="28"/>
        </w:rPr>
        <w:t xml:space="preserve">
      "1) со дня поступления заявления – в течение 40 (сорока) рабочих дней. </w:t>
      </w:r>
    </w:p>
    <w:bookmarkEnd w:id="4"/>
    <w:bookmarkStart w:name="z8" w:id="5"/>
    <w:p>
      <w:pPr>
        <w:spacing w:after="0"/>
        <w:ind w:left="0"/>
        <w:jc w:val="both"/>
      </w:pPr>
      <w:r>
        <w:rPr>
          <w:rFonts w:ascii="Times New Roman"/>
          <w:b w:val="false"/>
          <w:i w:val="false"/>
          <w:color w:val="000000"/>
          <w:sz w:val="28"/>
        </w:rPr>
        <w:t xml:space="preserve">
      Если в прилагаемых к заявлению материалах договора отсутствует документ, подтверждающий оплату проведения экспертизы, заявителю выставляется счет на оплату. В этом случае указанные сроки исчисляются со дня поступления оплаты в экспертную организацию. Оплата производится при подаче заявления или в течение одного месяца с даты поступления заявления. </w:t>
      </w:r>
    </w:p>
    <w:bookmarkEnd w:id="5"/>
    <w:bookmarkStart w:name="z9" w:id="6"/>
    <w:p>
      <w:pPr>
        <w:spacing w:after="0"/>
        <w:ind w:left="0"/>
        <w:jc w:val="both"/>
      </w:pPr>
      <w:r>
        <w:rPr>
          <w:rFonts w:ascii="Times New Roman"/>
          <w:b w:val="false"/>
          <w:i w:val="false"/>
          <w:color w:val="000000"/>
          <w:sz w:val="28"/>
        </w:rPr>
        <w:t>
      При непредставлении документа об оплате в месячный срок заявление признается неподанным.</w:t>
      </w:r>
    </w:p>
    <w:bookmarkEnd w:id="6"/>
    <w:bookmarkStart w:name="z10" w:id="7"/>
    <w:p>
      <w:pPr>
        <w:spacing w:after="0"/>
        <w:ind w:left="0"/>
        <w:jc w:val="both"/>
      </w:pPr>
      <w:r>
        <w:rPr>
          <w:rFonts w:ascii="Times New Roman"/>
          <w:b w:val="false"/>
          <w:i w:val="false"/>
          <w:color w:val="000000"/>
          <w:sz w:val="28"/>
        </w:rPr>
        <w:t xml:space="preserve">
      В случае нарушения требований к оформлению документов или наличия оснований, препятствующих регистрации договора, но которые могут быть устранены, услугодателем услугополучателю направляется запрос с предложением в трехмесячный срок с даты его отправки представить отсутствующие или исправленные документы или внести необходимые изменения и дополнения. </w:t>
      </w:r>
    </w:p>
    <w:bookmarkEnd w:id="7"/>
    <w:bookmarkStart w:name="z11" w:id="8"/>
    <w:p>
      <w:pPr>
        <w:spacing w:after="0"/>
        <w:ind w:left="0"/>
        <w:jc w:val="both"/>
      </w:pPr>
      <w:r>
        <w:rPr>
          <w:rFonts w:ascii="Times New Roman"/>
          <w:b w:val="false"/>
          <w:i w:val="false"/>
          <w:color w:val="000000"/>
          <w:sz w:val="28"/>
        </w:rPr>
        <w:t>
      В этом случае сроки проведения экспертизы по существу исчисляются с даты представления отсутствующих или исправленных документов;";</w:t>
      </w:r>
    </w:p>
    <w:bookmarkEnd w:id="8"/>
    <w:bookmarkStart w:name="z12" w:id="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9"/>
    <w:bookmarkStart w:name="z13" w:id="10"/>
    <w:p>
      <w:pPr>
        <w:spacing w:after="0"/>
        <w:ind w:left="0"/>
        <w:jc w:val="both"/>
      </w:pPr>
      <w:r>
        <w:rPr>
          <w:rFonts w:ascii="Times New Roman"/>
          <w:b w:val="false"/>
          <w:i w:val="false"/>
          <w:color w:val="000000"/>
          <w:sz w:val="28"/>
        </w:rPr>
        <w:t xml:space="preserve">
      "За услуги экспертной организации по оказанию настоящей государственной услуги взимается оплата, в размере, установленном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18 декабря 2014 года № 368 "Об утверждении цен на работы и услуги, реализуемые республиканским государственным предприятием на праве хозяйственного ведения "Национальный институт интеллектуальной собственности" Министерства юстиции Республики Казахстан" (зарегистрирован в Реестре государственной регистрации нормативных правовых актов под № 10045)."; </w:t>
      </w:r>
    </w:p>
    <w:bookmarkEnd w:id="10"/>
    <w:bookmarkStart w:name="z14"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11"/>
    <w:bookmarkStart w:name="z15" w:id="12"/>
    <w:p>
      <w:pPr>
        <w:spacing w:after="0"/>
        <w:ind w:left="0"/>
        <w:jc w:val="both"/>
      </w:pPr>
      <w:r>
        <w:rPr>
          <w:rFonts w:ascii="Times New Roman"/>
          <w:b w:val="false"/>
          <w:i w:val="false"/>
          <w:color w:val="000000"/>
          <w:sz w:val="28"/>
        </w:rPr>
        <w:t>
      части пятую и шестую изложить в следующей редакции:</w:t>
      </w:r>
    </w:p>
    <w:bookmarkEnd w:id="12"/>
    <w:bookmarkStart w:name="z16" w:id="13"/>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услугополучателя (либо его представителя по доверенности) за регистрацией договора уступки исключительного права на товарный знак на портал:</w:t>
      </w:r>
    </w:p>
    <w:bookmarkEnd w:id="13"/>
    <w:bookmarkStart w:name="z17" w:id="14"/>
    <w:p>
      <w:pPr>
        <w:spacing w:after="0"/>
        <w:ind w:left="0"/>
        <w:jc w:val="both"/>
      </w:pPr>
      <w:r>
        <w:rPr>
          <w:rFonts w:ascii="Times New Roman"/>
          <w:b w:val="false"/>
          <w:i w:val="false"/>
          <w:color w:val="000000"/>
          <w:sz w:val="28"/>
        </w:rPr>
        <w:t>
      1) заявление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14"/>
    <w:bookmarkStart w:name="z18" w:id="15"/>
    <w:p>
      <w:pPr>
        <w:spacing w:after="0"/>
        <w:ind w:left="0"/>
        <w:jc w:val="both"/>
      </w:pPr>
      <w:r>
        <w:rPr>
          <w:rFonts w:ascii="Times New Roman"/>
          <w:b w:val="false"/>
          <w:i w:val="false"/>
          <w:color w:val="000000"/>
          <w:sz w:val="28"/>
        </w:rPr>
        <w:t xml:space="preserve">
      2) электронная копия подлинника договора, снабженного титульным листом и выполненного на казахском и русском языках, прошитого, скрепленного бумажной пломбой, на которой сделана запись о количестве прошнурованных и пронумерованных листов, проставлены оттиск печати и подпись обеих сторон либо уполномоченных на то лиц обеих сторон. </w:t>
      </w:r>
    </w:p>
    <w:bookmarkEnd w:id="15"/>
    <w:bookmarkStart w:name="z19" w:id="16"/>
    <w:p>
      <w:pPr>
        <w:spacing w:after="0"/>
        <w:ind w:left="0"/>
        <w:jc w:val="both"/>
      </w:pPr>
      <w:r>
        <w:rPr>
          <w:rFonts w:ascii="Times New Roman"/>
          <w:b w:val="false"/>
          <w:i w:val="false"/>
          <w:color w:val="000000"/>
          <w:sz w:val="28"/>
        </w:rPr>
        <w:t>
      Вместо электронной копии подлинника договора может быть представлена электронная копия нотариально засвидетельствованной копии договора;</w:t>
      </w:r>
    </w:p>
    <w:bookmarkEnd w:id="16"/>
    <w:bookmarkStart w:name="z20" w:id="17"/>
    <w:p>
      <w:pPr>
        <w:spacing w:after="0"/>
        <w:ind w:left="0"/>
        <w:jc w:val="both"/>
      </w:pPr>
      <w:r>
        <w:rPr>
          <w:rFonts w:ascii="Times New Roman"/>
          <w:b w:val="false"/>
          <w:i w:val="false"/>
          <w:color w:val="000000"/>
          <w:sz w:val="28"/>
        </w:rPr>
        <w:t>
      3) электронная копия доверенности в случае подачи заявления через патентного поверенного или иного представителя;</w:t>
      </w:r>
    </w:p>
    <w:bookmarkEnd w:id="17"/>
    <w:bookmarkStart w:name="z21" w:id="18"/>
    <w:p>
      <w:pPr>
        <w:spacing w:after="0"/>
        <w:ind w:left="0"/>
        <w:jc w:val="both"/>
      </w:pPr>
      <w:r>
        <w:rPr>
          <w:rFonts w:ascii="Times New Roman"/>
          <w:b w:val="false"/>
          <w:i w:val="false"/>
          <w:color w:val="000000"/>
          <w:sz w:val="28"/>
        </w:rPr>
        <w:t>
      4) электронная копия документа, подтверждающего оплату услуг экспертной организации;</w:t>
      </w:r>
    </w:p>
    <w:bookmarkEnd w:id="18"/>
    <w:bookmarkStart w:name="z22" w:id="19"/>
    <w:p>
      <w:pPr>
        <w:spacing w:after="0"/>
        <w:ind w:left="0"/>
        <w:jc w:val="both"/>
      </w:pPr>
      <w:r>
        <w:rPr>
          <w:rFonts w:ascii="Times New Roman"/>
          <w:b w:val="false"/>
          <w:i w:val="false"/>
          <w:color w:val="000000"/>
          <w:sz w:val="28"/>
        </w:rPr>
        <w:t>
      5) электронная копия документа, подтверждающего оплату государственной пошлины, за исключением оплаты через ПШЭП;</w:t>
      </w:r>
    </w:p>
    <w:bookmarkEnd w:id="19"/>
    <w:bookmarkStart w:name="z23" w:id="20"/>
    <w:p>
      <w:pPr>
        <w:spacing w:after="0"/>
        <w:ind w:left="0"/>
        <w:jc w:val="both"/>
      </w:pPr>
      <w:r>
        <w:rPr>
          <w:rFonts w:ascii="Times New Roman"/>
          <w:b w:val="false"/>
          <w:i w:val="false"/>
          <w:color w:val="000000"/>
          <w:sz w:val="28"/>
        </w:rPr>
        <w:t>
      6) для национальных услугополучателей: электронная копия решения органов управления владельца охранного документа или исключительных прав, общего собрания учредителей или акционеров по вопросу заключения договора и предоставления полномочий по подписанию договора руководителем предприятия.";</w:t>
      </w:r>
    </w:p>
    <w:bookmarkEnd w:id="20"/>
    <w:bookmarkStart w:name="z24" w:id="21"/>
    <w:p>
      <w:pPr>
        <w:spacing w:after="0"/>
        <w:ind w:left="0"/>
        <w:jc w:val="both"/>
      </w:pPr>
      <w:r>
        <w:rPr>
          <w:rFonts w:ascii="Times New Roman"/>
          <w:b w:val="false"/>
          <w:i w:val="false"/>
          <w:color w:val="000000"/>
          <w:sz w:val="28"/>
        </w:rPr>
        <w:t>
      часть двенадцатую изложить в следующей редакции:</w:t>
      </w:r>
    </w:p>
    <w:bookmarkEnd w:id="21"/>
    <w:bookmarkStart w:name="z25" w:id="22"/>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услугополучателя (либо его представителя по доверенности) за регистрацией договора уступки исключительного права на изобретение, полезную модель, промышленный образец, селекционное достижение на портал:</w:t>
      </w:r>
    </w:p>
    <w:bookmarkEnd w:id="22"/>
    <w:bookmarkStart w:name="z26" w:id="23"/>
    <w:p>
      <w:pPr>
        <w:spacing w:after="0"/>
        <w:ind w:left="0"/>
        <w:jc w:val="both"/>
      </w:pPr>
      <w:r>
        <w:rPr>
          <w:rFonts w:ascii="Times New Roman"/>
          <w:b w:val="false"/>
          <w:i w:val="false"/>
          <w:color w:val="000000"/>
          <w:sz w:val="28"/>
        </w:rPr>
        <w:t>
      1) заявление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23"/>
    <w:bookmarkStart w:name="z27" w:id="24"/>
    <w:p>
      <w:pPr>
        <w:spacing w:after="0"/>
        <w:ind w:left="0"/>
        <w:jc w:val="both"/>
      </w:pPr>
      <w:r>
        <w:rPr>
          <w:rFonts w:ascii="Times New Roman"/>
          <w:b w:val="false"/>
          <w:i w:val="false"/>
          <w:color w:val="000000"/>
          <w:sz w:val="28"/>
        </w:rPr>
        <w:t>
      2) электронная копия подлинника договора, снабженного титульным листом и выполненного на казахском и русском языках, прошитого, скрепленного бумажной пломбой, на которой сделана запись о количестве прошнурованных и пронумерованных листов, проставлена оттиск печати и подпись обеих сторон либо уполномоченных на то лиц обеих сторон.</w:t>
      </w:r>
    </w:p>
    <w:bookmarkEnd w:id="24"/>
    <w:bookmarkStart w:name="z28" w:id="25"/>
    <w:p>
      <w:pPr>
        <w:spacing w:after="0"/>
        <w:ind w:left="0"/>
        <w:jc w:val="both"/>
      </w:pPr>
      <w:r>
        <w:rPr>
          <w:rFonts w:ascii="Times New Roman"/>
          <w:b w:val="false"/>
          <w:i w:val="false"/>
          <w:color w:val="000000"/>
          <w:sz w:val="28"/>
        </w:rPr>
        <w:t>
      Вместо электронной копии подлинника договора может быть представлена электронная копия нотариально засвидетельствованной копии договора;</w:t>
      </w:r>
    </w:p>
    <w:bookmarkEnd w:id="25"/>
    <w:bookmarkStart w:name="z29" w:id="26"/>
    <w:p>
      <w:pPr>
        <w:spacing w:after="0"/>
        <w:ind w:left="0"/>
        <w:jc w:val="both"/>
      </w:pPr>
      <w:r>
        <w:rPr>
          <w:rFonts w:ascii="Times New Roman"/>
          <w:b w:val="false"/>
          <w:i w:val="false"/>
          <w:color w:val="000000"/>
          <w:sz w:val="28"/>
        </w:rPr>
        <w:t>
      3) электронная копия доверенности в случае подачи заявления через патентного поверенного или иного представителя;</w:t>
      </w:r>
    </w:p>
    <w:bookmarkEnd w:id="26"/>
    <w:bookmarkStart w:name="z30" w:id="27"/>
    <w:p>
      <w:pPr>
        <w:spacing w:after="0"/>
        <w:ind w:left="0"/>
        <w:jc w:val="both"/>
      </w:pPr>
      <w:r>
        <w:rPr>
          <w:rFonts w:ascii="Times New Roman"/>
          <w:b w:val="false"/>
          <w:i w:val="false"/>
          <w:color w:val="000000"/>
          <w:sz w:val="28"/>
        </w:rPr>
        <w:t>
      4) электронная копия документа, подтверждающего оплату услуг экспертной организации;</w:t>
      </w:r>
    </w:p>
    <w:bookmarkEnd w:id="27"/>
    <w:bookmarkStart w:name="z31" w:id="28"/>
    <w:p>
      <w:pPr>
        <w:spacing w:after="0"/>
        <w:ind w:left="0"/>
        <w:jc w:val="both"/>
      </w:pPr>
      <w:r>
        <w:rPr>
          <w:rFonts w:ascii="Times New Roman"/>
          <w:b w:val="false"/>
          <w:i w:val="false"/>
          <w:color w:val="000000"/>
          <w:sz w:val="28"/>
        </w:rPr>
        <w:t>
      5) электронная копия документа, подтверждающего оплату государственной пошлины, за исключением оплаты через ПШЭП;</w:t>
      </w:r>
    </w:p>
    <w:bookmarkEnd w:id="28"/>
    <w:bookmarkStart w:name="z32" w:id="29"/>
    <w:p>
      <w:pPr>
        <w:spacing w:after="0"/>
        <w:ind w:left="0"/>
        <w:jc w:val="both"/>
      </w:pPr>
      <w:r>
        <w:rPr>
          <w:rFonts w:ascii="Times New Roman"/>
          <w:b w:val="false"/>
          <w:i w:val="false"/>
          <w:color w:val="000000"/>
          <w:sz w:val="28"/>
        </w:rPr>
        <w:t>
      6) для национальных услугополучателей: электронная копия решения органов управления владельца охранного документа или исключительных прав, общего собрания учредителей или акционеров по вопросу заключения договора и предоставления полномочий по подписанию договора руководителем предприятия.";</w:t>
      </w:r>
    </w:p>
    <w:bookmarkEnd w:id="29"/>
    <w:bookmarkStart w:name="z33" w:id="30"/>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30"/>
    <w:bookmarkStart w:name="z34" w:id="31"/>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36" w:id="32"/>
    <w:p>
      <w:pPr>
        <w:spacing w:after="0"/>
        <w:ind w:left="0"/>
        <w:jc w:val="both"/>
      </w:pPr>
      <w:r>
        <w:rPr>
          <w:rFonts w:ascii="Times New Roman"/>
          <w:b w:val="false"/>
          <w:i w:val="false"/>
          <w:color w:val="000000"/>
          <w:sz w:val="28"/>
        </w:rPr>
        <w:t xml:space="preserve">
      "14.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 </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38" w:id="33"/>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74 07 54, 74 09 69, 74 96 60. Единый контакт-центр – 1414, 8 800 080 7777.";</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40"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"Регистрация лицензионных, сублицензионных договоров", утвержденном указанным приказом:</w:t>
      </w:r>
    </w:p>
    <w:bookmarkEnd w:id="34"/>
    <w:bookmarkStart w:name="z41" w:id="35"/>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35"/>
    <w:bookmarkStart w:name="z42" w:id="36"/>
    <w:p>
      <w:pPr>
        <w:spacing w:after="0"/>
        <w:ind w:left="0"/>
        <w:jc w:val="both"/>
      </w:pPr>
      <w:r>
        <w:rPr>
          <w:rFonts w:ascii="Times New Roman"/>
          <w:b w:val="false"/>
          <w:i w:val="false"/>
          <w:color w:val="000000"/>
          <w:sz w:val="28"/>
        </w:rPr>
        <w:t>
      "1) с момента подачи документов – в течение 40 (сорока) рабочих дней; </w:t>
      </w:r>
    </w:p>
    <w:bookmarkEnd w:id="36"/>
    <w:bookmarkStart w:name="z43" w:id="37"/>
    <w:p>
      <w:pPr>
        <w:spacing w:after="0"/>
        <w:ind w:left="0"/>
        <w:jc w:val="both"/>
      </w:pPr>
      <w:r>
        <w:rPr>
          <w:rFonts w:ascii="Times New Roman"/>
          <w:b w:val="false"/>
          <w:i w:val="false"/>
          <w:color w:val="000000"/>
          <w:sz w:val="28"/>
        </w:rPr>
        <w:t xml:space="preserve">
      В случае отсутствия в прилагаемых к заявлению материалах договора документа, подтверждающего оплату проведения экспертизы, заявителю выставляется счет на оплату. В этом случае указанные сроки исчисляются со дня поступления оплаты в экспертную организацию.       Оплата производится при подаче заявления или в течение одного месяца с даты поступления заявления. </w:t>
      </w:r>
    </w:p>
    <w:bookmarkEnd w:id="37"/>
    <w:bookmarkStart w:name="z44" w:id="38"/>
    <w:p>
      <w:pPr>
        <w:spacing w:after="0"/>
        <w:ind w:left="0"/>
        <w:jc w:val="both"/>
      </w:pPr>
      <w:r>
        <w:rPr>
          <w:rFonts w:ascii="Times New Roman"/>
          <w:b w:val="false"/>
          <w:i w:val="false"/>
          <w:color w:val="000000"/>
          <w:sz w:val="28"/>
        </w:rPr>
        <w:t>
      При непредставлении документа об оплате в месячный срок заявление признается неподанным.</w:t>
      </w:r>
    </w:p>
    <w:bookmarkEnd w:id="38"/>
    <w:bookmarkStart w:name="z45" w:id="39"/>
    <w:p>
      <w:pPr>
        <w:spacing w:after="0"/>
        <w:ind w:left="0"/>
        <w:jc w:val="both"/>
      </w:pPr>
      <w:r>
        <w:rPr>
          <w:rFonts w:ascii="Times New Roman"/>
          <w:b w:val="false"/>
          <w:i w:val="false"/>
          <w:color w:val="000000"/>
          <w:sz w:val="28"/>
        </w:rPr>
        <w:t>
      В случае нарушения требований к оформлению документов или наличия оснований, препятствующих регистрации договора, но которые могут быть устранены, услугополучателю направляется запрос с предложением в трехмесячный срок с даты его отправки представить отсутствующие или исправленные документы или внести необходимые изменения и дополнения. В этом случае сроки проведения экспертизы по существу исчисляются с даты представления отсутствующих или исправленных документов;";</w:t>
      </w:r>
    </w:p>
    <w:bookmarkEnd w:id="39"/>
    <w:bookmarkStart w:name="z46" w:id="4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40"/>
    <w:bookmarkStart w:name="z47" w:id="41"/>
    <w:p>
      <w:pPr>
        <w:spacing w:after="0"/>
        <w:ind w:left="0"/>
        <w:jc w:val="both"/>
      </w:pPr>
      <w:r>
        <w:rPr>
          <w:rFonts w:ascii="Times New Roman"/>
          <w:b w:val="false"/>
          <w:i w:val="false"/>
          <w:color w:val="000000"/>
          <w:sz w:val="28"/>
        </w:rPr>
        <w:t xml:space="preserve">
      "За услуги экспертной организации по оказанию настоящей государственной услуги взимается оплата, в размере, установленном в соответствии с </w:t>
      </w:r>
      <w:r>
        <w:rPr>
          <w:rFonts w:ascii="Times New Roman"/>
          <w:b w:val="false"/>
          <w:i w:val="false"/>
          <w:color w:val="000000"/>
          <w:sz w:val="28"/>
        </w:rPr>
        <w:t>приказом</w:t>
      </w:r>
      <w:r>
        <w:rPr>
          <w:rFonts w:ascii="Times New Roman"/>
          <w:b w:val="false"/>
          <w:i w:val="false"/>
          <w:color w:val="000000"/>
          <w:sz w:val="28"/>
        </w:rPr>
        <w:t> Министра юстиции Республики Казахстан от 18 декабря 2014 года № 368 "Об утверждении цен на работы и услуги, реализуемые республиканским государственным предприятием на праве хозяйственного ведения "Национальный институт интеллектуальной собственности" Министерства юстиции Республики Казахстан" (зарегистрирован в Реестре государственной регистрации нормативных правовых актов № 10045).";</w:t>
      </w:r>
    </w:p>
    <w:bookmarkEnd w:id="41"/>
    <w:bookmarkStart w:name="z48"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42"/>
    <w:bookmarkStart w:name="z49" w:id="43"/>
    <w:p>
      <w:pPr>
        <w:spacing w:after="0"/>
        <w:ind w:left="0"/>
        <w:jc w:val="both"/>
      </w:pPr>
      <w:r>
        <w:rPr>
          <w:rFonts w:ascii="Times New Roman"/>
          <w:b w:val="false"/>
          <w:i w:val="false"/>
          <w:color w:val="000000"/>
          <w:sz w:val="28"/>
        </w:rPr>
        <w:t>
      части пятую и шестую изложить в следующей редакции:</w:t>
      </w:r>
    </w:p>
    <w:bookmarkEnd w:id="43"/>
    <w:bookmarkStart w:name="z50" w:id="44"/>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услугополучателя (либо его представителя по доверенности) за регистрацией лицензионного, сублицензионного договора о предоставлении права на использование товарного знака, указанного в пункте 9 настоящего стандарта государственной услуги, на портал:</w:t>
      </w:r>
    </w:p>
    <w:bookmarkEnd w:id="44"/>
    <w:bookmarkStart w:name="z51" w:id="45"/>
    <w:p>
      <w:pPr>
        <w:spacing w:after="0"/>
        <w:ind w:left="0"/>
        <w:jc w:val="both"/>
      </w:pPr>
      <w:r>
        <w:rPr>
          <w:rFonts w:ascii="Times New Roman"/>
          <w:b w:val="false"/>
          <w:i w:val="false"/>
          <w:color w:val="000000"/>
          <w:sz w:val="28"/>
        </w:rPr>
        <w:t>
      1) заявление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45"/>
    <w:bookmarkStart w:name="z52" w:id="46"/>
    <w:p>
      <w:pPr>
        <w:spacing w:after="0"/>
        <w:ind w:left="0"/>
        <w:jc w:val="both"/>
      </w:pPr>
      <w:r>
        <w:rPr>
          <w:rFonts w:ascii="Times New Roman"/>
          <w:b w:val="false"/>
          <w:i w:val="false"/>
          <w:color w:val="000000"/>
          <w:sz w:val="28"/>
        </w:rPr>
        <w:t>
      2) электронная копия подлинника договора, снабженного титульным листом и выполненного на казахском и русском языках, прошитого, скрепленного бумажной пломбой, на которой сделана запись о количестве прошнурованных и пронумерованных листов, проставлены оттиск печати и подпись обеих сторон либо уполномоченных на то лиц обеих сторон.</w:t>
      </w:r>
    </w:p>
    <w:bookmarkEnd w:id="46"/>
    <w:bookmarkStart w:name="z53" w:id="47"/>
    <w:p>
      <w:pPr>
        <w:spacing w:after="0"/>
        <w:ind w:left="0"/>
        <w:jc w:val="both"/>
      </w:pPr>
      <w:r>
        <w:rPr>
          <w:rFonts w:ascii="Times New Roman"/>
          <w:b w:val="false"/>
          <w:i w:val="false"/>
          <w:color w:val="000000"/>
          <w:sz w:val="28"/>
        </w:rPr>
        <w:t>
      Вместо электронной копии подлинника договора может быть представлена электронная копия нотариально засвидетельствованной копии договора;</w:t>
      </w:r>
    </w:p>
    <w:bookmarkEnd w:id="47"/>
    <w:bookmarkStart w:name="z54" w:id="48"/>
    <w:p>
      <w:pPr>
        <w:spacing w:after="0"/>
        <w:ind w:left="0"/>
        <w:jc w:val="both"/>
      </w:pPr>
      <w:r>
        <w:rPr>
          <w:rFonts w:ascii="Times New Roman"/>
          <w:b w:val="false"/>
          <w:i w:val="false"/>
          <w:color w:val="000000"/>
          <w:sz w:val="28"/>
        </w:rPr>
        <w:t>
      3) электронная копия доверенности в случае подачи заявления через патентного поверенного или иного представителя;</w:t>
      </w:r>
    </w:p>
    <w:bookmarkEnd w:id="48"/>
    <w:bookmarkStart w:name="z55" w:id="49"/>
    <w:p>
      <w:pPr>
        <w:spacing w:after="0"/>
        <w:ind w:left="0"/>
        <w:jc w:val="both"/>
      </w:pPr>
      <w:r>
        <w:rPr>
          <w:rFonts w:ascii="Times New Roman"/>
          <w:b w:val="false"/>
          <w:i w:val="false"/>
          <w:color w:val="000000"/>
          <w:sz w:val="28"/>
        </w:rPr>
        <w:t>
      4) электронная копия документа, подтверждающего оплату услуг экспертной организации;</w:t>
      </w:r>
    </w:p>
    <w:bookmarkEnd w:id="49"/>
    <w:bookmarkStart w:name="z56" w:id="50"/>
    <w:p>
      <w:pPr>
        <w:spacing w:after="0"/>
        <w:ind w:left="0"/>
        <w:jc w:val="both"/>
      </w:pPr>
      <w:r>
        <w:rPr>
          <w:rFonts w:ascii="Times New Roman"/>
          <w:b w:val="false"/>
          <w:i w:val="false"/>
          <w:color w:val="000000"/>
          <w:sz w:val="28"/>
        </w:rPr>
        <w:t>
      5) электронная копия документа, подтверждающего оплату государственной пошлины, за исключением оплаты через ПШЭП;</w:t>
      </w:r>
    </w:p>
    <w:bookmarkEnd w:id="50"/>
    <w:bookmarkStart w:name="z57" w:id="51"/>
    <w:p>
      <w:pPr>
        <w:spacing w:after="0"/>
        <w:ind w:left="0"/>
        <w:jc w:val="both"/>
      </w:pPr>
      <w:r>
        <w:rPr>
          <w:rFonts w:ascii="Times New Roman"/>
          <w:b w:val="false"/>
          <w:i w:val="false"/>
          <w:color w:val="000000"/>
          <w:sz w:val="28"/>
        </w:rPr>
        <w:t>
      6) для национальных услугополучателей: электронная копия решения органов управления лицензиара, общего собрания учредителей или акционеров по вопросу заключения договора и предоставления полномочий по подписанию договора руководителем предприятия.";</w:t>
      </w:r>
    </w:p>
    <w:bookmarkEnd w:id="51"/>
    <w:bookmarkStart w:name="z58" w:id="52"/>
    <w:p>
      <w:pPr>
        <w:spacing w:after="0"/>
        <w:ind w:left="0"/>
        <w:jc w:val="both"/>
      </w:pPr>
      <w:r>
        <w:rPr>
          <w:rFonts w:ascii="Times New Roman"/>
          <w:b w:val="false"/>
          <w:i w:val="false"/>
          <w:color w:val="000000"/>
          <w:sz w:val="28"/>
        </w:rPr>
        <w:t>
      часть двенадцатую изложить в следующей редакции:</w:t>
      </w:r>
    </w:p>
    <w:bookmarkEnd w:id="52"/>
    <w:bookmarkStart w:name="z59" w:id="53"/>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услугополучателя (либо его представителя по доверенности) за регистрацией лицензионного, сублицензионного договора о предоставлении права на использование изобретения, полезной модели, промышленного образца, селекционного достижения на портал:</w:t>
      </w:r>
    </w:p>
    <w:bookmarkEnd w:id="53"/>
    <w:bookmarkStart w:name="z60" w:id="54"/>
    <w:p>
      <w:pPr>
        <w:spacing w:after="0"/>
        <w:ind w:left="0"/>
        <w:jc w:val="both"/>
      </w:pPr>
      <w:r>
        <w:rPr>
          <w:rFonts w:ascii="Times New Roman"/>
          <w:b w:val="false"/>
          <w:i w:val="false"/>
          <w:color w:val="000000"/>
          <w:sz w:val="28"/>
        </w:rPr>
        <w:t>
      1) заявление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54"/>
    <w:bookmarkStart w:name="z61" w:id="55"/>
    <w:p>
      <w:pPr>
        <w:spacing w:after="0"/>
        <w:ind w:left="0"/>
        <w:jc w:val="both"/>
      </w:pPr>
      <w:r>
        <w:rPr>
          <w:rFonts w:ascii="Times New Roman"/>
          <w:b w:val="false"/>
          <w:i w:val="false"/>
          <w:color w:val="000000"/>
          <w:sz w:val="28"/>
        </w:rPr>
        <w:t>
      2) электронная копия подлинника договора, снабженного титульным листом и выполненного на казахском и русском языках, прошитого, скрепленного бумажной пломбой, на которой сделана запись о количестве прошнурованных и пронумерованных листов, проставлены оттиск печати и подпись обеих сторон либо уполномоченных на то лиц обеих сторон.</w:t>
      </w:r>
    </w:p>
    <w:bookmarkEnd w:id="55"/>
    <w:bookmarkStart w:name="z62" w:id="56"/>
    <w:p>
      <w:pPr>
        <w:spacing w:after="0"/>
        <w:ind w:left="0"/>
        <w:jc w:val="both"/>
      </w:pPr>
      <w:r>
        <w:rPr>
          <w:rFonts w:ascii="Times New Roman"/>
          <w:b w:val="false"/>
          <w:i w:val="false"/>
          <w:color w:val="000000"/>
          <w:sz w:val="28"/>
        </w:rPr>
        <w:t>
      Вместо электронной копии подлинника договора может быть представлена электронная копия нотариально засвидетельствованной копии договора;</w:t>
      </w:r>
    </w:p>
    <w:bookmarkEnd w:id="56"/>
    <w:bookmarkStart w:name="z63" w:id="57"/>
    <w:p>
      <w:pPr>
        <w:spacing w:after="0"/>
        <w:ind w:left="0"/>
        <w:jc w:val="both"/>
      </w:pPr>
      <w:r>
        <w:rPr>
          <w:rFonts w:ascii="Times New Roman"/>
          <w:b w:val="false"/>
          <w:i w:val="false"/>
          <w:color w:val="000000"/>
          <w:sz w:val="28"/>
        </w:rPr>
        <w:t>
      3) электронная копия доверенности в случае подачи заявления через патентного поверенного или иного представителя;</w:t>
      </w:r>
    </w:p>
    <w:bookmarkEnd w:id="57"/>
    <w:bookmarkStart w:name="z64" w:id="58"/>
    <w:p>
      <w:pPr>
        <w:spacing w:after="0"/>
        <w:ind w:left="0"/>
        <w:jc w:val="both"/>
      </w:pPr>
      <w:r>
        <w:rPr>
          <w:rFonts w:ascii="Times New Roman"/>
          <w:b w:val="false"/>
          <w:i w:val="false"/>
          <w:color w:val="000000"/>
          <w:sz w:val="28"/>
        </w:rPr>
        <w:t>
      4) электронная копия документа, подтверждающего оплату услуг экспертной организации;</w:t>
      </w:r>
    </w:p>
    <w:bookmarkEnd w:id="58"/>
    <w:bookmarkStart w:name="z65" w:id="59"/>
    <w:p>
      <w:pPr>
        <w:spacing w:after="0"/>
        <w:ind w:left="0"/>
        <w:jc w:val="both"/>
      </w:pPr>
      <w:r>
        <w:rPr>
          <w:rFonts w:ascii="Times New Roman"/>
          <w:b w:val="false"/>
          <w:i w:val="false"/>
          <w:color w:val="000000"/>
          <w:sz w:val="28"/>
        </w:rPr>
        <w:t>
      5) электронная копия документа, подтверждающего оплату государственной пошлины, за исключением оплаты через ПШЭП;</w:t>
      </w:r>
    </w:p>
    <w:bookmarkEnd w:id="59"/>
    <w:bookmarkStart w:name="z66" w:id="60"/>
    <w:p>
      <w:pPr>
        <w:spacing w:after="0"/>
        <w:ind w:left="0"/>
        <w:jc w:val="both"/>
      </w:pPr>
      <w:r>
        <w:rPr>
          <w:rFonts w:ascii="Times New Roman"/>
          <w:b w:val="false"/>
          <w:i w:val="false"/>
          <w:color w:val="000000"/>
          <w:sz w:val="28"/>
        </w:rPr>
        <w:t>
      6) для национальных услугополучателей: электронная копия решения органов управления лицензиара, общего собрания учредителей или акционеров по вопросу заключения договора и предоставления полномочий по подписанию договора руководителем предприятия.";</w:t>
      </w:r>
    </w:p>
    <w:bookmarkEnd w:id="60"/>
    <w:bookmarkStart w:name="z67" w:id="61"/>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61"/>
    <w:bookmarkStart w:name="z68" w:id="62"/>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70" w:id="63"/>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72" w:id="64"/>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74 07 54, 74 09 69, 74 96 60. Единый контакт-центр – 1414, 8 800 080 7777.";</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74"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"Аттестация кандидатов в патентные поверенные", утвержденном указанным приказом: </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76" w:id="66"/>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p>
    <w:bookmarkEnd w:id="66"/>
    <w:bookmarkStart w:name="z77" w:id="67"/>
    <w:p>
      <w:pPr>
        <w:spacing w:after="0"/>
        <w:ind w:left="0"/>
        <w:jc w:val="both"/>
      </w:pPr>
      <w:r>
        <w:rPr>
          <w:rFonts w:ascii="Times New Roman"/>
          <w:b w:val="false"/>
          <w:i w:val="false"/>
          <w:color w:val="000000"/>
          <w:sz w:val="28"/>
        </w:rPr>
        <w:t>
      1) к услугодателю:</w:t>
      </w:r>
    </w:p>
    <w:bookmarkEnd w:id="67"/>
    <w:bookmarkStart w:name="z78" w:id="68"/>
    <w:p>
      <w:pPr>
        <w:spacing w:after="0"/>
        <w:ind w:left="0"/>
        <w:jc w:val="both"/>
      </w:pPr>
      <w:r>
        <w:rPr>
          <w:rFonts w:ascii="Times New Roman"/>
          <w:b w:val="false"/>
          <w:i w:val="false"/>
          <w:color w:val="000000"/>
          <w:sz w:val="28"/>
        </w:rPr>
        <w:t>
      для прохождения аттестации патентных поверенных:</w:t>
      </w:r>
    </w:p>
    <w:bookmarkEnd w:id="68"/>
    <w:bookmarkStart w:name="z79" w:id="69"/>
    <w:p>
      <w:pPr>
        <w:spacing w:after="0"/>
        <w:ind w:left="0"/>
        <w:jc w:val="both"/>
      </w:pPr>
      <w:r>
        <w:rPr>
          <w:rFonts w:ascii="Times New Roman"/>
          <w:b w:val="false"/>
          <w:i w:val="false"/>
          <w:color w:val="000000"/>
          <w:sz w:val="28"/>
        </w:rPr>
        <w:t>
      заявление о допуске к аттестации на государственном или русском языках в произвольной форме;</w:t>
      </w:r>
    </w:p>
    <w:bookmarkEnd w:id="69"/>
    <w:bookmarkStart w:name="z80" w:id="70"/>
    <w:p>
      <w:pPr>
        <w:spacing w:after="0"/>
        <w:ind w:left="0"/>
        <w:jc w:val="both"/>
      </w:pPr>
      <w:r>
        <w:rPr>
          <w:rFonts w:ascii="Times New Roman"/>
          <w:b w:val="false"/>
          <w:i w:val="false"/>
          <w:color w:val="000000"/>
          <w:sz w:val="28"/>
        </w:rPr>
        <w:t>
      копия диплома о высшем образовании;</w:t>
      </w:r>
    </w:p>
    <w:bookmarkEnd w:id="70"/>
    <w:bookmarkStart w:name="z81" w:id="71"/>
    <w:p>
      <w:pPr>
        <w:spacing w:after="0"/>
        <w:ind w:left="0"/>
        <w:jc w:val="both"/>
      </w:pPr>
      <w:r>
        <w:rPr>
          <w:rFonts w:ascii="Times New Roman"/>
          <w:b w:val="false"/>
          <w:i w:val="false"/>
          <w:color w:val="000000"/>
          <w:sz w:val="28"/>
        </w:rPr>
        <w:t>
      копия документа, подтверждающего трудовую деятельность, в котором содержится подтверждение стажа работы в области интеллектуальной собственности;</w:t>
      </w:r>
    </w:p>
    <w:bookmarkEnd w:id="71"/>
    <w:bookmarkStart w:name="z82" w:id="72"/>
    <w:p>
      <w:pPr>
        <w:spacing w:after="0"/>
        <w:ind w:left="0"/>
        <w:jc w:val="both"/>
      </w:pPr>
      <w:r>
        <w:rPr>
          <w:rFonts w:ascii="Times New Roman"/>
          <w:b w:val="false"/>
          <w:i w:val="false"/>
          <w:color w:val="000000"/>
          <w:sz w:val="28"/>
        </w:rPr>
        <w:t>
      удостоверение личности или паспорта гражданина Республики Казахстан (для идентификации личности);</w:t>
      </w:r>
    </w:p>
    <w:bookmarkEnd w:id="72"/>
    <w:bookmarkStart w:name="z83" w:id="73"/>
    <w:p>
      <w:pPr>
        <w:spacing w:after="0"/>
        <w:ind w:left="0"/>
        <w:jc w:val="both"/>
      </w:pPr>
      <w:r>
        <w:rPr>
          <w:rFonts w:ascii="Times New Roman"/>
          <w:b w:val="false"/>
          <w:i w:val="false"/>
          <w:color w:val="000000"/>
          <w:sz w:val="28"/>
        </w:rPr>
        <w:t>
      документ, подтверждающий оплату государственной пошлины за аттестацию патентных поверенных;</w:t>
      </w:r>
    </w:p>
    <w:bookmarkEnd w:id="73"/>
    <w:bookmarkStart w:name="z84" w:id="74"/>
    <w:p>
      <w:pPr>
        <w:spacing w:after="0"/>
        <w:ind w:left="0"/>
        <w:jc w:val="both"/>
      </w:pPr>
      <w:r>
        <w:rPr>
          <w:rFonts w:ascii="Times New Roman"/>
          <w:b w:val="false"/>
          <w:i w:val="false"/>
          <w:color w:val="000000"/>
          <w:sz w:val="28"/>
        </w:rPr>
        <w:t>
      2) на портал:</w:t>
      </w:r>
    </w:p>
    <w:bookmarkEnd w:id="74"/>
    <w:bookmarkStart w:name="z85" w:id="75"/>
    <w:p>
      <w:pPr>
        <w:spacing w:after="0"/>
        <w:ind w:left="0"/>
        <w:jc w:val="both"/>
      </w:pPr>
      <w:r>
        <w:rPr>
          <w:rFonts w:ascii="Times New Roman"/>
          <w:b w:val="false"/>
          <w:i w:val="false"/>
          <w:color w:val="000000"/>
          <w:sz w:val="28"/>
        </w:rPr>
        <w:t>
      запрос в форме электронного документа, удостоверенного электронной цифровой подписью (далее – ЭЦП)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75"/>
    <w:bookmarkStart w:name="z86" w:id="76"/>
    <w:p>
      <w:pPr>
        <w:spacing w:after="0"/>
        <w:ind w:left="0"/>
        <w:jc w:val="both"/>
      </w:pPr>
      <w:r>
        <w:rPr>
          <w:rFonts w:ascii="Times New Roman"/>
          <w:b w:val="false"/>
          <w:i w:val="false"/>
          <w:color w:val="000000"/>
          <w:sz w:val="28"/>
        </w:rPr>
        <w:t>
      электронная копия диплома о высшем образовании;</w:t>
      </w:r>
    </w:p>
    <w:bookmarkEnd w:id="76"/>
    <w:bookmarkStart w:name="z87" w:id="77"/>
    <w:p>
      <w:pPr>
        <w:spacing w:after="0"/>
        <w:ind w:left="0"/>
        <w:jc w:val="both"/>
      </w:pPr>
      <w:r>
        <w:rPr>
          <w:rFonts w:ascii="Times New Roman"/>
          <w:b w:val="false"/>
          <w:i w:val="false"/>
          <w:color w:val="000000"/>
          <w:sz w:val="28"/>
        </w:rPr>
        <w:t>
      электронная копия документа, подтверждающего трудовую деятельность, в котором содержится подтверждение стажа работы в области интеллектуальной собственности;</w:t>
      </w:r>
    </w:p>
    <w:bookmarkEnd w:id="77"/>
    <w:bookmarkStart w:name="z88" w:id="78"/>
    <w:p>
      <w:pPr>
        <w:spacing w:after="0"/>
        <w:ind w:left="0"/>
        <w:jc w:val="both"/>
      </w:pPr>
      <w:r>
        <w:rPr>
          <w:rFonts w:ascii="Times New Roman"/>
          <w:b w:val="false"/>
          <w:i w:val="false"/>
          <w:color w:val="000000"/>
          <w:sz w:val="28"/>
        </w:rPr>
        <w:t>
      электронная копия удостоверение личности или паспорта гражданина Республики Казахстан (для идентификации личности);</w:t>
      </w:r>
    </w:p>
    <w:bookmarkEnd w:id="78"/>
    <w:bookmarkStart w:name="z89" w:id="79"/>
    <w:p>
      <w:pPr>
        <w:spacing w:after="0"/>
        <w:ind w:left="0"/>
        <w:jc w:val="both"/>
      </w:pPr>
      <w:r>
        <w:rPr>
          <w:rFonts w:ascii="Times New Roman"/>
          <w:b w:val="false"/>
          <w:i w:val="false"/>
          <w:color w:val="000000"/>
          <w:sz w:val="28"/>
        </w:rPr>
        <w:t>
      электронная копия документа, подтверждающего оплату государственной пошлины за аттестацию патентных поверенных, за исключением случаев оплаты через ПШЭП.</w:t>
      </w:r>
    </w:p>
    <w:bookmarkEnd w:id="79"/>
    <w:bookmarkStart w:name="z90" w:id="80"/>
    <w:p>
      <w:pPr>
        <w:spacing w:after="0"/>
        <w:ind w:left="0"/>
        <w:jc w:val="both"/>
      </w:pPr>
      <w:r>
        <w:rPr>
          <w:rFonts w:ascii="Times New Roman"/>
          <w:b w:val="false"/>
          <w:i w:val="false"/>
          <w:color w:val="000000"/>
          <w:sz w:val="28"/>
        </w:rPr>
        <w:t>
      Документы, указанные в абзацах четвертой и пятой подпункта 1) и абзацах третьей и четвертой подпункта 2) настоящего пункта, сверяются с их оригиналами, представляемыми услугополучателем при явке на аттестационный экзамен.</w:t>
      </w:r>
    </w:p>
    <w:bookmarkEnd w:id="80"/>
    <w:bookmarkStart w:name="z91" w:id="81"/>
    <w:p>
      <w:pPr>
        <w:spacing w:after="0"/>
        <w:ind w:left="0"/>
        <w:jc w:val="both"/>
      </w:pPr>
      <w:r>
        <w:rPr>
          <w:rFonts w:ascii="Times New Roman"/>
          <w:b w:val="false"/>
          <w:i w:val="false"/>
          <w:color w:val="000000"/>
          <w:sz w:val="28"/>
        </w:rPr>
        <w:t>
      Сведения о документе, удостоверяющем личность услугополучателя, информации об оплате государственной пошлины через ПШЭП услугодатель получает из соответствующих государственных информационных систем через шлюз "электронного правительства".</w:t>
      </w:r>
    </w:p>
    <w:bookmarkEnd w:id="81"/>
    <w:bookmarkStart w:name="z92" w:id="82"/>
    <w:p>
      <w:pPr>
        <w:spacing w:after="0"/>
        <w:ind w:left="0"/>
        <w:jc w:val="both"/>
      </w:pPr>
      <w:r>
        <w:rPr>
          <w:rFonts w:ascii="Times New Roman"/>
          <w:b w:val="false"/>
          <w:i w:val="false"/>
          <w:color w:val="000000"/>
          <w:sz w:val="28"/>
        </w:rPr>
        <w:t>
      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82"/>
    <w:bookmarkStart w:name="z93" w:id="83"/>
    <w:p>
      <w:pPr>
        <w:spacing w:after="0"/>
        <w:ind w:left="0"/>
        <w:jc w:val="both"/>
      </w:pPr>
      <w:r>
        <w:rPr>
          <w:rFonts w:ascii="Times New Roman"/>
          <w:b w:val="false"/>
          <w:i w:val="false"/>
          <w:color w:val="000000"/>
          <w:sz w:val="28"/>
        </w:rPr>
        <w:t>
      При подаче услугополучателем всех необходимых документов:</w:t>
      </w:r>
    </w:p>
    <w:bookmarkEnd w:id="83"/>
    <w:bookmarkStart w:name="z94" w:id="84"/>
    <w:p>
      <w:pPr>
        <w:spacing w:after="0"/>
        <w:ind w:left="0"/>
        <w:jc w:val="both"/>
      </w:pPr>
      <w:r>
        <w:rPr>
          <w:rFonts w:ascii="Times New Roman"/>
          <w:b w:val="false"/>
          <w:i w:val="false"/>
          <w:color w:val="000000"/>
          <w:sz w:val="28"/>
        </w:rPr>
        <w:t>
      услугодателю (нарочно либо посредством почтовой связи)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84"/>
    <w:bookmarkStart w:name="z95" w:id="85"/>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для предоставления государственных услуг.</w:t>
      </w:r>
    </w:p>
    <w:bookmarkEnd w:id="85"/>
    <w:bookmarkStart w:name="z96" w:id="86"/>
    <w:p>
      <w:pPr>
        <w:spacing w:after="0"/>
        <w:ind w:left="0"/>
        <w:jc w:val="both"/>
      </w:pPr>
      <w:r>
        <w:rPr>
          <w:rFonts w:ascii="Times New Roman"/>
          <w:b w:val="false"/>
          <w:i w:val="false"/>
          <w:color w:val="000000"/>
          <w:sz w:val="28"/>
        </w:rPr>
        <w:t>
      10. Основаниями для отказа в оказании государственной услуги, установленными законами Республики Казахстан являются:</w:t>
      </w:r>
    </w:p>
    <w:bookmarkEnd w:id="86"/>
    <w:bookmarkStart w:name="z97" w:id="87"/>
    <w:p>
      <w:pPr>
        <w:spacing w:after="0"/>
        <w:ind w:left="0"/>
        <w:jc w:val="both"/>
      </w:pPr>
      <w:r>
        <w:rPr>
          <w:rFonts w:ascii="Times New Roman"/>
          <w:b w:val="false"/>
          <w:i w:val="false"/>
          <w:color w:val="000000"/>
          <w:sz w:val="28"/>
        </w:rPr>
        <w:t>
      1) если услугополучателю в соответствии с законами Республики Казахстан запрещается заниматься предпринимательской деятельностью;</w:t>
      </w:r>
    </w:p>
    <w:bookmarkEnd w:id="87"/>
    <w:bookmarkStart w:name="z98" w:id="88"/>
    <w:p>
      <w:pPr>
        <w:spacing w:after="0"/>
        <w:ind w:left="0"/>
        <w:jc w:val="both"/>
      </w:pPr>
      <w:r>
        <w:rPr>
          <w:rFonts w:ascii="Times New Roman"/>
          <w:b w:val="false"/>
          <w:i w:val="false"/>
          <w:color w:val="000000"/>
          <w:sz w:val="28"/>
        </w:rPr>
        <w:t>
      2) если услугополучатель является сотрудником уполномоченного органа в сфере интеллектуальной собственности и его подведомственных организаций, а также его близким родственником, супругом (супругой);</w:t>
      </w:r>
    </w:p>
    <w:bookmarkEnd w:id="88"/>
    <w:bookmarkStart w:name="z99" w:id="89"/>
    <w:p>
      <w:pPr>
        <w:spacing w:after="0"/>
        <w:ind w:left="0"/>
        <w:jc w:val="both"/>
      </w:pPr>
      <w:r>
        <w:rPr>
          <w:rFonts w:ascii="Times New Roman"/>
          <w:b w:val="false"/>
          <w:i w:val="false"/>
          <w:color w:val="000000"/>
          <w:sz w:val="28"/>
        </w:rPr>
        <w:t>
      3) в случае исключения услугополучателя из реестра патентных поверенных в соответствии с Законами Республики Казахстан от 13 июля 1999 года "Об охране селекционных достижений", от 16 июля 1999 года "</w:t>
      </w:r>
      <w:r>
        <w:rPr>
          <w:rFonts w:ascii="Times New Roman"/>
          <w:b w:val="false"/>
          <w:i w:val="false"/>
          <w:color w:val="000000"/>
          <w:sz w:val="28"/>
        </w:rPr>
        <w:t>Патентный закон Республики Казахстан</w:t>
      </w:r>
      <w:r>
        <w:rPr>
          <w:rFonts w:ascii="Times New Roman"/>
          <w:b w:val="false"/>
          <w:i w:val="false"/>
          <w:color w:val="000000"/>
          <w:sz w:val="28"/>
        </w:rPr>
        <w:t>", от 26 июля 1999 года "</w:t>
      </w:r>
      <w:r>
        <w:rPr>
          <w:rFonts w:ascii="Times New Roman"/>
          <w:b w:val="false"/>
          <w:i w:val="false"/>
          <w:color w:val="000000"/>
          <w:sz w:val="28"/>
        </w:rPr>
        <w:t>О товарных знаках, знаках обслуживания и наименованиях мест происхождения товаров</w:t>
      </w:r>
      <w:r>
        <w:rPr>
          <w:rFonts w:ascii="Times New Roman"/>
          <w:b w:val="false"/>
          <w:i w:val="false"/>
          <w:color w:val="000000"/>
          <w:sz w:val="28"/>
        </w:rPr>
        <w:t>";</w:t>
      </w:r>
    </w:p>
    <w:bookmarkEnd w:id="89"/>
    <w:bookmarkStart w:name="z100" w:id="90"/>
    <w:p>
      <w:pPr>
        <w:spacing w:after="0"/>
        <w:ind w:left="0"/>
        <w:jc w:val="both"/>
      </w:pPr>
      <w:r>
        <w:rPr>
          <w:rFonts w:ascii="Times New Roman"/>
          <w:b w:val="false"/>
          <w:i w:val="false"/>
          <w:color w:val="000000"/>
          <w:sz w:val="28"/>
        </w:rPr>
        <w:t>
      4) в случае наличия непогашенной или неснятой в установленном законом порядке судимости за совершение преступления;</w:t>
      </w:r>
    </w:p>
    <w:bookmarkEnd w:id="90"/>
    <w:bookmarkStart w:name="z101" w:id="91"/>
    <w:p>
      <w:pPr>
        <w:spacing w:after="0"/>
        <w:ind w:left="0"/>
        <w:jc w:val="both"/>
      </w:pPr>
      <w:r>
        <w:rPr>
          <w:rFonts w:ascii="Times New Roman"/>
          <w:b w:val="false"/>
          <w:i w:val="false"/>
          <w:color w:val="000000"/>
          <w:sz w:val="28"/>
        </w:rPr>
        <w:t xml:space="preserve">
      5) в случае представления неполного пакета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03" w:id="92"/>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92"/>
    <w:bookmarkStart w:name="z104" w:id="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"Регистрация товарного знака", утвержденном указанным приказом: </w:t>
      </w:r>
    </w:p>
    <w:bookmarkEnd w:id="93"/>
    <w:bookmarkStart w:name="z105" w:id="94"/>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94"/>
    <w:bookmarkStart w:name="z106" w:id="95"/>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 – в течение 14 (четырнадцати) месяцев, по письменному ходатайству заявителя, при условии дополнительной оплаты, экспертиза заявки на товарный знак проводится ранее установленных сроков, но не ранее шести месяцев с даты подачи заявки;</w:t>
      </w:r>
    </w:p>
    <w:bookmarkEnd w:id="95"/>
    <w:bookmarkStart w:name="z107" w:id="96"/>
    <w:p>
      <w:pPr>
        <w:spacing w:after="0"/>
        <w:ind w:left="0"/>
        <w:jc w:val="both"/>
      </w:pPr>
      <w:r>
        <w:rPr>
          <w:rFonts w:ascii="Times New Roman"/>
          <w:b w:val="false"/>
          <w:i w:val="false"/>
          <w:color w:val="000000"/>
          <w:sz w:val="28"/>
        </w:rPr>
        <w:t>
      срок продлевается:</w:t>
      </w:r>
    </w:p>
    <w:bookmarkEnd w:id="96"/>
    <w:bookmarkStart w:name="z108" w:id="97"/>
    <w:p>
      <w:pPr>
        <w:spacing w:after="0"/>
        <w:ind w:left="0"/>
        <w:jc w:val="both"/>
      </w:pPr>
      <w:r>
        <w:rPr>
          <w:rFonts w:ascii="Times New Roman"/>
          <w:b w:val="false"/>
          <w:i w:val="false"/>
          <w:color w:val="000000"/>
          <w:sz w:val="28"/>
        </w:rPr>
        <w:t>
      на срок, не превышающий трех месяцев, в случае необходимости представления услогополучателем дополнительных материалов, необходимых для устранения оснований, препятствующих регистрации товарного знака;</w:t>
      </w:r>
    </w:p>
    <w:bookmarkEnd w:id="97"/>
    <w:bookmarkStart w:name="z109" w:id="98"/>
    <w:p>
      <w:pPr>
        <w:spacing w:after="0"/>
        <w:ind w:left="0"/>
        <w:jc w:val="both"/>
      </w:pPr>
      <w:r>
        <w:rPr>
          <w:rFonts w:ascii="Times New Roman"/>
          <w:b w:val="false"/>
          <w:i w:val="false"/>
          <w:color w:val="000000"/>
          <w:sz w:val="28"/>
        </w:rPr>
        <w:t>
      на срок, не превышающий трех месяцев для подачи услугополучателем возражения на предварительное заключение полной экспертизы об отказе и о частичной регистрации товарного знака;</w:t>
      </w:r>
    </w:p>
    <w:bookmarkEnd w:id="98"/>
    <w:bookmarkStart w:name="z110" w:id="99"/>
    <w:p>
      <w:pPr>
        <w:spacing w:after="0"/>
        <w:ind w:left="0"/>
        <w:jc w:val="both"/>
      </w:pPr>
      <w:r>
        <w:rPr>
          <w:rFonts w:ascii="Times New Roman"/>
          <w:b w:val="false"/>
          <w:i w:val="false"/>
          <w:color w:val="000000"/>
          <w:sz w:val="28"/>
        </w:rPr>
        <w:t>
      на срок, не превышающий трех месяцев для рассмотрения поступившего возражения от услугополучателя на предварительное заключение полной экспертизы об отказе или о частичной регистрации;</w:t>
      </w:r>
    </w:p>
    <w:bookmarkEnd w:id="99"/>
    <w:bookmarkStart w:name="z111" w:id="100"/>
    <w:p>
      <w:pPr>
        <w:spacing w:after="0"/>
        <w:ind w:left="0"/>
        <w:jc w:val="both"/>
      </w:pPr>
      <w:r>
        <w:rPr>
          <w:rFonts w:ascii="Times New Roman"/>
          <w:b w:val="false"/>
          <w:i w:val="false"/>
          <w:color w:val="000000"/>
          <w:sz w:val="28"/>
        </w:rPr>
        <w:t>
      на срок, не превышающий шести месяцев, в случае подачи услугополучателем ходатайства о продлении срока подачи возражения или ответа на запрос экспертизы;</w:t>
      </w:r>
    </w:p>
    <w:bookmarkEnd w:id="100"/>
    <w:bookmarkStart w:name="z112" w:id="101"/>
    <w:p>
      <w:pPr>
        <w:spacing w:after="0"/>
        <w:ind w:left="0"/>
        <w:jc w:val="both"/>
      </w:pPr>
      <w:r>
        <w:rPr>
          <w:rFonts w:ascii="Times New Roman"/>
          <w:b w:val="false"/>
          <w:i w:val="false"/>
          <w:color w:val="000000"/>
          <w:sz w:val="28"/>
        </w:rPr>
        <w:t>
      на срок, не превышающий двух месяцев, в случае подачи услугополучателем ходатайства о восстановлении пропущенных им сроков;</w:t>
      </w:r>
    </w:p>
    <w:bookmarkEnd w:id="101"/>
    <w:bookmarkStart w:name="z113" w:id="102"/>
    <w:p>
      <w:pPr>
        <w:spacing w:after="0"/>
        <w:ind w:left="0"/>
        <w:jc w:val="both"/>
      </w:pPr>
      <w:r>
        <w:rPr>
          <w:rFonts w:ascii="Times New Roman"/>
          <w:b w:val="false"/>
          <w:i w:val="false"/>
          <w:color w:val="000000"/>
          <w:sz w:val="28"/>
        </w:rPr>
        <w:t>
      на срок, не превышающий одного месяца, в случае необходимости получения разрешения соответствующего компетентного органа на регистрацию в качестве товарного знака обозначения, являющегося достоянием истории и культуры Республики Казахстан;";</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15" w:id="103"/>
    <w:p>
      <w:pPr>
        <w:spacing w:after="0"/>
        <w:ind w:left="0"/>
        <w:jc w:val="both"/>
      </w:pPr>
      <w:r>
        <w:rPr>
          <w:rFonts w:ascii="Times New Roman"/>
          <w:b w:val="false"/>
          <w:i w:val="false"/>
          <w:color w:val="000000"/>
          <w:sz w:val="28"/>
        </w:rPr>
        <w:t xml:space="preserve">
      "6. Результат оказания государственной услуги – регистрация товарного знака в Государственном реестре товарных знаков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w:t>
      </w:r>
    </w:p>
    <w:bookmarkEnd w:id="103"/>
    <w:bookmarkStart w:name="z116" w:id="10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бумажная.</w:t>
      </w:r>
    </w:p>
    <w:bookmarkEnd w:id="104"/>
    <w:bookmarkStart w:name="z117" w:id="105"/>
    <w:p>
      <w:pPr>
        <w:spacing w:after="0"/>
        <w:ind w:left="0"/>
        <w:jc w:val="both"/>
      </w:pPr>
      <w:r>
        <w:rPr>
          <w:rFonts w:ascii="Times New Roman"/>
          <w:b w:val="false"/>
          <w:i w:val="false"/>
          <w:color w:val="000000"/>
          <w:sz w:val="28"/>
        </w:rPr>
        <w:t>
      При обращении через портал юридическим и физическим лицам (далее – Услугополучатель) направляется уведомление в "личный кабинет" в форме электронного документа с указанием даты и места получения результата государственной услуги, удостоверенного электронной цифровой подписью уполномоченного лица услугодателя.</w:t>
      </w:r>
    </w:p>
    <w:bookmarkEnd w:id="105"/>
    <w:bookmarkStart w:name="z118" w:id="106"/>
    <w:p>
      <w:pPr>
        <w:spacing w:after="0"/>
        <w:ind w:left="0"/>
        <w:jc w:val="both"/>
      </w:pPr>
      <w:r>
        <w:rPr>
          <w:rFonts w:ascii="Times New Roman"/>
          <w:b w:val="false"/>
          <w:i w:val="false"/>
          <w:color w:val="000000"/>
          <w:sz w:val="28"/>
        </w:rPr>
        <w:t>
      В случае, если услугополучатель в установленные сроки не представит запрашиваемые недостающие документы, в том числе документы об оплате услуг экспертной организации и (или) государственной пошлины, ходатайство о продлении и (или) восстановлении установленных сроков, заявление считается отозванным, о чем услугополучателю направляется соответствующее уведомление.";</w:t>
      </w:r>
    </w:p>
    <w:bookmarkEnd w:id="106"/>
    <w:bookmarkStart w:name="z119" w:id="10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107"/>
    <w:bookmarkStart w:name="z120" w:id="108"/>
    <w:p>
      <w:pPr>
        <w:spacing w:after="0"/>
        <w:ind w:left="0"/>
        <w:jc w:val="both"/>
      </w:pPr>
      <w:r>
        <w:rPr>
          <w:rFonts w:ascii="Times New Roman"/>
          <w:b w:val="false"/>
          <w:i w:val="false"/>
          <w:color w:val="000000"/>
          <w:sz w:val="28"/>
        </w:rPr>
        <w:t>
      "За услуги экспертной организации по оказанию настоящей государственной услуги взимаются оплаты в размерах, установленных в соответствии с </w:t>
      </w:r>
      <w:r>
        <w:rPr>
          <w:rFonts w:ascii="Times New Roman"/>
          <w:b w:val="false"/>
          <w:i w:val="false"/>
          <w:color w:val="000000"/>
          <w:sz w:val="28"/>
        </w:rPr>
        <w:t>приказом</w:t>
      </w:r>
      <w:r>
        <w:rPr>
          <w:rFonts w:ascii="Times New Roman"/>
          <w:b w:val="false"/>
          <w:i w:val="false"/>
          <w:color w:val="000000"/>
          <w:sz w:val="28"/>
        </w:rPr>
        <w:t> Министра юстиции Республики Казахстан от 18 декабря 2014 года № 368 "Об утверждении цен на работы и услуги, реализуемые республиканским государственным предприятием на праве хозяйственного ведения "Национальный институт интеллектуальной собственности" Министерства юстиции Республики Казахстан" (зарегистрирован в Реестре государственной регистрации нормативных правовых актов под № 10045).";</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22" w:id="109"/>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(либо его представителя по доверенности): </w:t>
      </w:r>
    </w:p>
    <w:bookmarkEnd w:id="109"/>
    <w:bookmarkStart w:name="z123" w:id="110"/>
    <w:p>
      <w:pPr>
        <w:spacing w:after="0"/>
        <w:ind w:left="0"/>
        <w:jc w:val="both"/>
      </w:pPr>
      <w:r>
        <w:rPr>
          <w:rFonts w:ascii="Times New Roman"/>
          <w:b w:val="false"/>
          <w:i w:val="false"/>
          <w:color w:val="000000"/>
          <w:sz w:val="28"/>
        </w:rPr>
        <w:t>
      к экспертной организации:</w:t>
      </w:r>
    </w:p>
    <w:bookmarkEnd w:id="110"/>
    <w:bookmarkStart w:name="z124" w:id="111"/>
    <w:p>
      <w:pPr>
        <w:spacing w:after="0"/>
        <w:ind w:left="0"/>
        <w:jc w:val="both"/>
      </w:pPr>
      <w:r>
        <w:rPr>
          <w:rFonts w:ascii="Times New Roman"/>
          <w:b w:val="false"/>
          <w:i w:val="false"/>
          <w:color w:val="000000"/>
          <w:sz w:val="28"/>
        </w:rPr>
        <w:t xml:space="preserve">
      1) 2 экземпляра заявки на регистрацию товарного знака (далее – заявка)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111"/>
    <w:bookmarkStart w:name="z125" w:id="112"/>
    <w:p>
      <w:pPr>
        <w:spacing w:after="0"/>
        <w:ind w:left="0"/>
        <w:jc w:val="both"/>
      </w:pPr>
      <w:r>
        <w:rPr>
          <w:rFonts w:ascii="Times New Roman"/>
          <w:b w:val="false"/>
          <w:i w:val="false"/>
          <w:color w:val="000000"/>
          <w:sz w:val="28"/>
        </w:rPr>
        <w:t>
      2) 15 репродукций заявляемого обозначения форматом 8х8 сантиметров (этикетки и особые виды товарных знаков могут представляться в полную величину, если они не превышают размеров 20х20 сантиметров);</w:t>
      </w:r>
    </w:p>
    <w:bookmarkEnd w:id="112"/>
    <w:bookmarkStart w:name="z126" w:id="113"/>
    <w:p>
      <w:pPr>
        <w:spacing w:after="0"/>
        <w:ind w:left="0"/>
        <w:jc w:val="both"/>
      </w:pPr>
      <w:r>
        <w:rPr>
          <w:rFonts w:ascii="Times New Roman"/>
          <w:b w:val="false"/>
          <w:i w:val="false"/>
          <w:color w:val="000000"/>
          <w:sz w:val="28"/>
        </w:rPr>
        <w:t>
      3) документ, подтверждающий оплату услуг экспертной организации;</w:t>
      </w:r>
    </w:p>
    <w:bookmarkEnd w:id="113"/>
    <w:bookmarkStart w:name="z127" w:id="114"/>
    <w:p>
      <w:pPr>
        <w:spacing w:after="0"/>
        <w:ind w:left="0"/>
        <w:jc w:val="both"/>
      </w:pPr>
      <w:r>
        <w:rPr>
          <w:rFonts w:ascii="Times New Roman"/>
          <w:b w:val="false"/>
          <w:i w:val="false"/>
          <w:color w:val="000000"/>
          <w:sz w:val="28"/>
        </w:rPr>
        <w:t xml:space="preserve">
      4) доверенность, в случае ведения делопроизводства через представителя; </w:t>
      </w:r>
    </w:p>
    <w:bookmarkEnd w:id="114"/>
    <w:bookmarkStart w:name="z128" w:id="115"/>
    <w:p>
      <w:pPr>
        <w:spacing w:after="0"/>
        <w:ind w:left="0"/>
        <w:jc w:val="both"/>
      </w:pPr>
      <w:r>
        <w:rPr>
          <w:rFonts w:ascii="Times New Roman"/>
          <w:b w:val="false"/>
          <w:i w:val="false"/>
          <w:color w:val="000000"/>
          <w:sz w:val="28"/>
        </w:rPr>
        <w:t>
      5) устав коллективного товарного знака (в случае подачи заявки на коллективный товарный знак), включающего наименование организации, уполномоченной зарегистрировать коллективный товарный знак на свое имя, цель регистрации этого знака, перечень субъектов, имеющих право на пользование этим знаком, перечень и единые качества или иные характеристики товаров и услуг, которые будут обозначаться коллективным товарным знаком, условия его использования, порядок контроля за его использованием, ответственность за нарушение положений устава коллективного товарного знака;</w:t>
      </w:r>
    </w:p>
    <w:bookmarkEnd w:id="115"/>
    <w:bookmarkStart w:name="z129" w:id="116"/>
    <w:p>
      <w:pPr>
        <w:spacing w:after="0"/>
        <w:ind w:left="0"/>
        <w:jc w:val="both"/>
      </w:pPr>
      <w:r>
        <w:rPr>
          <w:rFonts w:ascii="Times New Roman"/>
          <w:b w:val="false"/>
          <w:i w:val="false"/>
          <w:color w:val="000000"/>
          <w:sz w:val="28"/>
        </w:rPr>
        <w:t>
      6) заверенные документы, подтверждающие правомерность испрашивания конвенционного или выставочного приоритета;</w:t>
      </w:r>
    </w:p>
    <w:bookmarkEnd w:id="116"/>
    <w:bookmarkStart w:name="z130" w:id="117"/>
    <w:p>
      <w:pPr>
        <w:spacing w:after="0"/>
        <w:ind w:left="0"/>
        <w:jc w:val="both"/>
      </w:pPr>
      <w:r>
        <w:rPr>
          <w:rFonts w:ascii="Times New Roman"/>
          <w:b w:val="false"/>
          <w:i w:val="false"/>
          <w:color w:val="000000"/>
          <w:sz w:val="28"/>
        </w:rPr>
        <w:t>
      7) копия свидетельства о постановке на учет средства массовой информации, если на регистрацию в качестве товарного знака заявляется название периодического печатного издания (для заявителей Республики Казахстан);</w:t>
      </w:r>
    </w:p>
    <w:bookmarkEnd w:id="117"/>
    <w:bookmarkStart w:name="z131" w:id="118"/>
    <w:p>
      <w:pPr>
        <w:spacing w:after="0"/>
        <w:ind w:left="0"/>
        <w:jc w:val="both"/>
      </w:pPr>
      <w:r>
        <w:rPr>
          <w:rFonts w:ascii="Times New Roman"/>
          <w:b w:val="false"/>
          <w:i w:val="false"/>
          <w:color w:val="000000"/>
          <w:sz w:val="28"/>
        </w:rPr>
        <w:t>
      8) согласие соответствующего компетентного органа на использование в товарном знаке элементов государственной символики – гербов и флагов сокращенных и полных наименований международных межправительственных организаций, официальных, контрольных, гарантийных, и пробирных клейм, печатей, наград и других знаков отличия;</w:t>
      </w:r>
    </w:p>
    <w:bookmarkEnd w:id="118"/>
    <w:bookmarkStart w:name="z132" w:id="119"/>
    <w:p>
      <w:pPr>
        <w:spacing w:after="0"/>
        <w:ind w:left="0"/>
        <w:jc w:val="both"/>
      </w:pPr>
      <w:r>
        <w:rPr>
          <w:rFonts w:ascii="Times New Roman"/>
          <w:b w:val="false"/>
          <w:i w:val="false"/>
          <w:color w:val="000000"/>
          <w:sz w:val="28"/>
        </w:rPr>
        <w:t>
      9) если испрашивается охрана объемного товарного знака, кроме изображения общего вида, представляются изображения различных видов объемного товарного знака в ракурсах, обеспечивающих полноту представления о заявляемом обозначении;</w:t>
      </w:r>
    </w:p>
    <w:bookmarkEnd w:id="119"/>
    <w:bookmarkStart w:name="z133" w:id="120"/>
    <w:p>
      <w:pPr>
        <w:spacing w:after="0"/>
        <w:ind w:left="0"/>
        <w:jc w:val="both"/>
      </w:pPr>
      <w:r>
        <w:rPr>
          <w:rFonts w:ascii="Times New Roman"/>
          <w:b w:val="false"/>
          <w:i w:val="false"/>
          <w:color w:val="000000"/>
          <w:sz w:val="28"/>
        </w:rPr>
        <w:t>
      если испрашивается охрана звукового товарного знака, к заявке прилагаются его нотная запись и фонограмма. Если на регистрацию заявляется часть музыкального произведения, необходимо указание его автора и названия;</w:t>
      </w:r>
    </w:p>
    <w:bookmarkEnd w:id="120"/>
    <w:bookmarkStart w:name="z134" w:id="121"/>
    <w:p>
      <w:pPr>
        <w:spacing w:after="0"/>
        <w:ind w:left="0"/>
        <w:jc w:val="both"/>
      </w:pPr>
      <w:r>
        <w:rPr>
          <w:rFonts w:ascii="Times New Roman"/>
          <w:b w:val="false"/>
          <w:i w:val="false"/>
          <w:color w:val="000000"/>
          <w:sz w:val="28"/>
        </w:rPr>
        <w:t>
      на портал:</w:t>
      </w:r>
    </w:p>
    <w:bookmarkEnd w:id="121"/>
    <w:bookmarkStart w:name="z135" w:id="122"/>
    <w:p>
      <w:pPr>
        <w:spacing w:after="0"/>
        <w:ind w:left="0"/>
        <w:jc w:val="both"/>
      </w:pPr>
      <w:r>
        <w:rPr>
          <w:rFonts w:ascii="Times New Roman"/>
          <w:b w:val="false"/>
          <w:i w:val="false"/>
          <w:color w:val="000000"/>
          <w:sz w:val="28"/>
        </w:rPr>
        <w:t>
      1) заявка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122"/>
    <w:bookmarkStart w:name="z136" w:id="123"/>
    <w:p>
      <w:pPr>
        <w:spacing w:after="0"/>
        <w:ind w:left="0"/>
        <w:jc w:val="both"/>
      </w:pPr>
      <w:r>
        <w:rPr>
          <w:rFonts w:ascii="Times New Roman"/>
          <w:b w:val="false"/>
          <w:i w:val="false"/>
          <w:color w:val="000000"/>
          <w:sz w:val="28"/>
        </w:rPr>
        <w:t>
      2) заявляемое обозначение в электронной форме форматом 8х8 сантиметр (этикетки и особые виды товарных знаков могут представляться в полную величину, если они не превышают размеров 20х20 сантиметр);</w:t>
      </w:r>
    </w:p>
    <w:bookmarkEnd w:id="123"/>
    <w:bookmarkStart w:name="z137" w:id="124"/>
    <w:p>
      <w:pPr>
        <w:spacing w:after="0"/>
        <w:ind w:left="0"/>
        <w:jc w:val="both"/>
      </w:pPr>
      <w:r>
        <w:rPr>
          <w:rFonts w:ascii="Times New Roman"/>
          <w:b w:val="false"/>
          <w:i w:val="false"/>
          <w:color w:val="000000"/>
          <w:sz w:val="28"/>
        </w:rPr>
        <w:t>
      3) электронная копия документа, подтверждающего оплату в установленном размере, за исключением оплаты через ПШЭП;</w:t>
      </w:r>
    </w:p>
    <w:bookmarkEnd w:id="124"/>
    <w:bookmarkStart w:name="z138" w:id="125"/>
    <w:p>
      <w:pPr>
        <w:spacing w:after="0"/>
        <w:ind w:left="0"/>
        <w:jc w:val="both"/>
      </w:pPr>
      <w:r>
        <w:rPr>
          <w:rFonts w:ascii="Times New Roman"/>
          <w:b w:val="false"/>
          <w:i w:val="false"/>
          <w:color w:val="000000"/>
          <w:sz w:val="28"/>
        </w:rPr>
        <w:t>
      4) электронная копия доверенности, в случае ведения делопроизводства через представителя;</w:t>
      </w:r>
    </w:p>
    <w:bookmarkEnd w:id="125"/>
    <w:bookmarkStart w:name="z139" w:id="126"/>
    <w:p>
      <w:pPr>
        <w:spacing w:after="0"/>
        <w:ind w:left="0"/>
        <w:jc w:val="both"/>
      </w:pPr>
      <w:r>
        <w:rPr>
          <w:rFonts w:ascii="Times New Roman"/>
          <w:b w:val="false"/>
          <w:i w:val="false"/>
          <w:color w:val="000000"/>
          <w:sz w:val="28"/>
        </w:rPr>
        <w:t>
      5) электронная копия устава коллективного товарного знака (в случае подачи заявки на коллективный товарный знак), включающего наименование организации, уполномоченной зарегистрировать коллективный товарный знак на свое имя, цель регистрации этого знака, перечень субъектов, имеющих право на пользование этим знаком, перечень и единые качества или иные характеристики товаров и услуг, которые будут обозначаться коллективным товарным знаком, условия его использования, порядок контроля за его использованием, ответственность за нарушение положений устава коллективного товарного знака;</w:t>
      </w:r>
    </w:p>
    <w:bookmarkEnd w:id="126"/>
    <w:bookmarkStart w:name="z140" w:id="127"/>
    <w:p>
      <w:pPr>
        <w:spacing w:after="0"/>
        <w:ind w:left="0"/>
        <w:jc w:val="both"/>
      </w:pPr>
      <w:r>
        <w:rPr>
          <w:rFonts w:ascii="Times New Roman"/>
          <w:b w:val="false"/>
          <w:i w:val="false"/>
          <w:color w:val="000000"/>
          <w:sz w:val="28"/>
        </w:rPr>
        <w:t>
      6) электронные копии заверенных документов, подтверждающих правомерность испрашивания конвенционного или выставочного приоритета;</w:t>
      </w:r>
    </w:p>
    <w:bookmarkEnd w:id="127"/>
    <w:bookmarkStart w:name="z141" w:id="128"/>
    <w:p>
      <w:pPr>
        <w:spacing w:after="0"/>
        <w:ind w:left="0"/>
        <w:jc w:val="both"/>
      </w:pPr>
      <w:r>
        <w:rPr>
          <w:rFonts w:ascii="Times New Roman"/>
          <w:b w:val="false"/>
          <w:i w:val="false"/>
          <w:color w:val="000000"/>
          <w:sz w:val="28"/>
        </w:rPr>
        <w:t>
      7) электронная копия свидетельства о постановке на учет средства массовой информации, если на регистрацию в качестве товарного знака заявляется название периодического печатного издания (для заявителей Республики Казахстан).</w:t>
      </w:r>
    </w:p>
    <w:bookmarkEnd w:id="128"/>
    <w:bookmarkStart w:name="z142" w:id="129"/>
    <w:p>
      <w:pPr>
        <w:spacing w:after="0"/>
        <w:ind w:left="0"/>
        <w:jc w:val="both"/>
      </w:pPr>
      <w:r>
        <w:rPr>
          <w:rFonts w:ascii="Times New Roman"/>
          <w:b w:val="false"/>
          <w:i w:val="false"/>
          <w:color w:val="000000"/>
          <w:sz w:val="28"/>
        </w:rPr>
        <w:t>
      8) электронная копия согласие соответствующего компетентного органа на использование в товарном знаке элементов государственной символики – гербов и флагов сокращенных и полных наименований международных межправительственных организаций, официальных, контрольных, гарантийных, и пробирных клейм, печатей, наград и других знаков отличия;</w:t>
      </w:r>
    </w:p>
    <w:bookmarkEnd w:id="129"/>
    <w:bookmarkStart w:name="z143" w:id="130"/>
    <w:p>
      <w:pPr>
        <w:spacing w:after="0"/>
        <w:ind w:left="0"/>
        <w:jc w:val="both"/>
      </w:pPr>
      <w:r>
        <w:rPr>
          <w:rFonts w:ascii="Times New Roman"/>
          <w:b w:val="false"/>
          <w:i w:val="false"/>
          <w:color w:val="000000"/>
          <w:sz w:val="28"/>
        </w:rPr>
        <w:t>
      9) если испрашивается охрана объемного товарного знака, кроме изображения общего вида, представляются изображения в форме электронного документа различных видов объемного товарного знака в ракурсах, обеспечивающих полноту представления о заявляемом обозначении;</w:t>
      </w:r>
    </w:p>
    <w:bookmarkEnd w:id="130"/>
    <w:bookmarkStart w:name="z144" w:id="131"/>
    <w:p>
      <w:pPr>
        <w:spacing w:after="0"/>
        <w:ind w:left="0"/>
        <w:jc w:val="both"/>
      </w:pPr>
      <w:r>
        <w:rPr>
          <w:rFonts w:ascii="Times New Roman"/>
          <w:b w:val="false"/>
          <w:i w:val="false"/>
          <w:color w:val="000000"/>
          <w:sz w:val="28"/>
        </w:rPr>
        <w:t>
      если испрашивается охрана звукового товарного знака, к заявке прилагаются его нотная запись и фонограмма. Если на регистрацию заявляется часть музыкального произведения, необходимо указание его автора и названия.</w:t>
      </w:r>
    </w:p>
    <w:bookmarkEnd w:id="131"/>
    <w:bookmarkStart w:name="z145" w:id="132"/>
    <w:p>
      <w:pPr>
        <w:spacing w:after="0"/>
        <w:ind w:left="0"/>
        <w:jc w:val="both"/>
      </w:pPr>
      <w:r>
        <w:rPr>
          <w:rFonts w:ascii="Times New Roman"/>
          <w:b w:val="false"/>
          <w:i w:val="false"/>
          <w:color w:val="000000"/>
          <w:sz w:val="28"/>
        </w:rPr>
        <w:t>
      Сведения документов,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информации об оплате государственной пошлины через ПШЭП услугодатель получает из соответствующих государственных информационных систем через шлюз "электронного правительства".</w:t>
      </w:r>
    </w:p>
    <w:bookmarkEnd w:id="132"/>
    <w:bookmarkStart w:name="z146" w:id="133"/>
    <w:p>
      <w:pPr>
        <w:spacing w:after="0"/>
        <w:ind w:left="0"/>
        <w:jc w:val="both"/>
      </w:pPr>
      <w:r>
        <w:rPr>
          <w:rFonts w:ascii="Times New Roman"/>
          <w:b w:val="false"/>
          <w:i w:val="false"/>
          <w:color w:val="000000"/>
          <w:sz w:val="28"/>
        </w:rPr>
        <w:t>
      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133"/>
    <w:bookmarkStart w:name="z147" w:id="134"/>
    <w:p>
      <w:pPr>
        <w:spacing w:after="0"/>
        <w:ind w:left="0"/>
        <w:jc w:val="both"/>
      </w:pPr>
      <w:r>
        <w:rPr>
          <w:rFonts w:ascii="Times New Roman"/>
          <w:b w:val="false"/>
          <w:i w:val="false"/>
          <w:color w:val="000000"/>
          <w:sz w:val="28"/>
        </w:rPr>
        <w:t>
      При подаче услугополучателем всех необходимых документов:</w:t>
      </w:r>
    </w:p>
    <w:bookmarkEnd w:id="134"/>
    <w:bookmarkStart w:name="z148" w:id="135"/>
    <w:p>
      <w:pPr>
        <w:spacing w:after="0"/>
        <w:ind w:left="0"/>
        <w:jc w:val="both"/>
      </w:pPr>
      <w:r>
        <w:rPr>
          <w:rFonts w:ascii="Times New Roman"/>
          <w:b w:val="false"/>
          <w:i w:val="false"/>
          <w:color w:val="000000"/>
          <w:sz w:val="28"/>
        </w:rPr>
        <w:t>
      услугодателю (нарочно либо посредством почтовой связи) – подтверждением принятия заявки на бумажном носителе является отметка на его копии о регистрации в канцелярии экспертной организации с указанием даты и времени приема пакета документов.</w:t>
      </w:r>
    </w:p>
    <w:bookmarkEnd w:id="135"/>
    <w:bookmarkStart w:name="z149" w:id="136"/>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для предоставления государственных услуг.";</w:t>
      </w:r>
    </w:p>
    <w:bookmarkEnd w:id="136"/>
    <w:bookmarkStart w:name="z150" w:id="137"/>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137"/>
    <w:bookmarkStart w:name="z151" w:id="138"/>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53" w:id="139"/>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55" w:id="140"/>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74 07 54, 74 09 69, 74 96 60. Единый контакт-центр – 1414, 8 800 080 7777.";</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157" w:id="1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"Регистрация права пользования наименованием места происхождения товара", утвержденном указанным приказом:</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59" w:id="142"/>
    <w:p>
      <w:pPr>
        <w:spacing w:after="0"/>
        <w:ind w:left="0"/>
        <w:jc w:val="both"/>
      </w:pPr>
      <w:r>
        <w:rPr>
          <w:rFonts w:ascii="Times New Roman"/>
          <w:b w:val="false"/>
          <w:i w:val="false"/>
          <w:color w:val="000000"/>
          <w:sz w:val="28"/>
        </w:rPr>
        <w:t>
      "4. Сроки оказания государственной услуги:</w:t>
      </w:r>
    </w:p>
    <w:bookmarkEnd w:id="142"/>
    <w:bookmarkStart w:name="z160" w:id="143"/>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 – в течение 9 (девяти) месяцев;</w:t>
      </w:r>
    </w:p>
    <w:bookmarkEnd w:id="143"/>
    <w:bookmarkStart w:name="z161" w:id="144"/>
    <w:p>
      <w:pPr>
        <w:spacing w:after="0"/>
        <w:ind w:left="0"/>
        <w:jc w:val="both"/>
      </w:pPr>
      <w:r>
        <w:rPr>
          <w:rFonts w:ascii="Times New Roman"/>
          <w:b w:val="false"/>
          <w:i w:val="false"/>
          <w:color w:val="000000"/>
          <w:sz w:val="28"/>
        </w:rPr>
        <w:t>
      Cрок продлевается:</w:t>
      </w:r>
    </w:p>
    <w:bookmarkEnd w:id="144"/>
    <w:bookmarkStart w:name="z162" w:id="145"/>
    <w:p>
      <w:pPr>
        <w:spacing w:after="0"/>
        <w:ind w:left="0"/>
        <w:jc w:val="both"/>
      </w:pPr>
      <w:r>
        <w:rPr>
          <w:rFonts w:ascii="Times New Roman"/>
          <w:b w:val="false"/>
          <w:i w:val="false"/>
          <w:color w:val="000000"/>
          <w:sz w:val="28"/>
        </w:rPr>
        <w:t>
      на срок, не превышающий трех месяцев, в случае необходимости представления услогополучателем дополнительных материалов, необходимых для устранения оснований, препятствующих регистрации права пользования наименованием места происхождения товара;</w:t>
      </w:r>
    </w:p>
    <w:bookmarkEnd w:id="145"/>
    <w:bookmarkStart w:name="z163" w:id="146"/>
    <w:p>
      <w:pPr>
        <w:spacing w:after="0"/>
        <w:ind w:left="0"/>
        <w:jc w:val="both"/>
      </w:pPr>
      <w:r>
        <w:rPr>
          <w:rFonts w:ascii="Times New Roman"/>
          <w:b w:val="false"/>
          <w:i w:val="false"/>
          <w:color w:val="000000"/>
          <w:sz w:val="28"/>
        </w:rPr>
        <w:t>
      на срок, не превышающий трех месяцев, в случае подачи услугополучателем возражения на предварительное заключение полной экспертизы;</w:t>
      </w:r>
    </w:p>
    <w:bookmarkEnd w:id="146"/>
    <w:bookmarkStart w:name="z164" w:id="147"/>
    <w:p>
      <w:pPr>
        <w:spacing w:after="0"/>
        <w:ind w:left="0"/>
        <w:jc w:val="both"/>
      </w:pPr>
      <w:r>
        <w:rPr>
          <w:rFonts w:ascii="Times New Roman"/>
          <w:b w:val="false"/>
          <w:i w:val="false"/>
          <w:color w:val="000000"/>
          <w:sz w:val="28"/>
        </w:rPr>
        <w:t>
      на срок, не превышающий семи месяцев, в случае подачи услугополучателем возражения в апелляционный совет уполномоченного органа на окончательное экспертное заключение;</w:t>
      </w:r>
    </w:p>
    <w:bookmarkEnd w:id="147"/>
    <w:bookmarkStart w:name="z165" w:id="148"/>
    <w:p>
      <w:pPr>
        <w:spacing w:after="0"/>
        <w:ind w:left="0"/>
        <w:jc w:val="both"/>
      </w:pPr>
      <w:r>
        <w:rPr>
          <w:rFonts w:ascii="Times New Roman"/>
          <w:b w:val="false"/>
          <w:i w:val="false"/>
          <w:color w:val="000000"/>
          <w:sz w:val="28"/>
        </w:rPr>
        <w:t>
      на срок, не превышающий шести месяцев, в случае подачи услугополучателем ходатайства о продлении срока подачи возражения или запроса экспертизы;</w:t>
      </w:r>
    </w:p>
    <w:bookmarkEnd w:id="148"/>
    <w:bookmarkStart w:name="z166" w:id="149"/>
    <w:p>
      <w:pPr>
        <w:spacing w:after="0"/>
        <w:ind w:left="0"/>
        <w:jc w:val="both"/>
      </w:pPr>
      <w:r>
        <w:rPr>
          <w:rFonts w:ascii="Times New Roman"/>
          <w:b w:val="false"/>
          <w:i w:val="false"/>
          <w:color w:val="000000"/>
          <w:sz w:val="28"/>
        </w:rPr>
        <w:t>
      на срок, не превышающий двух месяцев, в случае подачи услугополучателем ходатайства о восстановлении пропущенных им сроков.</w:t>
      </w:r>
    </w:p>
    <w:bookmarkEnd w:id="149"/>
    <w:bookmarkStart w:name="z167" w:id="150"/>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30 (тридцать) минут;</w:t>
      </w:r>
    </w:p>
    <w:bookmarkEnd w:id="150"/>
    <w:bookmarkStart w:name="z168" w:id="151"/>
    <w:p>
      <w:pPr>
        <w:spacing w:after="0"/>
        <w:ind w:left="0"/>
        <w:jc w:val="both"/>
      </w:pPr>
      <w:r>
        <w:rPr>
          <w:rFonts w:ascii="Times New Roman"/>
          <w:b w:val="false"/>
          <w:i w:val="false"/>
          <w:color w:val="000000"/>
          <w:sz w:val="28"/>
        </w:rPr>
        <w:t>
      3) максимально допустимое время обслуживания – 30 (тридцать) минут.</w:t>
      </w:r>
    </w:p>
    <w:bookmarkEnd w:id="151"/>
    <w:bookmarkStart w:name="z169" w:id="152"/>
    <w:p>
      <w:pPr>
        <w:spacing w:after="0"/>
        <w:ind w:left="0"/>
        <w:jc w:val="both"/>
      </w:pPr>
      <w:r>
        <w:rPr>
          <w:rFonts w:ascii="Times New Roman"/>
          <w:b w:val="false"/>
          <w:i w:val="false"/>
          <w:color w:val="000000"/>
          <w:sz w:val="28"/>
        </w:rPr>
        <w:t>
      На любом этапе экспертизы экспертная организация вправе запросить дополнительные материалы, которые должны быть представлены в течение трех месяцев с даты направления запроса заявителю.</w:t>
      </w:r>
    </w:p>
    <w:bookmarkEnd w:id="152"/>
    <w:bookmarkStart w:name="z170" w:id="153"/>
    <w:p>
      <w:pPr>
        <w:spacing w:after="0"/>
        <w:ind w:left="0"/>
        <w:jc w:val="both"/>
      </w:pPr>
      <w:r>
        <w:rPr>
          <w:rFonts w:ascii="Times New Roman"/>
          <w:b w:val="false"/>
          <w:i w:val="false"/>
          <w:color w:val="000000"/>
          <w:sz w:val="28"/>
        </w:rPr>
        <w:t>
      В случае непредставления услугополучателем в установленный срок дополнительных материалов либо ходатайства о продлении указанного срока, делопроизводство прекращается и заявление считается отозванным.";</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72" w:id="154"/>
    <w:p>
      <w:pPr>
        <w:spacing w:after="0"/>
        <w:ind w:left="0"/>
        <w:jc w:val="both"/>
      </w:pPr>
      <w:r>
        <w:rPr>
          <w:rFonts w:ascii="Times New Roman"/>
          <w:b w:val="false"/>
          <w:i w:val="false"/>
          <w:color w:val="000000"/>
          <w:sz w:val="28"/>
        </w:rPr>
        <w:t xml:space="preserve">
      "6. Результат оказания государственной услуги – регистрация наименования места происхождения товара и (или) предоставления права пользования наименованием места происхождения товара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w:t>
      </w:r>
    </w:p>
    <w:bookmarkEnd w:id="154"/>
    <w:bookmarkStart w:name="z173" w:id="15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бумажная.</w:t>
      </w:r>
    </w:p>
    <w:bookmarkEnd w:id="155"/>
    <w:bookmarkStart w:name="z174" w:id="156"/>
    <w:p>
      <w:pPr>
        <w:spacing w:after="0"/>
        <w:ind w:left="0"/>
        <w:jc w:val="both"/>
      </w:pPr>
      <w:r>
        <w:rPr>
          <w:rFonts w:ascii="Times New Roman"/>
          <w:b w:val="false"/>
          <w:i w:val="false"/>
          <w:color w:val="000000"/>
          <w:sz w:val="28"/>
        </w:rPr>
        <w:t>
      При обращении через портал юридическим и физическим лицам (далее – Услугополучатель) направляется уведомление в "личный кабинет" в форме электронного документа с указанием даты и места получения результата государственной услуги, удостоверенного электронной цифровой подписью уполномоченного лица услугодателя.</w:t>
      </w:r>
    </w:p>
    <w:bookmarkEnd w:id="156"/>
    <w:bookmarkStart w:name="z175" w:id="15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157"/>
    <w:bookmarkStart w:name="z176" w:id="158"/>
    <w:p>
      <w:pPr>
        <w:spacing w:after="0"/>
        <w:ind w:left="0"/>
        <w:jc w:val="both"/>
      </w:pPr>
      <w:r>
        <w:rPr>
          <w:rFonts w:ascii="Times New Roman"/>
          <w:b w:val="false"/>
          <w:i w:val="false"/>
          <w:color w:val="000000"/>
          <w:sz w:val="28"/>
        </w:rPr>
        <w:t xml:space="preserve">
      "За услуги экспертной организации по оказанию настоящей государственной услуги взимаются оплаты в размерах, установленных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18 декабря 2014 года № 368 "Об утверждении цен на работы и услуги, реализуемые республиканским государственным предприятием на праве хозяйственного ведения "Национальный институт интеллектуальной собственности" Министерства юстиции Республики Казахстан" (зарегистрирован в Реестре государственной регистрации нормативных правовых актов № 10045).";</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78" w:id="159"/>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p>
    <w:bookmarkEnd w:id="159"/>
    <w:bookmarkStart w:name="z179" w:id="160"/>
    <w:p>
      <w:pPr>
        <w:spacing w:after="0"/>
        <w:ind w:left="0"/>
        <w:jc w:val="both"/>
      </w:pPr>
      <w:r>
        <w:rPr>
          <w:rFonts w:ascii="Times New Roman"/>
          <w:b w:val="false"/>
          <w:i w:val="false"/>
          <w:color w:val="000000"/>
          <w:sz w:val="28"/>
        </w:rPr>
        <w:t>
      к экспертной организации:</w:t>
      </w:r>
    </w:p>
    <w:bookmarkEnd w:id="160"/>
    <w:bookmarkStart w:name="z180" w:id="161"/>
    <w:p>
      <w:pPr>
        <w:spacing w:after="0"/>
        <w:ind w:left="0"/>
        <w:jc w:val="both"/>
      </w:pPr>
      <w:r>
        <w:rPr>
          <w:rFonts w:ascii="Times New Roman"/>
          <w:b w:val="false"/>
          <w:i w:val="false"/>
          <w:color w:val="000000"/>
          <w:sz w:val="28"/>
        </w:rPr>
        <w:t xml:space="preserve">
      1) 2 экземпляра заявки на регистрацию и (или) предоставление права пользования наименованием места происхождения товара по форме (далее – заявка),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161"/>
    <w:bookmarkStart w:name="z181" w:id="162"/>
    <w:p>
      <w:pPr>
        <w:spacing w:after="0"/>
        <w:ind w:left="0"/>
        <w:jc w:val="both"/>
      </w:pPr>
      <w:r>
        <w:rPr>
          <w:rFonts w:ascii="Times New Roman"/>
          <w:b w:val="false"/>
          <w:i w:val="false"/>
          <w:color w:val="000000"/>
          <w:sz w:val="28"/>
        </w:rPr>
        <w:t>
      2) доверенность, в случае ведения делопроизводства через представителя;</w:t>
      </w:r>
    </w:p>
    <w:bookmarkEnd w:id="162"/>
    <w:bookmarkStart w:name="z182" w:id="163"/>
    <w:p>
      <w:pPr>
        <w:spacing w:after="0"/>
        <w:ind w:left="0"/>
        <w:jc w:val="both"/>
      </w:pPr>
      <w:r>
        <w:rPr>
          <w:rFonts w:ascii="Times New Roman"/>
          <w:b w:val="false"/>
          <w:i w:val="false"/>
          <w:color w:val="000000"/>
          <w:sz w:val="28"/>
        </w:rPr>
        <w:t>
      3) документы, подтверждающие оплату услуг экспертной организации;</w:t>
      </w:r>
    </w:p>
    <w:bookmarkEnd w:id="163"/>
    <w:bookmarkStart w:name="z183" w:id="164"/>
    <w:p>
      <w:pPr>
        <w:spacing w:after="0"/>
        <w:ind w:left="0"/>
        <w:jc w:val="both"/>
      </w:pPr>
      <w:r>
        <w:rPr>
          <w:rFonts w:ascii="Times New Roman"/>
          <w:b w:val="false"/>
          <w:i w:val="false"/>
          <w:color w:val="000000"/>
          <w:sz w:val="28"/>
        </w:rPr>
        <w:t>
      4) если географический объект, наименование которого заявляется в качестве наименования места происхождения товара, находится на территории Республики Казахстан, к заявке прилагается заключение местного исполнительного органа о том, что в границах данного географического объекта заявитель производит товар, особые свойства, качество, репутация или другие характеристики которого главным образом определяются характерными для данного географического объекта природными условиями и (или) людскими факторами.</w:t>
      </w:r>
    </w:p>
    <w:bookmarkEnd w:id="164"/>
    <w:bookmarkStart w:name="z184" w:id="165"/>
    <w:p>
      <w:pPr>
        <w:spacing w:after="0"/>
        <w:ind w:left="0"/>
        <w:jc w:val="both"/>
      </w:pPr>
      <w:r>
        <w:rPr>
          <w:rFonts w:ascii="Times New Roman"/>
          <w:b w:val="false"/>
          <w:i w:val="false"/>
          <w:color w:val="000000"/>
          <w:sz w:val="28"/>
        </w:rPr>
        <w:t>
      К заявке на представление исключительного права на ранее зарегистрированное наименование места происхождения товара, находящегося на территории Республики Казахстан, прилагается заключение уполномоченного органа о том, что в границах данного географического объекта заявитель производит товар, обладающий особыми свойствами, указанными в государственном реестре наименований мест происхождений товаров Республики Казахстан.</w:t>
      </w:r>
    </w:p>
    <w:bookmarkEnd w:id="165"/>
    <w:bookmarkStart w:name="z185" w:id="166"/>
    <w:p>
      <w:pPr>
        <w:spacing w:after="0"/>
        <w:ind w:left="0"/>
        <w:jc w:val="both"/>
      </w:pPr>
      <w:r>
        <w:rPr>
          <w:rFonts w:ascii="Times New Roman"/>
          <w:b w:val="false"/>
          <w:i w:val="false"/>
          <w:color w:val="000000"/>
          <w:sz w:val="28"/>
        </w:rPr>
        <w:t>
      Если географический объект, наименование которого заявляется в качестве наименования места происхождения товара, находится за пределами Республики Казахстан, к заявке прилагается документ, подтверждающий право заявителя на заявленное наименование места происхождения товара.</w:t>
      </w:r>
    </w:p>
    <w:bookmarkEnd w:id="166"/>
    <w:bookmarkStart w:name="z186" w:id="167"/>
    <w:p>
      <w:pPr>
        <w:spacing w:after="0"/>
        <w:ind w:left="0"/>
        <w:jc w:val="both"/>
      </w:pPr>
      <w:r>
        <w:rPr>
          <w:rFonts w:ascii="Times New Roman"/>
          <w:b w:val="false"/>
          <w:i w:val="false"/>
          <w:color w:val="000000"/>
          <w:sz w:val="28"/>
        </w:rPr>
        <w:t xml:space="preserve">
      на портал: </w:t>
      </w:r>
    </w:p>
    <w:bookmarkEnd w:id="167"/>
    <w:bookmarkStart w:name="z187" w:id="168"/>
    <w:p>
      <w:pPr>
        <w:spacing w:after="0"/>
        <w:ind w:left="0"/>
        <w:jc w:val="both"/>
      </w:pPr>
      <w:r>
        <w:rPr>
          <w:rFonts w:ascii="Times New Roman"/>
          <w:b w:val="false"/>
          <w:i w:val="false"/>
          <w:color w:val="000000"/>
          <w:sz w:val="28"/>
        </w:rPr>
        <w:t>
      1) заявка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168"/>
    <w:bookmarkStart w:name="z188" w:id="169"/>
    <w:p>
      <w:pPr>
        <w:spacing w:after="0"/>
        <w:ind w:left="0"/>
        <w:jc w:val="both"/>
      </w:pPr>
      <w:r>
        <w:rPr>
          <w:rFonts w:ascii="Times New Roman"/>
          <w:b w:val="false"/>
          <w:i w:val="false"/>
          <w:color w:val="000000"/>
          <w:sz w:val="28"/>
        </w:rPr>
        <w:t xml:space="preserve">
      2) электронная копия доверенности, в случае ведения делопроизводства через представителя; </w:t>
      </w:r>
    </w:p>
    <w:bookmarkEnd w:id="169"/>
    <w:bookmarkStart w:name="z189" w:id="170"/>
    <w:p>
      <w:pPr>
        <w:spacing w:after="0"/>
        <w:ind w:left="0"/>
        <w:jc w:val="both"/>
      </w:pPr>
      <w:r>
        <w:rPr>
          <w:rFonts w:ascii="Times New Roman"/>
          <w:b w:val="false"/>
          <w:i w:val="false"/>
          <w:color w:val="000000"/>
          <w:sz w:val="28"/>
        </w:rPr>
        <w:t>
      3) электронная копия документа, подтверждающего соответствующего оплату, за исключением оплаты через ПШЭП;</w:t>
      </w:r>
    </w:p>
    <w:bookmarkEnd w:id="170"/>
    <w:bookmarkStart w:name="z190" w:id="171"/>
    <w:p>
      <w:pPr>
        <w:spacing w:after="0"/>
        <w:ind w:left="0"/>
        <w:jc w:val="both"/>
      </w:pPr>
      <w:r>
        <w:rPr>
          <w:rFonts w:ascii="Times New Roman"/>
          <w:b w:val="false"/>
          <w:i w:val="false"/>
          <w:color w:val="000000"/>
          <w:sz w:val="28"/>
        </w:rPr>
        <w:t>
      4) если географический объект, наименование которого заявляется в качестве наименования места происхождения товара, находится на территории Республики Казахстан, к заявке прилагается электронная копия документа заключения местного исполнительного органа о том, что в границах данного географического объекта заявитель производит товар, особые свойства, качество, репутация или другие характеристики которого главным образом определяются характерными для данного географического объекта природными условиями и (или) людскими факторами.</w:t>
      </w:r>
    </w:p>
    <w:bookmarkEnd w:id="171"/>
    <w:bookmarkStart w:name="z191" w:id="172"/>
    <w:p>
      <w:pPr>
        <w:spacing w:after="0"/>
        <w:ind w:left="0"/>
        <w:jc w:val="both"/>
      </w:pPr>
      <w:r>
        <w:rPr>
          <w:rFonts w:ascii="Times New Roman"/>
          <w:b w:val="false"/>
          <w:i w:val="false"/>
          <w:color w:val="000000"/>
          <w:sz w:val="28"/>
        </w:rPr>
        <w:t>
      К заявке на представление исключительного права на ранее зарегистрированное наименование места происхождения товара, находящегося на территории Республики Казахстан, прилагается электронная копия заключения уполномоченного органа о том, что в границах данного географического объекта заявитель производит товар, обладающий особыми свойствами, указанными в государственном реестре наименований мест происхождений товаров Республики Казахстан.</w:t>
      </w:r>
    </w:p>
    <w:bookmarkEnd w:id="172"/>
    <w:bookmarkStart w:name="z192" w:id="173"/>
    <w:p>
      <w:pPr>
        <w:spacing w:after="0"/>
        <w:ind w:left="0"/>
        <w:jc w:val="both"/>
      </w:pPr>
      <w:r>
        <w:rPr>
          <w:rFonts w:ascii="Times New Roman"/>
          <w:b w:val="false"/>
          <w:i w:val="false"/>
          <w:color w:val="000000"/>
          <w:sz w:val="28"/>
        </w:rPr>
        <w:t>
      Если географический объект, наименование которого заявляется в качестве наименования места происхождения товара, находится за пределами Республики Казахстан, к заявке прилагается электронная копия документа, подтверждающего право заявителя на заявленное наименование места происхождения товара;</w:t>
      </w:r>
    </w:p>
    <w:bookmarkEnd w:id="173"/>
    <w:bookmarkStart w:name="z193" w:id="174"/>
    <w:p>
      <w:pPr>
        <w:spacing w:after="0"/>
        <w:ind w:left="0"/>
        <w:jc w:val="both"/>
      </w:pPr>
      <w:r>
        <w:rPr>
          <w:rFonts w:ascii="Times New Roman"/>
          <w:b w:val="false"/>
          <w:i w:val="false"/>
          <w:color w:val="000000"/>
          <w:sz w:val="28"/>
        </w:rPr>
        <w:t>
      При подаче услугополучателем всех необходимых документов:</w:t>
      </w:r>
    </w:p>
    <w:bookmarkEnd w:id="174"/>
    <w:bookmarkStart w:name="z194" w:id="175"/>
    <w:p>
      <w:pPr>
        <w:spacing w:after="0"/>
        <w:ind w:left="0"/>
        <w:jc w:val="both"/>
      </w:pPr>
      <w:r>
        <w:rPr>
          <w:rFonts w:ascii="Times New Roman"/>
          <w:b w:val="false"/>
          <w:i w:val="false"/>
          <w:color w:val="000000"/>
          <w:sz w:val="28"/>
        </w:rPr>
        <w:t>
      услугодателю (нарочно либо посредством почтовой связи) – подтверждением принятия заявки на бумажном носителе является отметка на его копии о регистрации в канцелярии экспертной организации с указанием даты и времени приема пакета документов.</w:t>
      </w:r>
    </w:p>
    <w:bookmarkEnd w:id="175"/>
    <w:bookmarkStart w:name="z195" w:id="176"/>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для предоставления государственных услуг.</w:t>
      </w:r>
    </w:p>
    <w:bookmarkEnd w:id="176"/>
    <w:bookmarkStart w:name="z196" w:id="177"/>
    <w:p>
      <w:pPr>
        <w:spacing w:after="0"/>
        <w:ind w:left="0"/>
        <w:jc w:val="both"/>
      </w:pPr>
      <w:r>
        <w:rPr>
          <w:rFonts w:ascii="Times New Roman"/>
          <w:b w:val="false"/>
          <w:i w:val="false"/>
          <w:color w:val="000000"/>
          <w:sz w:val="28"/>
        </w:rPr>
        <w:t>
      Сведения документов,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информации об оплате государственной пошлины через ПШЭП услугодатель получает из соответствующих государственных информационных систем через шлюз "электронного правительства".</w:t>
      </w:r>
    </w:p>
    <w:bookmarkEnd w:id="177"/>
    <w:bookmarkStart w:name="z197" w:id="178"/>
    <w:p>
      <w:pPr>
        <w:spacing w:after="0"/>
        <w:ind w:left="0"/>
        <w:jc w:val="both"/>
      </w:pPr>
      <w:r>
        <w:rPr>
          <w:rFonts w:ascii="Times New Roman"/>
          <w:b w:val="false"/>
          <w:i w:val="false"/>
          <w:color w:val="000000"/>
          <w:sz w:val="28"/>
        </w:rPr>
        <w:t>
      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178"/>
    <w:bookmarkStart w:name="z198" w:id="179"/>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179"/>
    <w:bookmarkStart w:name="z199" w:id="180"/>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201" w:id="181"/>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03" w:id="182"/>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74 07 54, 74 09 69, 74 96 60. Единый контакт-центр – 1414, 8 800 080 7777.";</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bookmarkStart w:name="z205" w:id="1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патента на промышленный образец", утвержденном указанным приказом:</w:t>
      </w:r>
    </w:p>
    <w:bookmarkEnd w:id="183"/>
    <w:bookmarkStart w:name="z206" w:id="184"/>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84"/>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 – по истечении 12 (двенадцати) месяцев, а мотивированный ответ об отказе в оказании услуги направляется ранее установленного срока. По ходатайству услугополучателя сведения о выдаче патента публикуются в бюллетене ранее указанного срока. Одновременно с публикацией сведений о выдаче патента услугополучателю выдается патент.</w:t>
      </w:r>
    </w:p>
    <w:bookmarkStart w:name="z207" w:id="185"/>
    <w:p>
      <w:pPr>
        <w:spacing w:after="0"/>
        <w:ind w:left="0"/>
        <w:jc w:val="both"/>
      </w:pPr>
      <w:r>
        <w:rPr>
          <w:rFonts w:ascii="Times New Roman"/>
          <w:b w:val="false"/>
          <w:i w:val="false"/>
          <w:color w:val="000000"/>
          <w:sz w:val="28"/>
        </w:rPr>
        <w:t>
      Срок продлевается:</w:t>
      </w:r>
    </w:p>
    <w:bookmarkEnd w:id="185"/>
    <w:bookmarkStart w:name="z208" w:id="186"/>
    <w:p>
      <w:pPr>
        <w:spacing w:after="0"/>
        <w:ind w:left="0"/>
        <w:jc w:val="both"/>
      </w:pPr>
      <w:r>
        <w:rPr>
          <w:rFonts w:ascii="Times New Roman"/>
          <w:b w:val="false"/>
          <w:i w:val="false"/>
          <w:color w:val="000000"/>
          <w:sz w:val="28"/>
        </w:rPr>
        <w:t>
      на срок, не превышающий трех месяцев, в случае необходимости представления услогополучателем исправленных, дополнительных или недостающих документов, а также уточнения по заявлениям, поданным с нарушением требования единства;</w:t>
      </w:r>
    </w:p>
    <w:bookmarkEnd w:id="186"/>
    <w:bookmarkStart w:name="z209" w:id="187"/>
    <w:p>
      <w:pPr>
        <w:spacing w:after="0"/>
        <w:ind w:left="0"/>
        <w:jc w:val="both"/>
      </w:pPr>
      <w:r>
        <w:rPr>
          <w:rFonts w:ascii="Times New Roman"/>
          <w:b w:val="false"/>
          <w:i w:val="false"/>
          <w:color w:val="000000"/>
          <w:sz w:val="28"/>
        </w:rPr>
        <w:t>
      на срок, не превышающий трех месяцев, в случае подачи услугополучателем ходатайства о продлении срока предоставления ответа на запрос экспертизы;</w:t>
      </w:r>
    </w:p>
    <w:bookmarkEnd w:id="187"/>
    <w:bookmarkStart w:name="z210" w:id="188"/>
    <w:p>
      <w:pPr>
        <w:spacing w:after="0"/>
        <w:ind w:left="0"/>
        <w:jc w:val="both"/>
      </w:pPr>
      <w:r>
        <w:rPr>
          <w:rFonts w:ascii="Times New Roman"/>
          <w:b w:val="false"/>
          <w:i w:val="false"/>
          <w:color w:val="000000"/>
          <w:sz w:val="28"/>
        </w:rPr>
        <w:t>
      на срок, не превышающий трех месяцев, в случае подачи услугополучателем документа о восстановлении пропущенного срока для оплаты за подготовку к выдаче патента и публикацию, а также оплаты государственной пошлины;</w:t>
      </w:r>
    </w:p>
    <w:bookmarkEnd w:id="188"/>
    <w:bookmarkStart w:name="z211" w:id="189"/>
    <w:p>
      <w:pPr>
        <w:spacing w:after="0"/>
        <w:ind w:left="0"/>
        <w:jc w:val="both"/>
      </w:pPr>
      <w:r>
        <w:rPr>
          <w:rFonts w:ascii="Times New Roman"/>
          <w:b w:val="false"/>
          <w:i w:val="false"/>
          <w:color w:val="000000"/>
          <w:sz w:val="28"/>
        </w:rPr>
        <w:t>
      на срок, не превышающий шести месяцев, в случае подачи услугополучателем ходатайства о восстановлении пропущенных им сроков для предоставления ответа на запрос экспертизы и документа об оплате за проведение экспертизы по существу.";</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13" w:id="190"/>
    <w:p>
      <w:pPr>
        <w:spacing w:after="0"/>
        <w:ind w:left="0"/>
        <w:jc w:val="both"/>
      </w:pPr>
      <w:r>
        <w:rPr>
          <w:rFonts w:ascii="Times New Roman"/>
          <w:b w:val="false"/>
          <w:i w:val="false"/>
          <w:color w:val="000000"/>
          <w:sz w:val="28"/>
        </w:rPr>
        <w:t xml:space="preserve">
      "6. Результат оказания государственной услуги – патент на промышленный образец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w:t>
      </w:r>
    </w:p>
    <w:bookmarkEnd w:id="190"/>
    <w:bookmarkStart w:name="z214" w:id="19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бумажная, электронная.</w:t>
      </w:r>
    </w:p>
    <w:bookmarkEnd w:id="191"/>
    <w:bookmarkStart w:name="z215" w:id="192"/>
    <w:p>
      <w:pPr>
        <w:spacing w:after="0"/>
        <w:ind w:left="0"/>
        <w:jc w:val="both"/>
      </w:pPr>
      <w:r>
        <w:rPr>
          <w:rFonts w:ascii="Times New Roman"/>
          <w:b w:val="false"/>
          <w:i w:val="false"/>
          <w:color w:val="000000"/>
          <w:sz w:val="28"/>
        </w:rPr>
        <w:t>
      При обращении через портал юридическим и физическим лицам (далее – услугополучатель) направляется уведомление в "личный кабинет" в форме электронного документа с указанием даты и места получения результата государственной услуги, удостоверенного электронной цифровой подписью уполномоченного лица услугодателя.</w:t>
      </w:r>
    </w:p>
    <w:bookmarkEnd w:id="192"/>
    <w:bookmarkStart w:name="z216" w:id="193"/>
    <w:p>
      <w:pPr>
        <w:spacing w:after="0"/>
        <w:ind w:left="0"/>
        <w:jc w:val="both"/>
      </w:pPr>
      <w:r>
        <w:rPr>
          <w:rFonts w:ascii="Times New Roman"/>
          <w:b w:val="false"/>
          <w:i w:val="false"/>
          <w:color w:val="000000"/>
          <w:sz w:val="28"/>
        </w:rPr>
        <w:t>
      В случае, если услугополучатель в установленные сроки не представит запрашиваемые недостающие документы, в том числе документы об оплате услуг экспертной организации и (или) государственной пошлины, ходатайство о продлении и (или) восстановлении установленных сроков, заявление считается отозванным, о чем услугополучателю направляется соответствующее уведомление.";</w:t>
      </w:r>
    </w:p>
    <w:bookmarkEnd w:id="193"/>
    <w:bookmarkStart w:name="z217" w:id="19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194"/>
    <w:bookmarkStart w:name="z218" w:id="195"/>
    <w:p>
      <w:pPr>
        <w:spacing w:after="0"/>
        <w:ind w:left="0"/>
        <w:jc w:val="both"/>
      </w:pPr>
      <w:r>
        <w:rPr>
          <w:rFonts w:ascii="Times New Roman"/>
          <w:b w:val="false"/>
          <w:i w:val="false"/>
          <w:color w:val="000000"/>
          <w:sz w:val="28"/>
        </w:rPr>
        <w:t>
      "За услуги экспертной организации по оказанию настоящей государственной услуги взимаются оплаты в размерах, установленных в соответствии с </w:t>
      </w:r>
      <w:r>
        <w:rPr>
          <w:rFonts w:ascii="Times New Roman"/>
          <w:b w:val="false"/>
          <w:i w:val="false"/>
          <w:color w:val="000000"/>
          <w:sz w:val="28"/>
        </w:rPr>
        <w:t>приказом</w:t>
      </w:r>
      <w:r>
        <w:rPr>
          <w:rFonts w:ascii="Times New Roman"/>
          <w:b w:val="false"/>
          <w:i w:val="false"/>
          <w:color w:val="000000"/>
          <w:sz w:val="28"/>
        </w:rPr>
        <w:t> Министра юстиции Республики Казахстан от 18 декабря 2014 года № 368 "Об утверждении цен на работы и услуги, реализуемые республиканским государственным предприятием на праве хозяйственного ведения "Национальный институт интеллектуальной собственности" Министерства юстиции Республики Казахстан" (зарегистрирован в Реестре государственной регистрации нормативных правовых актов под № 10045).";</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20" w:id="196"/>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(либо его представителя по доверенности): </w:t>
      </w:r>
    </w:p>
    <w:bookmarkEnd w:id="196"/>
    <w:bookmarkStart w:name="z221" w:id="197"/>
    <w:p>
      <w:pPr>
        <w:spacing w:after="0"/>
        <w:ind w:left="0"/>
        <w:jc w:val="both"/>
      </w:pPr>
      <w:r>
        <w:rPr>
          <w:rFonts w:ascii="Times New Roman"/>
          <w:b w:val="false"/>
          <w:i w:val="false"/>
          <w:color w:val="000000"/>
          <w:sz w:val="28"/>
        </w:rPr>
        <w:t>
      к экспертной организации:</w:t>
      </w:r>
    </w:p>
    <w:bookmarkEnd w:id="197"/>
    <w:bookmarkStart w:name="z222" w:id="198"/>
    <w:p>
      <w:pPr>
        <w:spacing w:after="0"/>
        <w:ind w:left="0"/>
        <w:jc w:val="both"/>
      </w:pPr>
      <w:r>
        <w:rPr>
          <w:rFonts w:ascii="Times New Roman"/>
          <w:b w:val="false"/>
          <w:i w:val="false"/>
          <w:color w:val="000000"/>
          <w:sz w:val="28"/>
        </w:rPr>
        <w:t xml:space="preserve">
      1) 3 экземпляра заявления о выдаче патента Республики Казахстан на промышленный образец (далее -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198"/>
    <w:bookmarkStart w:name="z223" w:id="199"/>
    <w:p>
      <w:pPr>
        <w:spacing w:after="0"/>
        <w:ind w:left="0"/>
        <w:jc w:val="both"/>
      </w:pPr>
      <w:r>
        <w:rPr>
          <w:rFonts w:ascii="Times New Roman"/>
          <w:b w:val="false"/>
          <w:i w:val="false"/>
          <w:color w:val="000000"/>
          <w:sz w:val="28"/>
        </w:rPr>
        <w:t>
      2) комплект пригодных для репродуцирования изображений изделия (изделий) или макета, дающего полное детальное представление о заявляемом образце (образцах) (общего вида – 8 экземпляров, дополнительных видов – 4 экземпляра);</w:t>
      </w:r>
    </w:p>
    <w:bookmarkEnd w:id="199"/>
    <w:bookmarkStart w:name="z224" w:id="200"/>
    <w:p>
      <w:pPr>
        <w:spacing w:after="0"/>
        <w:ind w:left="0"/>
        <w:jc w:val="both"/>
      </w:pPr>
      <w:r>
        <w:rPr>
          <w:rFonts w:ascii="Times New Roman"/>
          <w:b w:val="false"/>
          <w:i w:val="false"/>
          <w:color w:val="000000"/>
          <w:sz w:val="28"/>
        </w:rPr>
        <w:t>
      3) 2 экземпляра описания промышленного образца, включающее перечень его существенных признаков;</w:t>
      </w:r>
    </w:p>
    <w:bookmarkEnd w:id="200"/>
    <w:bookmarkStart w:name="z225" w:id="201"/>
    <w:p>
      <w:pPr>
        <w:spacing w:after="0"/>
        <w:ind w:left="0"/>
        <w:jc w:val="both"/>
      </w:pPr>
      <w:r>
        <w:rPr>
          <w:rFonts w:ascii="Times New Roman"/>
          <w:b w:val="false"/>
          <w:i w:val="false"/>
          <w:color w:val="000000"/>
          <w:sz w:val="28"/>
        </w:rPr>
        <w:t>
      4) доверенность в случае ведения делопроизводства через представителя;</w:t>
      </w:r>
    </w:p>
    <w:bookmarkEnd w:id="201"/>
    <w:bookmarkStart w:name="z226" w:id="202"/>
    <w:p>
      <w:pPr>
        <w:spacing w:after="0"/>
        <w:ind w:left="0"/>
        <w:jc w:val="both"/>
      </w:pPr>
      <w:r>
        <w:rPr>
          <w:rFonts w:ascii="Times New Roman"/>
          <w:b w:val="false"/>
          <w:i w:val="false"/>
          <w:color w:val="000000"/>
          <w:sz w:val="28"/>
        </w:rPr>
        <w:t>
      5) документ, подтверждающий оплату за подачу заявки;</w:t>
      </w:r>
    </w:p>
    <w:bookmarkEnd w:id="202"/>
    <w:bookmarkStart w:name="z227" w:id="203"/>
    <w:p>
      <w:pPr>
        <w:spacing w:after="0"/>
        <w:ind w:left="0"/>
        <w:jc w:val="both"/>
      </w:pPr>
      <w:r>
        <w:rPr>
          <w:rFonts w:ascii="Times New Roman"/>
          <w:b w:val="false"/>
          <w:i w:val="false"/>
          <w:color w:val="000000"/>
          <w:sz w:val="28"/>
        </w:rPr>
        <w:t>
      6) документ, подтверждающий основания для уменьшения размера оплаты (для участников и инвалидов Великой Отечественной войны, инвалидов, пенсионеров по возрасту и выслуге лет, учащихся общеобразовательных школ и колледжей, студентов высших учебных заведений – копия соответствующего документа или справка).</w:t>
      </w:r>
    </w:p>
    <w:bookmarkEnd w:id="203"/>
    <w:bookmarkStart w:name="z228" w:id="204"/>
    <w:p>
      <w:pPr>
        <w:spacing w:after="0"/>
        <w:ind w:left="0"/>
        <w:jc w:val="both"/>
      </w:pPr>
      <w:r>
        <w:rPr>
          <w:rFonts w:ascii="Times New Roman"/>
          <w:b w:val="false"/>
          <w:i w:val="false"/>
          <w:color w:val="000000"/>
          <w:sz w:val="28"/>
        </w:rPr>
        <w:t>
      на портал:</w:t>
      </w:r>
    </w:p>
    <w:bookmarkEnd w:id="204"/>
    <w:bookmarkStart w:name="z229" w:id="205"/>
    <w:p>
      <w:pPr>
        <w:spacing w:after="0"/>
        <w:ind w:left="0"/>
        <w:jc w:val="both"/>
      </w:pPr>
      <w:r>
        <w:rPr>
          <w:rFonts w:ascii="Times New Roman"/>
          <w:b w:val="false"/>
          <w:i w:val="false"/>
          <w:color w:val="000000"/>
          <w:sz w:val="28"/>
        </w:rPr>
        <w:t>
      1) заявление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205"/>
    <w:bookmarkStart w:name="z230" w:id="206"/>
    <w:p>
      <w:pPr>
        <w:spacing w:after="0"/>
        <w:ind w:left="0"/>
        <w:jc w:val="both"/>
      </w:pPr>
      <w:r>
        <w:rPr>
          <w:rFonts w:ascii="Times New Roman"/>
          <w:b w:val="false"/>
          <w:i w:val="false"/>
          <w:color w:val="000000"/>
          <w:sz w:val="28"/>
        </w:rPr>
        <w:t>
      2) электронная копия комплекта пригодных для репродуцирования изображений изделия (изделий) или макета, дающего полное детальное представление о заявляемом образце (образцах);</w:t>
      </w:r>
    </w:p>
    <w:bookmarkEnd w:id="206"/>
    <w:bookmarkStart w:name="z231" w:id="207"/>
    <w:p>
      <w:pPr>
        <w:spacing w:after="0"/>
        <w:ind w:left="0"/>
        <w:jc w:val="both"/>
      </w:pPr>
      <w:r>
        <w:rPr>
          <w:rFonts w:ascii="Times New Roman"/>
          <w:b w:val="false"/>
          <w:i w:val="false"/>
          <w:color w:val="000000"/>
          <w:sz w:val="28"/>
        </w:rPr>
        <w:t>
      3) электронная копия описания промышленного образца, включающего перечень его существенных признаков;</w:t>
      </w:r>
    </w:p>
    <w:bookmarkEnd w:id="207"/>
    <w:bookmarkStart w:name="z232" w:id="208"/>
    <w:p>
      <w:pPr>
        <w:spacing w:after="0"/>
        <w:ind w:left="0"/>
        <w:jc w:val="both"/>
      </w:pPr>
      <w:r>
        <w:rPr>
          <w:rFonts w:ascii="Times New Roman"/>
          <w:b w:val="false"/>
          <w:i w:val="false"/>
          <w:color w:val="000000"/>
          <w:sz w:val="28"/>
        </w:rPr>
        <w:t>
      4) электронная копия доверенности в случае ведения делопроизводства через представителя;</w:t>
      </w:r>
    </w:p>
    <w:bookmarkEnd w:id="208"/>
    <w:bookmarkStart w:name="z233" w:id="209"/>
    <w:p>
      <w:pPr>
        <w:spacing w:after="0"/>
        <w:ind w:left="0"/>
        <w:jc w:val="both"/>
      </w:pPr>
      <w:r>
        <w:rPr>
          <w:rFonts w:ascii="Times New Roman"/>
          <w:b w:val="false"/>
          <w:i w:val="false"/>
          <w:color w:val="000000"/>
          <w:sz w:val="28"/>
        </w:rPr>
        <w:t>
      5) электронная копия документа, подтверждающего оплату, за исключением оплаты через ПШЭП;</w:t>
      </w:r>
    </w:p>
    <w:bookmarkEnd w:id="209"/>
    <w:bookmarkStart w:name="z234" w:id="210"/>
    <w:p>
      <w:pPr>
        <w:spacing w:after="0"/>
        <w:ind w:left="0"/>
        <w:jc w:val="both"/>
      </w:pPr>
      <w:r>
        <w:rPr>
          <w:rFonts w:ascii="Times New Roman"/>
          <w:b w:val="false"/>
          <w:i w:val="false"/>
          <w:color w:val="000000"/>
          <w:sz w:val="28"/>
        </w:rPr>
        <w:t>
      6) электронная копия документа, подтверждающего основания для уменьшения размера оплаты (для участников и инвалидов Великой Отечественной войны, инвалидов, пенсионеров по возрасту и выслуге лет, учащихся общеобразовательных школ и колледжей, студентов высших учебных заведений – копия соответствующего документа или справка).</w:t>
      </w:r>
    </w:p>
    <w:bookmarkEnd w:id="210"/>
    <w:bookmarkStart w:name="z235" w:id="211"/>
    <w:p>
      <w:pPr>
        <w:spacing w:after="0"/>
        <w:ind w:left="0"/>
        <w:jc w:val="both"/>
      </w:pPr>
      <w:r>
        <w:rPr>
          <w:rFonts w:ascii="Times New Roman"/>
          <w:b w:val="false"/>
          <w:i w:val="false"/>
          <w:color w:val="000000"/>
          <w:sz w:val="28"/>
        </w:rPr>
        <w:t>
      Документы, подтверждающие оплату за подачу и основания для уменьшения размера оплаты могут быть представлены вместе с заявкой или в течение двух месяцев с даты поступления заявки. Этот срок может быть продлен, но не более чем на два месяца.</w:t>
      </w:r>
    </w:p>
    <w:bookmarkEnd w:id="211"/>
    <w:bookmarkStart w:name="z236" w:id="212"/>
    <w:p>
      <w:pPr>
        <w:spacing w:after="0"/>
        <w:ind w:left="0"/>
        <w:jc w:val="both"/>
      </w:pPr>
      <w:r>
        <w:rPr>
          <w:rFonts w:ascii="Times New Roman"/>
          <w:b w:val="false"/>
          <w:i w:val="false"/>
          <w:color w:val="000000"/>
          <w:sz w:val="28"/>
        </w:rPr>
        <w:t xml:space="preserve">
      Сведения документов,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информации об оплате государственной пошлины через ПШЭП услугодатель получает из соответствующих государственных информационных систем через шлюз "электронного правительства". </w:t>
      </w:r>
    </w:p>
    <w:bookmarkEnd w:id="212"/>
    <w:bookmarkStart w:name="z237" w:id="213"/>
    <w:p>
      <w:pPr>
        <w:spacing w:after="0"/>
        <w:ind w:left="0"/>
        <w:jc w:val="both"/>
      </w:pPr>
      <w:r>
        <w:rPr>
          <w:rFonts w:ascii="Times New Roman"/>
          <w:b w:val="false"/>
          <w:i w:val="false"/>
          <w:color w:val="000000"/>
          <w:sz w:val="28"/>
        </w:rPr>
        <w:t xml:space="preserve">
      Услугополучатель дает письменное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w:t>
      </w:r>
    </w:p>
    <w:bookmarkEnd w:id="213"/>
    <w:bookmarkStart w:name="z238" w:id="214"/>
    <w:p>
      <w:pPr>
        <w:spacing w:after="0"/>
        <w:ind w:left="0"/>
        <w:jc w:val="both"/>
      </w:pPr>
      <w:r>
        <w:rPr>
          <w:rFonts w:ascii="Times New Roman"/>
          <w:b w:val="false"/>
          <w:i w:val="false"/>
          <w:color w:val="000000"/>
          <w:sz w:val="28"/>
        </w:rPr>
        <w:t>
      При подаче услугополучателем всех необходимых документов:</w:t>
      </w:r>
    </w:p>
    <w:bookmarkEnd w:id="214"/>
    <w:bookmarkStart w:name="z239" w:id="215"/>
    <w:p>
      <w:pPr>
        <w:spacing w:after="0"/>
        <w:ind w:left="0"/>
        <w:jc w:val="both"/>
      </w:pPr>
      <w:r>
        <w:rPr>
          <w:rFonts w:ascii="Times New Roman"/>
          <w:b w:val="false"/>
          <w:i w:val="false"/>
          <w:color w:val="000000"/>
          <w:sz w:val="28"/>
        </w:rPr>
        <w:t>
      услугодателю (нарочно либо посредством почтовой связи) – подтверждением принятия заявления на бумажном носителе является отметка на его копии о регистрации в канцелярии экспертной организации с указанием даты и времени приема пакета документов.</w:t>
      </w:r>
    </w:p>
    <w:bookmarkEnd w:id="215"/>
    <w:bookmarkStart w:name="z240" w:id="216"/>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для предоставления государственных услуг.";</w:t>
      </w:r>
    </w:p>
    <w:bookmarkEnd w:id="216"/>
    <w:bookmarkStart w:name="z241" w:id="217"/>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217"/>
    <w:bookmarkStart w:name="z242" w:id="218"/>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244" w:id="219"/>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46" w:id="220"/>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74 07 54, 74 09 69, 74 96 60. Единый контакт-центр – 1414, 8 800 080 7777.";</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приказу;</w:t>
      </w:r>
    </w:p>
    <w:bookmarkStart w:name="z248" w:id="2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патента на полезную модель", утвержденном указанным приказом:</w:t>
      </w:r>
    </w:p>
    <w:bookmarkEnd w:id="221"/>
    <w:bookmarkStart w:name="z249" w:id="222"/>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222"/>
    <w:bookmarkStart w:name="z250" w:id="223"/>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 – по истечении 12 (двенадцати) месяцев, а мотивированный ответ об отказе в оказании услуги направляется ранее установленного срока. По ходатайству услугополучателя сведения о выдаче патента публикуются в бюллетене ранее указанного срока. Одновременно с публикацией сведений о выдаче патента услугополучателю выдается патент.</w:t>
      </w:r>
    </w:p>
    <w:bookmarkEnd w:id="223"/>
    <w:bookmarkStart w:name="z251" w:id="224"/>
    <w:p>
      <w:pPr>
        <w:spacing w:after="0"/>
        <w:ind w:left="0"/>
        <w:jc w:val="both"/>
      </w:pPr>
      <w:r>
        <w:rPr>
          <w:rFonts w:ascii="Times New Roman"/>
          <w:b w:val="false"/>
          <w:i w:val="false"/>
          <w:color w:val="000000"/>
          <w:sz w:val="28"/>
        </w:rPr>
        <w:t>
      Срок продлевается:</w:t>
      </w:r>
    </w:p>
    <w:bookmarkEnd w:id="224"/>
    <w:bookmarkStart w:name="z252" w:id="225"/>
    <w:p>
      <w:pPr>
        <w:spacing w:after="0"/>
        <w:ind w:left="0"/>
        <w:jc w:val="both"/>
      </w:pPr>
      <w:r>
        <w:rPr>
          <w:rFonts w:ascii="Times New Roman"/>
          <w:b w:val="false"/>
          <w:i w:val="false"/>
          <w:color w:val="000000"/>
          <w:sz w:val="28"/>
        </w:rPr>
        <w:t>
      на срок, не превышающий трех месяцев, в случае необходимости представления услогополучателем исправленных или отсутствующих документов по запросу или уведомлению экспертной организации;</w:t>
      </w:r>
    </w:p>
    <w:bookmarkEnd w:id="225"/>
    <w:bookmarkStart w:name="z253" w:id="226"/>
    <w:p>
      <w:pPr>
        <w:spacing w:after="0"/>
        <w:ind w:left="0"/>
        <w:jc w:val="both"/>
      </w:pPr>
      <w:r>
        <w:rPr>
          <w:rFonts w:ascii="Times New Roman"/>
          <w:b w:val="false"/>
          <w:i w:val="false"/>
          <w:color w:val="000000"/>
          <w:sz w:val="28"/>
        </w:rPr>
        <w:t>
      на срок, не превышающий шести месяцев, в случае необходимости представления услогополучателем заверенной копии первой заявки при испрашивании конвенционного приоритета;</w:t>
      </w:r>
    </w:p>
    <w:bookmarkEnd w:id="226"/>
    <w:bookmarkStart w:name="z254" w:id="227"/>
    <w:p>
      <w:pPr>
        <w:spacing w:after="0"/>
        <w:ind w:left="0"/>
        <w:jc w:val="both"/>
      </w:pPr>
      <w:r>
        <w:rPr>
          <w:rFonts w:ascii="Times New Roman"/>
          <w:b w:val="false"/>
          <w:i w:val="false"/>
          <w:color w:val="000000"/>
          <w:sz w:val="28"/>
        </w:rPr>
        <w:t>
      на срок, не превышающий шести месяцев, в случае подачи услугополучателем ходатайства о продлении срока представления ответа на запрос экспертизы;</w:t>
      </w:r>
    </w:p>
    <w:bookmarkEnd w:id="227"/>
    <w:bookmarkStart w:name="z255" w:id="228"/>
    <w:p>
      <w:pPr>
        <w:spacing w:after="0"/>
        <w:ind w:left="0"/>
        <w:jc w:val="both"/>
      </w:pPr>
      <w:r>
        <w:rPr>
          <w:rFonts w:ascii="Times New Roman"/>
          <w:b w:val="false"/>
          <w:i w:val="false"/>
          <w:color w:val="000000"/>
          <w:sz w:val="28"/>
        </w:rPr>
        <w:t>
      на срок, не превышающий двенадцати месяцев, в случае подачи услугополучателем ходатайства о восстановлении срока представления ответа на запрос экспертизы;</w:t>
      </w:r>
    </w:p>
    <w:bookmarkEnd w:id="228"/>
    <w:bookmarkStart w:name="z256" w:id="229"/>
    <w:p>
      <w:pPr>
        <w:spacing w:after="0"/>
        <w:ind w:left="0"/>
        <w:jc w:val="both"/>
      </w:pPr>
      <w:r>
        <w:rPr>
          <w:rFonts w:ascii="Times New Roman"/>
          <w:b w:val="false"/>
          <w:i w:val="false"/>
          <w:color w:val="000000"/>
          <w:sz w:val="28"/>
        </w:rPr>
        <w:t>
      на срок, не превышающий трех месяцев, в случае подачи услугополучателем ходатайства о восстановлении срока представления документа, подтверждающего оплату за подготовку документов к выдаче патента и государственной пошлины за выдачу патента.";</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58" w:id="230"/>
    <w:p>
      <w:pPr>
        <w:spacing w:after="0"/>
        <w:ind w:left="0"/>
        <w:jc w:val="both"/>
      </w:pPr>
      <w:r>
        <w:rPr>
          <w:rFonts w:ascii="Times New Roman"/>
          <w:b w:val="false"/>
          <w:i w:val="false"/>
          <w:color w:val="000000"/>
          <w:sz w:val="28"/>
        </w:rPr>
        <w:t>
      "6. Результат оказания государственной услуги – патент на полезную модель,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w:t>
      </w:r>
    </w:p>
    <w:bookmarkEnd w:id="230"/>
    <w:bookmarkStart w:name="z259" w:id="231"/>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 электронная, бумажная. </w:t>
      </w:r>
    </w:p>
    <w:bookmarkEnd w:id="231"/>
    <w:bookmarkStart w:name="z260" w:id="232"/>
    <w:p>
      <w:pPr>
        <w:spacing w:after="0"/>
        <w:ind w:left="0"/>
        <w:jc w:val="both"/>
      </w:pPr>
      <w:r>
        <w:rPr>
          <w:rFonts w:ascii="Times New Roman"/>
          <w:b w:val="false"/>
          <w:i w:val="false"/>
          <w:color w:val="000000"/>
          <w:sz w:val="28"/>
        </w:rPr>
        <w:t>
      При обращении через портал юридическим и физическим лицам (далее – услугополучатель) направляется уведомление в "личный кабинет" в форме электронного документа с указанием даты и места получения результата государственной услуги, удостоверенного электронной цифровой подписью уполномоченного лица услугодателя.</w:t>
      </w:r>
    </w:p>
    <w:bookmarkEnd w:id="232"/>
    <w:bookmarkStart w:name="z261" w:id="233"/>
    <w:p>
      <w:pPr>
        <w:spacing w:after="0"/>
        <w:ind w:left="0"/>
        <w:jc w:val="both"/>
      </w:pPr>
      <w:r>
        <w:rPr>
          <w:rFonts w:ascii="Times New Roman"/>
          <w:b w:val="false"/>
          <w:i w:val="false"/>
          <w:color w:val="000000"/>
          <w:sz w:val="28"/>
        </w:rPr>
        <w:t>
      По ходатайству услугополучателя, заявка преобразуется в заявку на выдачу патента на изобретение, в случаях, предусмотренных законодательством, и услуга в дальнейшем предоставляется в соответствии со стандартом "Выдача патента на изобретение".</w:t>
      </w:r>
    </w:p>
    <w:bookmarkEnd w:id="233"/>
    <w:bookmarkStart w:name="z262" w:id="234"/>
    <w:p>
      <w:pPr>
        <w:spacing w:after="0"/>
        <w:ind w:left="0"/>
        <w:jc w:val="both"/>
      </w:pPr>
      <w:r>
        <w:rPr>
          <w:rFonts w:ascii="Times New Roman"/>
          <w:b w:val="false"/>
          <w:i w:val="false"/>
          <w:color w:val="000000"/>
          <w:sz w:val="28"/>
        </w:rPr>
        <w:t>
      В случае, если услугополучатель в установленные сроки не представит запрашиваемые недостающие документы, в том числе документы об оплате услуг экспертной организации и (или) государственной пошлины, ходатайство о продлении и (или) восстановлении установленных сроков, заявление считается отозванным, о чем услугополучателю направляется соответствующее уведомление.";</w:t>
      </w:r>
    </w:p>
    <w:bookmarkEnd w:id="234"/>
    <w:bookmarkStart w:name="z263" w:id="23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235"/>
    <w:bookmarkStart w:name="z264" w:id="236"/>
    <w:p>
      <w:pPr>
        <w:spacing w:after="0"/>
        <w:ind w:left="0"/>
        <w:jc w:val="both"/>
      </w:pPr>
      <w:r>
        <w:rPr>
          <w:rFonts w:ascii="Times New Roman"/>
          <w:b w:val="false"/>
          <w:i w:val="false"/>
          <w:color w:val="000000"/>
          <w:sz w:val="28"/>
        </w:rPr>
        <w:t xml:space="preserve">
      "За услуги экспертной организации по оказанию настоящей государственной услуги взимаются оплаты в размерах, установленных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18 декабря 2014 года № 368 "Об утверждении цен на работы и услуги, реализуемые республиканским государственным предприятием на праве хозяйственного ведения "Национальный институт интеллектуальной собственности" Министерства юстиции Республики Казахстан" (зарегистрирован в Реестре государственной регистрации нормативных правовых актов под № 10045).";</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66" w:id="237"/>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(либо его представителя по доверенности): </w:t>
      </w:r>
    </w:p>
    <w:bookmarkEnd w:id="237"/>
    <w:bookmarkStart w:name="z267" w:id="238"/>
    <w:p>
      <w:pPr>
        <w:spacing w:after="0"/>
        <w:ind w:left="0"/>
        <w:jc w:val="both"/>
      </w:pPr>
      <w:r>
        <w:rPr>
          <w:rFonts w:ascii="Times New Roman"/>
          <w:b w:val="false"/>
          <w:i w:val="false"/>
          <w:color w:val="000000"/>
          <w:sz w:val="28"/>
        </w:rPr>
        <w:t>
      к экспертной организации:</w:t>
      </w:r>
    </w:p>
    <w:bookmarkEnd w:id="238"/>
    <w:bookmarkStart w:name="z268" w:id="239"/>
    <w:p>
      <w:pPr>
        <w:spacing w:after="0"/>
        <w:ind w:left="0"/>
        <w:jc w:val="both"/>
      </w:pPr>
      <w:r>
        <w:rPr>
          <w:rFonts w:ascii="Times New Roman"/>
          <w:b w:val="false"/>
          <w:i w:val="false"/>
          <w:color w:val="000000"/>
          <w:sz w:val="28"/>
        </w:rPr>
        <w:t xml:space="preserve">
      1) 3 экземпляра заявления о выдаче патента Республики Казахстан на полезную модель (далее –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239"/>
    <w:bookmarkStart w:name="z269" w:id="240"/>
    <w:p>
      <w:pPr>
        <w:spacing w:after="0"/>
        <w:ind w:left="0"/>
        <w:jc w:val="both"/>
      </w:pPr>
      <w:r>
        <w:rPr>
          <w:rFonts w:ascii="Times New Roman"/>
          <w:b w:val="false"/>
          <w:i w:val="false"/>
          <w:color w:val="000000"/>
          <w:sz w:val="28"/>
        </w:rPr>
        <w:t>
      2) 2 экземпляра описания полезной модели, раскрывающее ее с полнотой, достаточной для осуществления;</w:t>
      </w:r>
    </w:p>
    <w:bookmarkEnd w:id="240"/>
    <w:bookmarkStart w:name="z270" w:id="241"/>
    <w:p>
      <w:pPr>
        <w:spacing w:after="0"/>
        <w:ind w:left="0"/>
        <w:jc w:val="both"/>
      </w:pPr>
      <w:r>
        <w:rPr>
          <w:rFonts w:ascii="Times New Roman"/>
          <w:b w:val="false"/>
          <w:i w:val="false"/>
          <w:color w:val="000000"/>
          <w:sz w:val="28"/>
        </w:rPr>
        <w:t>
      3) 2 экземпляра формулы полезной модели, выражающую ее сущность и полностью основанную на описании;</w:t>
      </w:r>
    </w:p>
    <w:bookmarkEnd w:id="241"/>
    <w:bookmarkStart w:name="z271" w:id="242"/>
    <w:p>
      <w:pPr>
        <w:spacing w:after="0"/>
        <w:ind w:left="0"/>
        <w:jc w:val="both"/>
      </w:pPr>
      <w:r>
        <w:rPr>
          <w:rFonts w:ascii="Times New Roman"/>
          <w:b w:val="false"/>
          <w:i w:val="false"/>
          <w:color w:val="000000"/>
          <w:sz w:val="28"/>
        </w:rPr>
        <w:t>
      4) 2 экземпляра чертежей и/или иные материалы, если они необходимы для понимания сущности полезной модели;</w:t>
      </w:r>
    </w:p>
    <w:bookmarkEnd w:id="242"/>
    <w:bookmarkStart w:name="z272" w:id="243"/>
    <w:p>
      <w:pPr>
        <w:spacing w:after="0"/>
        <w:ind w:left="0"/>
        <w:jc w:val="both"/>
      </w:pPr>
      <w:r>
        <w:rPr>
          <w:rFonts w:ascii="Times New Roman"/>
          <w:b w:val="false"/>
          <w:i w:val="false"/>
          <w:color w:val="000000"/>
          <w:sz w:val="28"/>
        </w:rPr>
        <w:t>
      5) 2 экземпляра реферата;</w:t>
      </w:r>
    </w:p>
    <w:bookmarkEnd w:id="243"/>
    <w:bookmarkStart w:name="z273" w:id="244"/>
    <w:p>
      <w:pPr>
        <w:spacing w:after="0"/>
        <w:ind w:left="0"/>
        <w:jc w:val="both"/>
      </w:pPr>
      <w:r>
        <w:rPr>
          <w:rFonts w:ascii="Times New Roman"/>
          <w:b w:val="false"/>
          <w:i w:val="false"/>
          <w:color w:val="000000"/>
          <w:sz w:val="28"/>
        </w:rPr>
        <w:t>
      6) доверенность, в случае ведения делопроизводства через представителя;</w:t>
      </w:r>
    </w:p>
    <w:bookmarkEnd w:id="244"/>
    <w:bookmarkStart w:name="z274" w:id="245"/>
    <w:p>
      <w:pPr>
        <w:spacing w:after="0"/>
        <w:ind w:left="0"/>
        <w:jc w:val="both"/>
      </w:pPr>
      <w:r>
        <w:rPr>
          <w:rFonts w:ascii="Times New Roman"/>
          <w:b w:val="false"/>
          <w:i w:val="false"/>
          <w:color w:val="000000"/>
          <w:sz w:val="28"/>
        </w:rPr>
        <w:t>
      7) документ, подтверждающий оплату за подачу заявки;</w:t>
      </w:r>
    </w:p>
    <w:bookmarkEnd w:id="245"/>
    <w:bookmarkStart w:name="z275" w:id="246"/>
    <w:p>
      <w:pPr>
        <w:spacing w:after="0"/>
        <w:ind w:left="0"/>
        <w:jc w:val="both"/>
      </w:pPr>
      <w:r>
        <w:rPr>
          <w:rFonts w:ascii="Times New Roman"/>
          <w:b w:val="false"/>
          <w:i w:val="false"/>
          <w:color w:val="000000"/>
          <w:sz w:val="28"/>
        </w:rPr>
        <w:t xml:space="preserve">
      8) документ, подтверждающий основания для уменьшения размера оплаты (для участников и инвалидов Великой Отечественной войны, инвалидов, пенсионеров по возрасту и выслуге лет, учащихся общеобразовательных школ, профессионально-технических училищ, среднетехнических учебных заведений, студентов высших учебных заведений – копия соответствующего документа или справка); </w:t>
      </w:r>
    </w:p>
    <w:bookmarkEnd w:id="246"/>
    <w:bookmarkStart w:name="z276" w:id="247"/>
    <w:p>
      <w:pPr>
        <w:spacing w:after="0"/>
        <w:ind w:left="0"/>
        <w:jc w:val="both"/>
      </w:pPr>
      <w:r>
        <w:rPr>
          <w:rFonts w:ascii="Times New Roman"/>
          <w:b w:val="false"/>
          <w:i w:val="false"/>
          <w:color w:val="000000"/>
          <w:sz w:val="28"/>
        </w:rPr>
        <w:t>
      на портал:</w:t>
      </w:r>
    </w:p>
    <w:bookmarkEnd w:id="247"/>
    <w:bookmarkStart w:name="z277" w:id="248"/>
    <w:p>
      <w:pPr>
        <w:spacing w:after="0"/>
        <w:ind w:left="0"/>
        <w:jc w:val="both"/>
      </w:pPr>
      <w:r>
        <w:rPr>
          <w:rFonts w:ascii="Times New Roman"/>
          <w:b w:val="false"/>
          <w:i w:val="false"/>
          <w:color w:val="000000"/>
          <w:sz w:val="28"/>
        </w:rPr>
        <w:t>
      1) заявление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248"/>
    <w:bookmarkStart w:name="z278" w:id="249"/>
    <w:p>
      <w:pPr>
        <w:spacing w:after="0"/>
        <w:ind w:left="0"/>
        <w:jc w:val="both"/>
      </w:pPr>
      <w:r>
        <w:rPr>
          <w:rFonts w:ascii="Times New Roman"/>
          <w:b w:val="false"/>
          <w:i w:val="false"/>
          <w:color w:val="000000"/>
          <w:sz w:val="28"/>
        </w:rPr>
        <w:t>
      2) электронная копия описания полезной модели, раскрывающая ее с полнотой, достаточной для осуществления;</w:t>
      </w:r>
    </w:p>
    <w:bookmarkEnd w:id="249"/>
    <w:bookmarkStart w:name="z279" w:id="250"/>
    <w:p>
      <w:pPr>
        <w:spacing w:after="0"/>
        <w:ind w:left="0"/>
        <w:jc w:val="both"/>
      </w:pPr>
      <w:r>
        <w:rPr>
          <w:rFonts w:ascii="Times New Roman"/>
          <w:b w:val="false"/>
          <w:i w:val="false"/>
          <w:color w:val="000000"/>
          <w:sz w:val="28"/>
        </w:rPr>
        <w:t>
      3) электронная копия формулы полезной модели, выражающая ее сущность и полностью основанную на описании;</w:t>
      </w:r>
    </w:p>
    <w:bookmarkEnd w:id="250"/>
    <w:bookmarkStart w:name="z280" w:id="251"/>
    <w:p>
      <w:pPr>
        <w:spacing w:after="0"/>
        <w:ind w:left="0"/>
        <w:jc w:val="both"/>
      </w:pPr>
      <w:r>
        <w:rPr>
          <w:rFonts w:ascii="Times New Roman"/>
          <w:b w:val="false"/>
          <w:i w:val="false"/>
          <w:color w:val="000000"/>
          <w:sz w:val="28"/>
        </w:rPr>
        <w:t>
      4) электронная копия чертежей;</w:t>
      </w:r>
    </w:p>
    <w:bookmarkEnd w:id="251"/>
    <w:bookmarkStart w:name="z281" w:id="252"/>
    <w:p>
      <w:pPr>
        <w:spacing w:after="0"/>
        <w:ind w:left="0"/>
        <w:jc w:val="both"/>
      </w:pPr>
      <w:r>
        <w:rPr>
          <w:rFonts w:ascii="Times New Roman"/>
          <w:b w:val="false"/>
          <w:i w:val="false"/>
          <w:color w:val="000000"/>
          <w:sz w:val="28"/>
        </w:rPr>
        <w:t>
      5) электронная копия реферата;</w:t>
      </w:r>
    </w:p>
    <w:bookmarkEnd w:id="252"/>
    <w:bookmarkStart w:name="z282" w:id="253"/>
    <w:p>
      <w:pPr>
        <w:spacing w:after="0"/>
        <w:ind w:left="0"/>
        <w:jc w:val="both"/>
      </w:pPr>
      <w:r>
        <w:rPr>
          <w:rFonts w:ascii="Times New Roman"/>
          <w:b w:val="false"/>
          <w:i w:val="false"/>
          <w:color w:val="000000"/>
          <w:sz w:val="28"/>
        </w:rPr>
        <w:t>
      6) электронная копия доверенности, в случае ведения делопроизводства через представителя;</w:t>
      </w:r>
    </w:p>
    <w:bookmarkEnd w:id="253"/>
    <w:bookmarkStart w:name="z283" w:id="254"/>
    <w:p>
      <w:pPr>
        <w:spacing w:after="0"/>
        <w:ind w:left="0"/>
        <w:jc w:val="both"/>
      </w:pPr>
      <w:r>
        <w:rPr>
          <w:rFonts w:ascii="Times New Roman"/>
          <w:b w:val="false"/>
          <w:i w:val="false"/>
          <w:color w:val="000000"/>
          <w:sz w:val="28"/>
        </w:rPr>
        <w:t>
      7) электронная копия документа, подтверждающего оплату, за исключением оплаты через ПШЭП;</w:t>
      </w:r>
    </w:p>
    <w:bookmarkEnd w:id="254"/>
    <w:bookmarkStart w:name="z284" w:id="255"/>
    <w:p>
      <w:pPr>
        <w:spacing w:after="0"/>
        <w:ind w:left="0"/>
        <w:jc w:val="both"/>
      </w:pPr>
      <w:r>
        <w:rPr>
          <w:rFonts w:ascii="Times New Roman"/>
          <w:b w:val="false"/>
          <w:i w:val="false"/>
          <w:color w:val="000000"/>
          <w:sz w:val="28"/>
        </w:rPr>
        <w:t>
      8) электронная копия документа, подтверждающего основания для уменьшения размера оплаты (для участников и инвалидов Великой Отечественной войны, инвалидов, пенсионеров по возрасту и выслуге лет, учащихся общеобразовательных школ, профессионально-технических училищ, среднетехнических учебных заведений, студентов высших учебных заведений – копия соответствующего документа или справка).</w:t>
      </w:r>
    </w:p>
    <w:bookmarkEnd w:id="255"/>
    <w:bookmarkStart w:name="z285" w:id="256"/>
    <w:p>
      <w:pPr>
        <w:spacing w:after="0"/>
        <w:ind w:left="0"/>
        <w:jc w:val="both"/>
      </w:pPr>
      <w:r>
        <w:rPr>
          <w:rFonts w:ascii="Times New Roman"/>
          <w:b w:val="false"/>
          <w:i w:val="false"/>
          <w:color w:val="000000"/>
          <w:sz w:val="28"/>
        </w:rPr>
        <w:t>
      Документы, подтверждающие оплату за подачу и основания для уменьшения размера оплаты могут быть представлены вместе с заявкой или в течение двух месяцев с даты поступления заявки. Этот срок может быть продлен, но не более чем на два месяца.</w:t>
      </w:r>
    </w:p>
    <w:bookmarkEnd w:id="256"/>
    <w:bookmarkStart w:name="z286" w:id="257"/>
    <w:p>
      <w:pPr>
        <w:spacing w:after="0"/>
        <w:ind w:left="0"/>
        <w:jc w:val="both"/>
      </w:pPr>
      <w:r>
        <w:rPr>
          <w:rFonts w:ascii="Times New Roman"/>
          <w:b w:val="false"/>
          <w:i w:val="false"/>
          <w:color w:val="000000"/>
          <w:sz w:val="28"/>
        </w:rPr>
        <w:t>
      Сведения документов,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информации об оплате государственной пошлины через ПШЭП услугодатель получает из соответствующих государственных информационных систем через шлюз "электронного правительства".</w:t>
      </w:r>
    </w:p>
    <w:bookmarkEnd w:id="257"/>
    <w:bookmarkStart w:name="z287" w:id="258"/>
    <w:p>
      <w:pPr>
        <w:spacing w:after="0"/>
        <w:ind w:left="0"/>
        <w:jc w:val="both"/>
      </w:pPr>
      <w:r>
        <w:rPr>
          <w:rFonts w:ascii="Times New Roman"/>
          <w:b w:val="false"/>
          <w:i w:val="false"/>
          <w:color w:val="000000"/>
          <w:sz w:val="28"/>
        </w:rPr>
        <w:t>
      Услугополучатель дает письменное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258"/>
    <w:bookmarkStart w:name="z288" w:id="259"/>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259"/>
    <w:bookmarkStart w:name="z289" w:id="260"/>
    <w:p>
      <w:pPr>
        <w:spacing w:after="0"/>
        <w:ind w:left="0"/>
        <w:jc w:val="both"/>
      </w:pPr>
      <w:r>
        <w:rPr>
          <w:rFonts w:ascii="Times New Roman"/>
          <w:b w:val="false"/>
          <w:i w:val="false"/>
          <w:color w:val="000000"/>
          <w:sz w:val="28"/>
        </w:rPr>
        <w:t>
      При подаче услугополучателем всех необходимых документов:</w:t>
      </w:r>
    </w:p>
    <w:bookmarkEnd w:id="260"/>
    <w:bookmarkStart w:name="z290" w:id="261"/>
    <w:p>
      <w:pPr>
        <w:spacing w:after="0"/>
        <w:ind w:left="0"/>
        <w:jc w:val="both"/>
      </w:pPr>
      <w:r>
        <w:rPr>
          <w:rFonts w:ascii="Times New Roman"/>
          <w:b w:val="false"/>
          <w:i w:val="false"/>
          <w:color w:val="000000"/>
          <w:sz w:val="28"/>
        </w:rPr>
        <w:t xml:space="preserve">
      услугодателю (нарочно либо посредством почтовой связи) – подтверждением принятия заявления на бумажном носителе является отметка </w:t>
      </w:r>
    </w:p>
    <w:bookmarkEnd w:id="261"/>
    <w:bookmarkStart w:name="z291" w:id="262"/>
    <w:p>
      <w:pPr>
        <w:spacing w:after="0"/>
        <w:ind w:left="0"/>
        <w:jc w:val="both"/>
      </w:pPr>
      <w:r>
        <w:rPr>
          <w:rFonts w:ascii="Times New Roman"/>
          <w:b w:val="false"/>
          <w:i w:val="false"/>
          <w:color w:val="000000"/>
          <w:sz w:val="28"/>
        </w:rPr>
        <w:t>
      на его копии о регистрации в канцелярии экспертной организации с указанием даты и времени приема пакета документов.</w:t>
      </w:r>
    </w:p>
    <w:bookmarkEnd w:id="262"/>
    <w:bookmarkStart w:name="z292" w:id="263"/>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для предоставления государственных услуг.";</w:t>
      </w:r>
    </w:p>
    <w:bookmarkEnd w:id="263"/>
    <w:bookmarkStart w:name="z293" w:id="264"/>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264"/>
    <w:bookmarkStart w:name="z294" w:id="265"/>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296" w:id="266"/>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98" w:id="267"/>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74 07 54, 74 09 69, 74 96 60. Единый контакт-центр – 1414, 8 800 080 7777.";</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настоящему приказу;</w:t>
      </w:r>
    </w:p>
    <w:bookmarkStart w:name="z300" w:id="2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патента на изобретение", утвержденном указанным приказом:</w:t>
      </w:r>
    </w:p>
    <w:bookmarkEnd w:id="268"/>
    <w:bookmarkStart w:name="z301" w:id="269"/>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269"/>
    <w:bookmarkStart w:name="z302" w:id="270"/>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 – по истечении 18 (восемнадцати) месяцев, а мотивированный ответ об отказе в оказании услуги направляется ранее установленного срока. По ходатайству услугополучателя сведения о выдаче патента публикуются в бюллетене ранее указанного срока. Одновременно с публикацией сведений о выдаче патента услугополучателю выдается патент. По ходатайству заявителя экспертиза заявки на выдачу патента на изобретение проводится в ускоренном виде, если заявляемое изобретение относится к объектам, для которых предусмотрены благоприятные условия патентования.</w:t>
      </w:r>
    </w:p>
    <w:bookmarkEnd w:id="270"/>
    <w:bookmarkStart w:name="z303" w:id="271"/>
    <w:p>
      <w:pPr>
        <w:spacing w:after="0"/>
        <w:ind w:left="0"/>
        <w:jc w:val="both"/>
      </w:pPr>
      <w:r>
        <w:rPr>
          <w:rFonts w:ascii="Times New Roman"/>
          <w:b w:val="false"/>
          <w:i w:val="false"/>
          <w:color w:val="000000"/>
          <w:sz w:val="28"/>
        </w:rPr>
        <w:t>
      Срок продлевается:</w:t>
      </w:r>
    </w:p>
    <w:bookmarkEnd w:id="271"/>
    <w:bookmarkStart w:name="z304" w:id="272"/>
    <w:p>
      <w:pPr>
        <w:spacing w:after="0"/>
        <w:ind w:left="0"/>
        <w:jc w:val="both"/>
      </w:pPr>
      <w:r>
        <w:rPr>
          <w:rFonts w:ascii="Times New Roman"/>
          <w:b w:val="false"/>
          <w:i w:val="false"/>
          <w:color w:val="000000"/>
          <w:sz w:val="28"/>
        </w:rPr>
        <w:t>
      на срок, не превышающий шести месяцев, в случае необходимости представления услугополучателем заверенной копии первой заявки при испрашивании конвенционного приоритета;</w:t>
      </w:r>
    </w:p>
    <w:bookmarkEnd w:id="272"/>
    <w:bookmarkStart w:name="z305" w:id="273"/>
    <w:p>
      <w:pPr>
        <w:spacing w:after="0"/>
        <w:ind w:left="0"/>
        <w:jc w:val="both"/>
      </w:pPr>
      <w:r>
        <w:rPr>
          <w:rFonts w:ascii="Times New Roman"/>
          <w:b w:val="false"/>
          <w:i w:val="false"/>
          <w:color w:val="000000"/>
          <w:sz w:val="28"/>
        </w:rPr>
        <w:t>
      на срок, не превышающий трех месяцев, в случае необходимости представления услугополучателем документа, подтверждающего оплату за проведение экспертизы по существу;</w:t>
      </w:r>
    </w:p>
    <w:bookmarkEnd w:id="273"/>
    <w:bookmarkStart w:name="z306" w:id="274"/>
    <w:p>
      <w:pPr>
        <w:spacing w:after="0"/>
        <w:ind w:left="0"/>
        <w:jc w:val="both"/>
      </w:pPr>
      <w:r>
        <w:rPr>
          <w:rFonts w:ascii="Times New Roman"/>
          <w:b w:val="false"/>
          <w:i w:val="false"/>
          <w:color w:val="000000"/>
          <w:sz w:val="28"/>
        </w:rPr>
        <w:t>
      на срок, не превышающий трех месяцев, в случае необходимости представления услугополучателем исправленных или отсутствующих документов, дополнительных материалов, в том числе измененной формулы изобретения по запросу или уведомлению экспертной организации, а также уточнения по заявке, поданной с нарушением требования единства;</w:t>
      </w:r>
    </w:p>
    <w:bookmarkEnd w:id="274"/>
    <w:bookmarkStart w:name="z307" w:id="275"/>
    <w:p>
      <w:pPr>
        <w:spacing w:after="0"/>
        <w:ind w:left="0"/>
        <w:jc w:val="both"/>
      </w:pPr>
      <w:r>
        <w:rPr>
          <w:rFonts w:ascii="Times New Roman"/>
          <w:b w:val="false"/>
          <w:i w:val="false"/>
          <w:color w:val="000000"/>
          <w:sz w:val="28"/>
        </w:rPr>
        <w:t>
      на срок, не превышающий шести месяцев, в случае подачи услугополучателем ходатайства о продлении срока представления ответа и дополнительных материалов на запрос экспертизы;</w:t>
      </w:r>
    </w:p>
    <w:bookmarkEnd w:id="275"/>
    <w:bookmarkStart w:name="z308" w:id="276"/>
    <w:p>
      <w:pPr>
        <w:spacing w:after="0"/>
        <w:ind w:left="0"/>
        <w:jc w:val="both"/>
      </w:pPr>
      <w:r>
        <w:rPr>
          <w:rFonts w:ascii="Times New Roman"/>
          <w:b w:val="false"/>
          <w:i w:val="false"/>
          <w:color w:val="000000"/>
          <w:sz w:val="28"/>
        </w:rPr>
        <w:t>
      на срок, не превышающий двенадцати месяцев, в случае подачи услугополучателем ходатайства о восстановлении срока представления ответа и дополнительных материалов на запрос экспертизы, а также платежных документов, подтверждающих оплату за проведение экспертизы по существу;</w:t>
      </w:r>
    </w:p>
    <w:bookmarkEnd w:id="276"/>
    <w:bookmarkStart w:name="z309" w:id="277"/>
    <w:p>
      <w:pPr>
        <w:spacing w:after="0"/>
        <w:ind w:left="0"/>
        <w:jc w:val="both"/>
      </w:pPr>
      <w:r>
        <w:rPr>
          <w:rFonts w:ascii="Times New Roman"/>
          <w:b w:val="false"/>
          <w:i w:val="false"/>
          <w:color w:val="000000"/>
          <w:sz w:val="28"/>
        </w:rPr>
        <w:t>
      на срок, не превышающий трех месяцев, в случае подачи услугополучателем ходатайства о восстановлении срока представления документа, подтверждающего оплату за подготовку документов к выдаче патента и государственной пошлины за выдачу патента";</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11" w:id="278"/>
    <w:p>
      <w:pPr>
        <w:spacing w:after="0"/>
        <w:ind w:left="0"/>
        <w:jc w:val="both"/>
      </w:pPr>
      <w:r>
        <w:rPr>
          <w:rFonts w:ascii="Times New Roman"/>
          <w:b w:val="false"/>
          <w:i w:val="false"/>
          <w:color w:val="000000"/>
          <w:sz w:val="28"/>
        </w:rPr>
        <w:t>
      "6. Результат оказания государственной услуги – патент на изобретение,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w:t>
      </w:r>
    </w:p>
    <w:bookmarkEnd w:id="278"/>
    <w:bookmarkStart w:name="z312" w:id="27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бумажная.</w:t>
      </w:r>
    </w:p>
    <w:bookmarkEnd w:id="279"/>
    <w:bookmarkStart w:name="z313" w:id="280"/>
    <w:p>
      <w:pPr>
        <w:spacing w:after="0"/>
        <w:ind w:left="0"/>
        <w:jc w:val="both"/>
      </w:pPr>
      <w:r>
        <w:rPr>
          <w:rFonts w:ascii="Times New Roman"/>
          <w:b w:val="false"/>
          <w:i w:val="false"/>
          <w:color w:val="000000"/>
          <w:sz w:val="28"/>
        </w:rPr>
        <w:t>
      При обращении через портал юридическим и физическим лицам (далее – услугополучатель) направляется уведомление в "личный кабинет" в форме электронного документа с указанием даты и места получения результата государственной услуги, удостоверенного электронной цифровой подписью уполномоченного лица услугодателя.</w:t>
      </w:r>
    </w:p>
    <w:bookmarkEnd w:id="280"/>
    <w:bookmarkStart w:name="z314" w:id="281"/>
    <w:p>
      <w:pPr>
        <w:spacing w:after="0"/>
        <w:ind w:left="0"/>
        <w:jc w:val="both"/>
      </w:pPr>
      <w:r>
        <w:rPr>
          <w:rFonts w:ascii="Times New Roman"/>
          <w:b w:val="false"/>
          <w:i w:val="false"/>
          <w:color w:val="000000"/>
          <w:sz w:val="28"/>
        </w:rPr>
        <w:t>
      По ходатайству услугополучателя, заявка преобразуется в заявку на выдачу патента на полезную модель, в случаях, предусмотренных законодательством, и услуга в дальнейшем предоставляется в соответствии со стандартом "Выдача патента на полезную модель".</w:t>
      </w:r>
    </w:p>
    <w:bookmarkEnd w:id="281"/>
    <w:bookmarkStart w:name="z315" w:id="282"/>
    <w:p>
      <w:pPr>
        <w:spacing w:after="0"/>
        <w:ind w:left="0"/>
        <w:jc w:val="both"/>
      </w:pPr>
      <w:r>
        <w:rPr>
          <w:rFonts w:ascii="Times New Roman"/>
          <w:b w:val="false"/>
          <w:i w:val="false"/>
          <w:color w:val="000000"/>
          <w:sz w:val="28"/>
        </w:rPr>
        <w:t>
      В случае, если услугополучатель в установленные сроки не представит запрашиваемые недостающие документы, в том числе документы об оплате услуг экспертной организации, ходатайство о продлении и (или) восстановлении установленных сроков, заявление считается отозванным, о чем услугополучателю направляется соответствующее уведомление.";</w:t>
      </w:r>
    </w:p>
    <w:bookmarkEnd w:id="282"/>
    <w:bookmarkStart w:name="z316" w:id="28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283"/>
    <w:bookmarkStart w:name="z317" w:id="284"/>
    <w:p>
      <w:pPr>
        <w:spacing w:after="0"/>
        <w:ind w:left="0"/>
        <w:jc w:val="both"/>
      </w:pPr>
      <w:r>
        <w:rPr>
          <w:rFonts w:ascii="Times New Roman"/>
          <w:b w:val="false"/>
          <w:i w:val="false"/>
          <w:color w:val="000000"/>
          <w:sz w:val="28"/>
        </w:rPr>
        <w:t xml:space="preserve">
      "За услуги экспертной организации по оказанию настоящей государственной услуги взимаются оплаты в размерах, установленных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18 декабря 2014 года № 368 "Об утверждении цен на работы и услуги, реализуемые республиканским государственным предприятием на праве хозяйственного ведения "Национальный институт интеллектуальной собственности" Министерства юстиции Республики Казахстан" (зарегистрирован в Реестре государственной регистрации нормативных правовых актов под № 10045).";</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19" w:id="285"/>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(либо его представителя по доверенности): </w:t>
      </w:r>
    </w:p>
    <w:bookmarkEnd w:id="285"/>
    <w:bookmarkStart w:name="z320" w:id="286"/>
    <w:p>
      <w:pPr>
        <w:spacing w:after="0"/>
        <w:ind w:left="0"/>
        <w:jc w:val="both"/>
      </w:pPr>
      <w:r>
        <w:rPr>
          <w:rFonts w:ascii="Times New Roman"/>
          <w:b w:val="false"/>
          <w:i w:val="false"/>
          <w:color w:val="000000"/>
          <w:sz w:val="28"/>
        </w:rPr>
        <w:t>
      к экспертной организации:</w:t>
      </w:r>
    </w:p>
    <w:bookmarkEnd w:id="286"/>
    <w:bookmarkStart w:name="z321" w:id="287"/>
    <w:p>
      <w:pPr>
        <w:spacing w:after="0"/>
        <w:ind w:left="0"/>
        <w:jc w:val="both"/>
      </w:pPr>
      <w:r>
        <w:rPr>
          <w:rFonts w:ascii="Times New Roman"/>
          <w:b w:val="false"/>
          <w:i w:val="false"/>
          <w:color w:val="000000"/>
          <w:sz w:val="28"/>
        </w:rPr>
        <w:t xml:space="preserve">
      1) 3 экземпляра заявления о выдаче патента Республики Казахстан на изобретение (далее –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287"/>
    <w:bookmarkStart w:name="z322" w:id="288"/>
    <w:p>
      <w:pPr>
        <w:spacing w:after="0"/>
        <w:ind w:left="0"/>
        <w:jc w:val="both"/>
      </w:pPr>
      <w:r>
        <w:rPr>
          <w:rFonts w:ascii="Times New Roman"/>
          <w:b w:val="false"/>
          <w:i w:val="false"/>
          <w:color w:val="000000"/>
          <w:sz w:val="28"/>
        </w:rPr>
        <w:t>
      2) 2 экземпляра описания изобретения, раскрывающее его с полнотой, достаточной для осуществления специалистом в соответствующей области знаний;</w:t>
      </w:r>
    </w:p>
    <w:bookmarkEnd w:id="288"/>
    <w:bookmarkStart w:name="z323" w:id="289"/>
    <w:p>
      <w:pPr>
        <w:spacing w:after="0"/>
        <w:ind w:left="0"/>
        <w:jc w:val="both"/>
      </w:pPr>
      <w:r>
        <w:rPr>
          <w:rFonts w:ascii="Times New Roman"/>
          <w:b w:val="false"/>
          <w:i w:val="false"/>
          <w:color w:val="000000"/>
          <w:sz w:val="28"/>
        </w:rPr>
        <w:t>
      3) 2 экземпляра формулы изобретения, определяющую объект изобретения и выражающую его сущность. Формула должна быть ясной, точной и основываться на описании;</w:t>
      </w:r>
    </w:p>
    <w:bookmarkEnd w:id="289"/>
    <w:bookmarkStart w:name="z324" w:id="290"/>
    <w:p>
      <w:pPr>
        <w:spacing w:after="0"/>
        <w:ind w:left="0"/>
        <w:jc w:val="both"/>
      </w:pPr>
      <w:r>
        <w:rPr>
          <w:rFonts w:ascii="Times New Roman"/>
          <w:b w:val="false"/>
          <w:i w:val="false"/>
          <w:color w:val="000000"/>
          <w:sz w:val="28"/>
        </w:rPr>
        <w:t>
      4) 2 экземпляра чертежей и иные материалы, если они необходимы для понимания сущности изобретения;</w:t>
      </w:r>
    </w:p>
    <w:bookmarkEnd w:id="290"/>
    <w:bookmarkStart w:name="z325" w:id="291"/>
    <w:p>
      <w:pPr>
        <w:spacing w:after="0"/>
        <w:ind w:left="0"/>
        <w:jc w:val="both"/>
      </w:pPr>
      <w:r>
        <w:rPr>
          <w:rFonts w:ascii="Times New Roman"/>
          <w:b w:val="false"/>
          <w:i w:val="false"/>
          <w:color w:val="000000"/>
          <w:sz w:val="28"/>
        </w:rPr>
        <w:t>
      5) 2 экземпляра реферата;</w:t>
      </w:r>
    </w:p>
    <w:bookmarkEnd w:id="291"/>
    <w:bookmarkStart w:name="z326" w:id="292"/>
    <w:p>
      <w:pPr>
        <w:spacing w:after="0"/>
        <w:ind w:left="0"/>
        <w:jc w:val="both"/>
      </w:pPr>
      <w:r>
        <w:rPr>
          <w:rFonts w:ascii="Times New Roman"/>
          <w:b w:val="false"/>
          <w:i w:val="false"/>
          <w:color w:val="000000"/>
          <w:sz w:val="28"/>
        </w:rPr>
        <w:t>
      6) доверенность, в случае ведения делопроизводства через представителя;</w:t>
      </w:r>
    </w:p>
    <w:bookmarkEnd w:id="292"/>
    <w:bookmarkStart w:name="z327" w:id="293"/>
    <w:p>
      <w:pPr>
        <w:spacing w:after="0"/>
        <w:ind w:left="0"/>
        <w:jc w:val="both"/>
      </w:pPr>
      <w:r>
        <w:rPr>
          <w:rFonts w:ascii="Times New Roman"/>
          <w:b w:val="false"/>
          <w:i w:val="false"/>
          <w:color w:val="000000"/>
          <w:sz w:val="28"/>
        </w:rPr>
        <w:t>
      7) документ, подтверждающий оплату, за исключением оплаты через ПШЭП;</w:t>
      </w:r>
    </w:p>
    <w:bookmarkEnd w:id="293"/>
    <w:bookmarkStart w:name="z328" w:id="294"/>
    <w:p>
      <w:pPr>
        <w:spacing w:after="0"/>
        <w:ind w:left="0"/>
        <w:jc w:val="both"/>
      </w:pPr>
      <w:r>
        <w:rPr>
          <w:rFonts w:ascii="Times New Roman"/>
          <w:b w:val="false"/>
          <w:i w:val="false"/>
          <w:color w:val="000000"/>
          <w:sz w:val="28"/>
        </w:rPr>
        <w:t>
      8) документ, подтверждающий основания для уменьшения размера оплаты (для участников и инвалидов Великой Отечественной войны, инвалидов, пенсионеров по возрасту и выслуге лет, учащихся общеобразовательных школ, профессионально-технических училищ, среднетехнических учебных заведений, студентов высших учебных заведений – копия соответствующего документа или справка);</w:t>
      </w:r>
    </w:p>
    <w:bookmarkEnd w:id="294"/>
    <w:bookmarkStart w:name="z329" w:id="295"/>
    <w:p>
      <w:pPr>
        <w:spacing w:after="0"/>
        <w:ind w:left="0"/>
        <w:jc w:val="both"/>
      </w:pPr>
      <w:r>
        <w:rPr>
          <w:rFonts w:ascii="Times New Roman"/>
          <w:b w:val="false"/>
          <w:i w:val="false"/>
          <w:color w:val="000000"/>
          <w:sz w:val="28"/>
        </w:rPr>
        <w:t>
      на портал:</w:t>
      </w:r>
    </w:p>
    <w:bookmarkEnd w:id="295"/>
    <w:bookmarkStart w:name="z330" w:id="296"/>
    <w:p>
      <w:pPr>
        <w:spacing w:after="0"/>
        <w:ind w:left="0"/>
        <w:jc w:val="both"/>
      </w:pPr>
      <w:r>
        <w:rPr>
          <w:rFonts w:ascii="Times New Roman"/>
          <w:b w:val="false"/>
          <w:i w:val="false"/>
          <w:color w:val="000000"/>
          <w:sz w:val="28"/>
        </w:rPr>
        <w:t>
      1) заявление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296"/>
    <w:bookmarkStart w:name="z331" w:id="297"/>
    <w:p>
      <w:pPr>
        <w:spacing w:after="0"/>
        <w:ind w:left="0"/>
        <w:jc w:val="both"/>
      </w:pPr>
      <w:r>
        <w:rPr>
          <w:rFonts w:ascii="Times New Roman"/>
          <w:b w:val="false"/>
          <w:i w:val="false"/>
          <w:color w:val="000000"/>
          <w:sz w:val="28"/>
        </w:rPr>
        <w:t>
      2) электронная копия описания изобретения, раскрывающая его с полнотой, достаточной для осуществления специалистом в соответствующей области знаний;</w:t>
      </w:r>
    </w:p>
    <w:bookmarkEnd w:id="297"/>
    <w:bookmarkStart w:name="z332" w:id="298"/>
    <w:p>
      <w:pPr>
        <w:spacing w:after="0"/>
        <w:ind w:left="0"/>
        <w:jc w:val="both"/>
      </w:pPr>
      <w:r>
        <w:rPr>
          <w:rFonts w:ascii="Times New Roman"/>
          <w:b w:val="false"/>
          <w:i w:val="false"/>
          <w:color w:val="000000"/>
          <w:sz w:val="28"/>
        </w:rPr>
        <w:t>
      3) электронная копия формулы изобретения, определяющая объект изобретения и выражающую его сущность. Формула должна быть ясной, точной и основываться на описании;</w:t>
      </w:r>
    </w:p>
    <w:bookmarkEnd w:id="298"/>
    <w:bookmarkStart w:name="z333" w:id="299"/>
    <w:p>
      <w:pPr>
        <w:spacing w:after="0"/>
        <w:ind w:left="0"/>
        <w:jc w:val="both"/>
      </w:pPr>
      <w:r>
        <w:rPr>
          <w:rFonts w:ascii="Times New Roman"/>
          <w:b w:val="false"/>
          <w:i w:val="false"/>
          <w:color w:val="000000"/>
          <w:sz w:val="28"/>
        </w:rPr>
        <w:t>
      4) электронная копия чертежей и иных материалов, если они необходимы для понимания сущности изобретения;</w:t>
      </w:r>
    </w:p>
    <w:bookmarkEnd w:id="299"/>
    <w:bookmarkStart w:name="z334" w:id="300"/>
    <w:p>
      <w:pPr>
        <w:spacing w:after="0"/>
        <w:ind w:left="0"/>
        <w:jc w:val="both"/>
      </w:pPr>
      <w:r>
        <w:rPr>
          <w:rFonts w:ascii="Times New Roman"/>
          <w:b w:val="false"/>
          <w:i w:val="false"/>
          <w:color w:val="000000"/>
          <w:sz w:val="28"/>
        </w:rPr>
        <w:t>
      5) электронная копия реферата;</w:t>
      </w:r>
    </w:p>
    <w:bookmarkEnd w:id="300"/>
    <w:bookmarkStart w:name="z335" w:id="301"/>
    <w:p>
      <w:pPr>
        <w:spacing w:after="0"/>
        <w:ind w:left="0"/>
        <w:jc w:val="both"/>
      </w:pPr>
      <w:r>
        <w:rPr>
          <w:rFonts w:ascii="Times New Roman"/>
          <w:b w:val="false"/>
          <w:i w:val="false"/>
          <w:color w:val="000000"/>
          <w:sz w:val="28"/>
        </w:rPr>
        <w:t>
      6) электронная копия доверенности в случае ведения делопроизводства через представителя;</w:t>
      </w:r>
    </w:p>
    <w:bookmarkEnd w:id="301"/>
    <w:bookmarkStart w:name="z336" w:id="302"/>
    <w:p>
      <w:pPr>
        <w:spacing w:after="0"/>
        <w:ind w:left="0"/>
        <w:jc w:val="both"/>
      </w:pPr>
      <w:r>
        <w:rPr>
          <w:rFonts w:ascii="Times New Roman"/>
          <w:b w:val="false"/>
          <w:i w:val="false"/>
          <w:color w:val="000000"/>
          <w:sz w:val="28"/>
        </w:rPr>
        <w:t>
      7) электронная копия документа, подтверждающего оплату, за исключением оплаты через ПШЭП;</w:t>
      </w:r>
    </w:p>
    <w:bookmarkEnd w:id="302"/>
    <w:bookmarkStart w:name="z337" w:id="303"/>
    <w:p>
      <w:pPr>
        <w:spacing w:after="0"/>
        <w:ind w:left="0"/>
        <w:jc w:val="both"/>
      </w:pPr>
      <w:r>
        <w:rPr>
          <w:rFonts w:ascii="Times New Roman"/>
          <w:b w:val="false"/>
          <w:i w:val="false"/>
          <w:color w:val="000000"/>
          <w:sz w:val="28"/>
        </w:rPr>
        <w:t>
      8) электронная копия документа, подтверждающего основания для уменьшения размера оплаты (для участников и инвалидов Великой Отечественной войны, инвалидов, пенсионеров по возрасту и выслуге лет, учащихся общеобразовательных школ, профессионально-технических училищ, среднетехнических учебных заведений, студентов высших учебных заведений – копия соответствующего документа или справка).</w:t>
      </w:r>
    </w:p>
    <w:bookmarkEnd w:id="303"/>
    <w:bookmarkStart w:name="z338" w:id="304"/>
    <w:p>
      <w:pPr>
        <w:spacing w:after="0"/>
        <w:ind w:left="0"/>
        <w:jc w:val="both"/>
      </w:pPr>
      <w:r>
        <w:rPr>
          <w:rFonts w:ascii="Times New Roman"/>
          <w:b w:val="false"/>
          <w:i w:val="false"/>
          <w:color w:val="000000"/>
          <w:sz w:val="28"/>
        </w:rPr>
        <w:t>
      Документы, подтверждающие оплату за подачу и основания для уменьшения размера оплаты могут быть представлены вместе с заявкой или в течение двух месяцев с даты поступления заявки. Этот срок может быть продлен, но не более чем на два месяца.</w:t>
      </w:r>
    </w:p>
    <w:bookmarkEnd w:id="304"/>
    <w:bookmarkStart w:name="z339" w:id="305"/>
    <w:p>
      <w:pPr>
        <w:spacing w:after="0"/>
        <w:ind w:left="0"/>
        <w:jc w:val="both"/>
      </w:pPr>
      <w:r>
        <w:rPr>
          <w:rFonts w:ascii="Times New Roman"/>
          <w:b w:val="false"/>
          <w:i w:val="false"/>
          <w:color w:val="000000"/>
          <w:sz w:val="28"/>
        </w:rPr>
        <w:t>
      К заявке на изобретение прилагается электронная копия документа, подтверждающего оплату подачи заявки, в том числе на проведение формальной экспертизы, в установленном размере, и документ, подтверждающий основания для уменьшения ее размера, которые могут быть представлены вместе с заявкой или в течение двух месяцев с даты поступления заявки.</w:t>
      </w:r>
    </w:p>
    <w:bookmarkEnd w:id="305"/>
    <w:bookmarkStart w:name="z340" w:id="306"/>
    <w:p>
      <w:pPr>
        <w:spacing w:after="0"/>
        <w:ind w:left="0"/>
        <w:jc w:val="both"/>
      </w:pPr>
      <w:r>
        <w:rPr>
          <w:rFonts w:ascii="Times New Roman"/>
          <w:b w:val="false"/>
          <w:i w:val="false"/>
          <w:color w:val="000000"/>
          <w:sz w:val="28"/>
        </w:rPr>
        <w:t>
      Сведения документов, удостоверяющих личность, о государственной регистрации (перерегистрации) юридического лица, о государственной регистрации индивидуального предпринимателя, информации об оплате государственной пошлины через ПШЭП услугодатель получает из соответствующих государственных информационных систем через шлюз "электронного правительства".</w:t>
      </w:r>
    </w:p>
    <w:bookmarkEnd w:id="306"/>
    <w:bookmarkStart w:name="z341" w:id="307"/>
    <w:p>
      <w:pPr>
        <w:spacing w:after="0"/>
        <w:ind w:left="0"/>
        <w:jc w:val="both"/>
      </w:pPr>
      <w:r>
        <w:rPr>
          <w:rFonts w:ascii="Times New Roman"/>
          <w:b w:val="false"/>
          <w:i w:val="false"/>
          <w:color w:val="000000"/>
          <w:sz w:val="28"/>
        </w:rPr>
        <w:t>
      Услугополучатель дает письменное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307"/>
    <w:bookmarkStart w:name="z342" w:id="308"/>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308"/>
    <w:bookmarkStart w:name="z343" w:id="309"/>
    <w:p>
      <w:pPr>
        <w:spacing w:after="0"/>
        <w:ind w:left="0"/>
        <w:jc w:val="both"/>
      </w:pPr>
      <w:r>
        <w:rPr>
          <w:rFonts w:ascii="Times New Roman"/>
          <w:b w:val="false"/>
          <w:i w:val="false"/>
          <w:color w:val="000000"/>
          <w:sz w:val="28"/>
        </w:rPr>
        <w:t>
      При подаче услугополучателем всех необходимых документов:</w:t>
      </w:r>
    </w:p>
    <w:bookmarkEnd w:id="309"/>
    <w:bookmarkStart w:name="z344" w:id="310"/>
    <w:p>
      <w:pPr>
        <w:spacing w:after="0"/>
        <w:ind w:left="0"/>
        <w:jc w:val="both"/>
      </w:pPr>
      <w:r>
        <w:rPr>
          <w:rFonts w:ascii="Times New Roman"/>
          <w:b w:val="false"/>
          <w:i w:val="false"/>
          <w:color w:val="000000"/>
          <w:sz w:val="28"/>
        </w:rPr>
        <w:t>
      услугодателю (нарочно либо посредством почтовой связи) – подтверждением принятия заявления на бумажном носителе является отметка на его копии о регистрации в канцелярии экспертной организации с указанием даты и времени приема пакета документов.</w:t>
      </w:r>
    </w:p>
    <w:bookmarkEnd w:id="310"/>
    <w:bookmarkStart w:name="z345" w:id="311"/>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для предоставления государственных услуг.";</w:t>
      </w:r>
    </w:p>
    <w:bookmarkEnd w:id="311"/>
    <w:bookmarkStart w:name="z346" w:id="312"/>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312"/>
    <w:bookmarkStart w:name="z347" w:id="313"/>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349" w:id="314"/>
    <w:p>
      <w:pPr>
        <w:spacing w:after="0"/>
        <w:ind w:left="0"/>
        <w:jc w:val="both"/>
      </w:pPr>
      <w:r>
        <w:rPr>
          <w:rFonts w:ascii="Times New Roman"/>
          <w:b w:val="false"/>
          <w:i w:val="false"/>
          <w:color w:val="000000"/>
          <w:sz w:val="28"/>
        </w:rPr>
        <w:t xml:space="preserve">
      "14.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 </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351" w:id="315"/>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74 07 54, 74 09 69, 74 96 60. Единый контакт-центр – 1414, 8 800 080 7777.";</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настоящему приказу;</w:t>
      </w:r>
    </w:p>
    <w:bookmarkStart w:name="z353" w:id="3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патента на селекционное достижение", утвержденном указанным приказом:</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55" w:id="317"/>
    <w:p>
      <w:pPr>
        <w:spacing w:after="0"/>
        <w:ind w:left="0"/>
        <w:jc w:val="both"/>
      </w:pPr>
      <w:r>
        <w:rPr>
          <w:rFonts w:ascii="Times New Roman"/>
          <w:b w:val="false"/>
          <w:i w:val="false"/>
          <w:color w:val="000000"/>
          <w:sz w:val="28"/>
        </w:rPr>
        <w:t>
       "Государственная услуга оказывается Министерством (далее – услугодатель).</w:t>
      </w:r>
    </w:p>
    <w:bookmarkEnd w:id="317"/>
    <w:bookmarkStart w:name="z356" w:id="31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bookmarkEnd w:id="318"/>
    <w:bookmarkStart w:name="z357" w:id="319"/>
    <w:p>
      <w:pPr>
        <w:spacing w:after="0"/>
        <w:ind w:left="0"/>
        <w:jc w:val="both"/>
      </w:pPr>
      <w:r>
        <w:rPr>
          <w:rFonts w:ascii="Times New Roman"/>
          <w:b w:val="false"/>
          <w:i w:val="false"/>
          <w:color w:val="000000"/>
          <w:sz w:val="28"/>
        </w:rPr>
        <w:t>
      1) Республиканское государственное предприятие "Национальный институт интеллектуальной собственности" Министерства (далее – экспертная организация);</w:t>
      </w:r>
    </w:p>
    <w:bookmarkEnd w:id="319"/>
    <w:bookmarkStart w:name="z358" w:id="320"/>
    <w:p>
      <w:pPr>
        <w:spacing w:after="0"/>
        <w:ind w:left="0"/>
        <w:jc w:val="both"/>
      </w:pPr>
      <w:r>
        <w:rPr>
          <w:rFonts w:ascii="Times New Roman"/>
          <w:b w:val="false"/>
          <w:i w:val="false"/>
          <w:color w:val="000000"/>
          <w:sz w:val="28"/>
        </w:rPr>
        <w:t>
      2) веб-портал "электронного правительства" www.egov.kz и официальный сайт экспертной организации www.kazpatent.kz (далее – портал).";</w:t>
      </w:r>
    </w:p>
    <w:bookmarkEnd w:id="320"/>
    <w:bookmarkStart w:name="z359" w:id="321"/>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321"/>
    <w:bookmarkStart w:name="z360" w:id="322"/>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 без учета сроков проведения испытаний сорта, породы на патентоспособность Государственными комиссиями Министерства сельского хозяйства Республики Казахстан, регистрации договора уступки или лицензионного договора – в течение 11 месяцев (одиннадцати месяцев).</w:t>
      </w:r>
    </w:p>
    <w:bookmarkEnd w:id="322"/>
    <w:bookmarkStart w:name="z361" w:id="323"/>
    <w:p>
      <w:pPr>
        <w:spacing w:after="0"/>
        <w:ind w:left="0"/>
        <w:jc w:val="both"/>
      </w:pPr>
      <w:r>
        <w:rPr>
          <w:rFonts w:ascii="Times New Roman"/>
          <w:b w:val="false"/>
          <w:i w:val="false"/>
          <w:color w:val="000000"/>
          <w:sz w:val="28"/>
        </w:rPr>
        <w:t>
      на срок, не превышающий двух месяцев, в случае необходимости представления услогополучателем отсутствующих документов или откорректированных материалов;</w:t>
      </w:r>
    </w:p>
    <w:bookmarkEnd w:id="323"/>
    <w:bookmarkStart w:name="z362" w:id="324"/>
    <w:p>
      <w:pPr>
        <w:spacing w:after="0"/>
        <w:ind w:left="0"/>
        <w:jc w:val="both"/>
      </w:pPr>
      <w:r>
        <w:rPr>
          <w:rFonts w:ascii="Times New Roman"/>
          <w:b w:val="false"/>
          <w:i w:val="false"/>
          <w:color w:val="000000"/>
          <w:sz w:val="28"/>
        </w:rPr>
        <w:t>
      на срок, не превышающий двух месяцев, в случае представления нового наименования селекционного достижения по результатам проверки правильности предложенного наименования Госкомиссией;</w:t>
      </w:r>
    </w:p>
    <w:bookmarkEnd w:id="324"/>
    <w:bookmarkStart w:name="z363" w:id="325"/>
    <w:p>
      <w:pPr>
        <w:spacing w:after="0"/>
        <w:ind w:left="0"/>
        <w:jc w:val="both"/>
      </w:pPr>
      <w:r>
        <w:rPr>
          <w:rFonts w:ascii="Times New Roman"/>
          <w:b w:val="false"/>
          <w:i w:val="false"/>
          <w:color w:val="000000"/>
          <w:sz w:val="28"/>
        </w:rPr>
        <w:t>
      на срок, не превышающий трех месяцев в случае восстановления пропущенного срока для оплаты за подготовку документов к выдаче патента и публикацию сведений о регистрации, а также оплаты государственной пошлины.";</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65" w:id="326"/>
    <w:p>
      <w:pPr>
        <w:spacing w:after="0"/>
        <w:ind w:left="0"/>
        <w:jc w:val="both"/>
      </w:pPr>
      <w:r>
        <w:rPr>
          <w:rFonts w:ascii="Times New Roman"/>
          <w:b w:val="false"/>
          <w:i w:val="false"/>
          <w:color w:val="000000"/>
          <w:sz w:val="28"/>
        </w:rPr>
        <w:t xml:space="preserve">
      "6. Результат оказания государственной услуги – патент на селекционное достижение либо мотивированный ответ об отказе в оказании государственной услуги в случаях и по основаниям, предусмотренными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w:t>
      </w:r>
    </w:p>
    <w:bookmarkEnd w:id="326"/>
    <w:bookmarkStart w:name="z366" w:id="32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 электронная.</w:t>
      </w:r>
    </w:p>
    <w:bookmarkEnd w:id="327"/>
    <w:bookmarkStart w:name="z367" w:id="328"/>
    <w:p>
      <w:pPr>
        <w:spacing w:after="0"/>
        <w:ind w:left="0"/>
        <w:jc w:val="both"/>
      </w:pPr>
      <w:r>
        <w:rPr>
          <w:rFonts w:ascii="Times New Roman"/>
          <w:b w:val="false"/>
          <w:i w:val="false"/>
          <w:color w:val="000000"/>
          <w:sz w:val="28"/>
        </w:rPr>
        <w:t>
      При обращении через портал юридическим и физическим лицам (далее – услугополучатель) направляется уведомление в "личный кабинет" в форме электронного документа с указанием даты и места получения результата государственной услуги, удостоверенного электронной цифровой подписью уполномоченного лица услугодателя.</w:t>
      </w:r>
    </w:p>
    <w:bookmarkEnd w:id="328"/>
    <w:bookmarkStart w:name="z368" w:id="329"/>
    <w:p>
      <w:pPr>
        <w:spacing w:after="0"/>
        <w:ind w:left="0"/>
        <w:jc w:val="both"/>
      </w:pPr>
      <w:r>
        <w:rPr>
          <w:rFonts w:ascii="Times New Roman"/>
          <w:b w:val="false"/>
          <w:i w:val="false"/>
          <w:color w:val="000000"/>
          <w:sz w:val="28"/>
        </w:rPr>
        <w:t xml:space="preserve">
      В случае, если услугополучатель в установленные сроки не представит запрашиваемые недостающие документы, в том числе документы об оплате услуг экспертной организации и (или) государственной пошлины, ходатайство о продлении и (или) восстановлении установленных сроков, заявление считается отозванным, о чем услугополучателю направляется соответствующее уведомление."; </w:t>
      </w:r>
    </w:p>
    <w:bookmarkEnd w:id="329"/>
    <w:bookmarkStart w:name="z369" w:id="33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330"/>
    <w:bookmarkStart w:name="z370" w:id="331"/>
    <w:p>
      <w:pPr>
        <w:spacing w:after="0"/>
        <w:ind w:left="0"/>
        <w:jc w:val="both"/>
      </w:pPr>
      <w:r>
        <w:rPr>
          <w:rFonts w:ascii="Times New Roman"/>
          <w:b w:val="false"/>
          <w:i w:val="false"/>
          <w:color w:val="000000"/>
          <w:sz w:val="28"/>
        </w:rPr>
        <w:t xml:space="preserve">
      "За услуги экспертной организации по оказанию настоящей государственной услуги взимаются оплаты в размерах, установленных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18 декабря 2014 года № 368 "Об утверждении цен на работы и услуги, реализуемые республиканским государственным предприятием на праве хозяйственного ведения "Национальный институт интеллектуальной собственности" Министерства юстиции Республики Казахстан" (зарегистрирован в Реестре государственной регистрации нормативных правовых актов под № 10045).";</w:t>
      </w:r>
    </w:p>
    <w:bookmarkEnd w:id="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72" w:id="332"/>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(либо его представителя по доверенности): </w:t>
      </w:r>
    </w:p>
    <w:bookmarkEnd w:id="332"/>
    <w:bookmarkStart w:name="z373" w:id="333"/>
    <w:p>
      <w:pPr>
        <w:spacing w:after="0"/>
        <w:ind w:left="0"/>
        <w:jc w:val="both"/>
      </w:pPr>
      <w:r>
        <w:rPr>
          <w:rFonts w:ascii="Times New Roman"/>
          <w:b w:val="false"/>
          <w:i w:val="false"/>
          <w:color w:val="000000"/>
          <w:sz w:val="28"/>
        </w:rPr>
        <w:t>
      к экспертной организации:</w:t>
      </w:r>
    </w:p>
    <w:bookmarkEnd w:id="333"/>
    <w:bookmarkStart w:name="z374" w:id="334"/>
    <w:p>
      <w:pPr>
        <w:spacing w:after="0"/>
        <w:ind w:left="0"/>
        <w:jc w:val="both"/>
      </w:pPr>
      <w:r>
        <w:rPr>
          <w:rFonts w:ascii="Times New Roman"/>
          <w:b w:val="false"/>
          <w:i w:val="false"/>
          <w:color w:val="000000"/>
          <w:sz w:val="28"/>
        </w:rPr>
        <w:t>
      1) 3 экземпляра заявления о выдаче патента Республики Казахстан на селекционное достижение (далее -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к настоящему Стандарту;</w:t>
      </w:r>
    </w:p>
    <w:bookmarkEnd w:id="334"/>
    <w:bookmarkStart w:name="z375" w:id="335"/>
    <w:p>
      <w:pPr>
        <w:spacing w:after="0"/>
        <w:ind w:left="0"/>
        <w:jc w:val="both"/>
      </w:pPr>
      <w:r>
        <w:rPr>
          <w:rFonts w:ascii="Times New Roman"/>
          <w:b w:val="false"/>
          <w:i w:val="false"/>
          <w:color w:val="000000"/>
          <w:sz w:val="28"/>
        </w:rPr>
        <w:t>
      2) 2 экземпляра анкеты селекционного достижения;</w:t>
      </w:r>
    </w:p>
    <w:bookmarkEnd w:id="335"/>
    <w:bookmarkStart w:name="z376" w:id="336"/>
    <w:p>
      <w:pPr>
        <w:spacing w:after="0"/>
        <w:ind w:left="0"/>
        <w:jc w:val="both"/>
      </w:pPr>
      <w:r>
        <w:rPr>
          <w:rFonts w:ascii="Times New Roman"/>
          <w:b w:val="false"/>
          <w:i w:val="false"/>
          <w:color w:val="000000"/>
          <w:sz w:val="28"/>
        </w:rPr>
        <w:t>
      3) доверенность в случае ведения делопроизводства через представителя;</w:t>
      </w:r>
    </w:p>
    <w:bookmarkEnd w:id="336"/>
    <w:bookmarkStart w:name="z377" w:id="337"/>
    <w:p>
      <w:pPr>
        <w:spacing w:after="0"/>
        <w:ind w:left="0"/>
        <w:jc w:val="both"/>
      </w:pPr>
      <w:r>
        <w:rPr>
          <w:rFonts w:ascii="Times New Roman"/>
          <w:b w:val="false"/>
          <w:i w:val="false"/>
          <w:color w:val="000000"/>
          <w:sz w:val="28"/>
        </w:rPr>
        <w:t>
      4) документ, подтверждающий оплату в установленном размере;</w:t>
      </w:r>
    </w:p>
    <w:bookmarkEnd w:id="337"/>
    <w:bookmarkStart w:name="z378" w:id="338"/>
    <w:p>
      <w:pPr>
        <w:spacing w:after="0"/>
        <w:ind w:left="0"/>
        <w:jc w:val="both"/>
      </w:pPr>
      <w:r>
        <w:rPr>
          <w:rFonts w:ascii="Times New Roman"/>
          <w:b w:val="false"/>
          <w:i w:val="false"/>
          <w:color w:val="000000"/>
          <w:sz w:val="28"/>
        </w:rPr>
        <w:t>
      5) документ, подтверждающий основания для уменьшения ее размера (для участников и инвалидов Великой Отечественной войны, инвалидов, пенсионеров по возрасту и выслуге лет,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обучающихся в организациях образования, реализующих профессиональные учебные программы технического и профессионального образования, послесреднего образования, высшего образования);</w:t>
      </w:r>
    </w:p>
    <w:bookmarkEnd w:id="338"/>
    <w:bookmarkStart w:name="z379" w:id="339"/>
    <w:p>
      <w:pPr>
        <w:spacing w:after="0"/>
        <w:ind w:left="0"/>
        <w:jc w:val="both"/>
      </w:pPr>
      <w:r>
        <w:rPr>
          <w:rFonts w:ascii="Times New Roman"/>
          <w:b w:val="false"/>
          <w:i w:val="false"/>
          <w:color w:val="000000"/>
          <w:sz w:val="28"/>
        </w:rPr>
        <w:t>
      на портал:</w:t>
      </w:r>
    </w:p>
    <w:bookmarkEnd w:id="339"/>
    <w:bookmarkStart w:name="z380" w:id="340"/>
    <w:p>
      <w:pPr>
        <w:spacing w:after="0"/>
        <w:ind w:left="0"/>
        <w:jc w:val="both"/>
      </w:pPr>
      <w:r>
        <w:rPr>
          <w:rFonts w:ascii="Times New Roman"/>
          <w:b w:val="false"/>
          <w:i w:val="false"/>
          <w:color w:val="000000"/>
          <w:sz w:val="28"/>
        </w:rPr>
        <w:t>
      1) заявление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340"/>
    <w:bookmarkStart w:name="z381" w:id="341"/>
    <w:p>
      <w:pPr>
        <w:spacing w:after="0"/>
        <w:ind w:left="0"/>
        <w:jc w:val="both"/>
      </w:pPr>
      <w:r>
        <w:rPr>
          <w:rFonts w:ascii="Times New Roman"/>
          <w:b w:val="false"/>
          <w:i w:val="false"/>
          <w:color w:val="000000"/>
          <w:sz w:val="28"/>
        </w:rPr>
        <w:t>
      2) электронная копия анкеты селекционного достижения;</w:t>
      </w:r>
    </w:p>
    <w:bookmarkEnd w:id="341"/>
    <w:bookmarkStart w:name="z382" w:id="342"/>
    <w:p>
      <w:pPr>
        <w:spacing w:after="0"/>
        <w:ind w:left="0"/>
        <w:jc w:val="both"/>
      </w:pPr>
      <w:r>
        <w:rPr>
          <w:rFonts w:ascii="Times New Roman"/>
          <w:b w:val="false"/>
          <w:i w:val="false"/>
          <w:color w:val="000000"/>
          <w:sz w:val="28"/>
        </w:rPr>
        <w:t>
      3) электронная копия доверенности в случае ведения делопроизводства через представителя;</w:t>
      </w:r>
    </w:p>
    <w:bookmarkEnd w:id="342"/>
    <w:bookmarkStart w:name="z383" w:id="343"/>
    <w:p>
      <w:pPr>
        <w:spacing w:after="0"/>
        <w:ind w:left="0"/>
        <w:jc w:val="both"/>
      </w:pPr>
      <w:r>
        <w:rPr>
          <w:rFonts w:ascii="Times New Roman"/>
          <w:b w:val="false"/>
          <w:i w:val="false"/>
          <w:color w:val="000000"/>
          <w:sz w:val="28"/>
        </w:rPr>
        <w:t>
      4) электронная копия документа, подтверждающая оплату в установленном размере, за исключением оплаты через ПШЭП;</w:t>
      </w:r>
    </w:p>
    <w:bookmarkEnd w:id="343"/>
    <w:bookmarkStart w:name="z384" w:id="344"/>
    <w:p>
      <w:pPr>
        <w:spacing w:after="0"/>
        <w:ind w:left="0"/>
        <w:jc w:val="both"/>
      </w:pPr>
      <w:r>
        <w:rPr>
          <w:rFonts w:ascii="Times New Roman"/>
          <w:b w:val="false"/>
          <w:i w:val="false"/>
          <w:color w:val="000000"/>
          <w:sz w:val="28"/>
        </w:rPr>
        <w:t>
      5) электронная копия документа, подтверждающая основания для уменьшения ее размера (для участников и инвалидов Великой Отечественной войны, инвалидов, пенсионеров по возрасту и выслуге лет,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обучающихся в организациях образования, реализующих профессиональные учебные программы технического и профессионального образования, послесреднего образования, высшего образования).</w:t>
      </w:r>
    </w:p>
    <w:bookmarkEnd w:id="344"/>
    <w:bookmarkStart w:name="z385" w:id="345"/>
    <w:p>
      <w:pPr>
        <w:spacing w:after="0"/>
        <w:ind w:left="0"/>
        <w:jc w:val="both"/>
      </w:pPr>
      <w:r>
        <w:rPr>
          <w:rFonts w:ascii="Times New Roman"/>
          <w:b w:val="false"/>
          <w:i w:val="false"/>
          <w:color w:val="000000"/>
          <w:sz w:val="28"/>
        </w:rPr>
        <w:t>
      Документы, подтверждающие оплату и основания для уменьшения размера оплаты могут быть представлены вместе с заявкой или в течение двух месяцев с даты поступления заявки. Этот срок может быть продлен, но не более чем на два месяца.</w:t>
      </w:r>
    </w:p>
    <w:bookmarkEnd w:id="345"/>
    <w:bookmarkStart w:name="z386" w:id="346"/>
    <w:p>
      <w:pPr>
        <w:spacing w:after="0"/>
        <w:ind w:left="0"/>
        <w:jc w:val="both"/>
      </w:pPr>
      <w:r>
        <w:rPr>
          <w:rFonts w:ascii="Times New Roman"/>
          <w:b w:val="false"/>
          <w:i w:val="false"/>
          <w:color w:val="000000"/>
          <w:sz w:val="28"/>
        </w:rPr>
        <w:t>
      При непредставлении документов об оплате в установленный срок заявка признается неподанной.</w:t>
      </w:r>
    </w:p>
    <w:bookmarkEnd w:id="346"/>
    <w:bookmarkStart w:name="z387" w:id="347"/>
    <w:p>
      <w:pPr>
        <w:spacing w:after="0"/>
        <w:ind w:left="0"/>
        <w:jc w:val="both"/>
      </w:pPr>
      <w:r>
        <w:rPr>
          <w:rFonts w:ascii="Times New Roman"/>
          <w:b w:val="false"/>
          <w:i w:val="false"/>
          <w:color w:val="000000"/>
          <w:sz w:val="28"/>
        </w:rPr>
        <w:t>
      Сведения документов,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информации об оплате государственной пошлины через ПШЭП услугодатель получает из соответствующих государственных информационных систем через шлюз "электронного правительства".</w:t>
      </w:r>
    </w:p>
    <w:bookmarkEnd w:id="347"/>
    <w:bookmarkStart w:name="z388" w:id="348"/>
    <w:p>
      <w:pPr>
        <w:spacing w:after="0"/>
        <w:ind w:left="0"/>
        <w:jc w:val="both"/>
      </w:pPr>
      <w:r>
        <w:rPr>
          <w:rFonts w:ascii="Times New Roman"/>
          <w:b w:val="false"/>
          <w:i w:val="false"/>
          <w:color w:val="000000"/>
          <w:sz w:val="28"/>
        </w:rPr>
        <w:t>
      Услугополучатель дает письменное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348"/>
    <w:bookmarkStart w:name="z389" w:id="349"/>
    <w:p>
      <w:pPr>
        <w:spacing w:after="0"/>
        <w:ind w:left="0"/>
        <w:jc w:val="both"/>
      </w:pPr>
      <w:r>
        <w:rPr>
          <w:rFonts w:ascii="Times New Roman"/>
          <w:b w:val="false"/>
          <w:i w:val="false"/>
          <w:color w:val="000000"/>
          <w:sz w:val="28"/>
        </w:rPr>
        <w:t>
      При подаче услугополучателем всех необходимых документов:</w:t>
      </w:r>
    </w:p>
    <w:bookmarkEnd w:id="349"/>
    <w:bookmarkStart w:name="z390" w:id="350"/>
    <w:p>
      <w:pPr>
        <w:spacing w:after="0"/>
        <w:ind w:left="0"/>
        <w:jc w:val="both"/>
      </w:pPr>
      <w:r>
        <w:rPr>
          <w:rFonts w:ascii="Times New Roman"/>
          <w:b w:val="false"/>
          <w:i w:val="false"/>
          <w:color w:val="000000"/>
          <w:sz w:val="28"/>
        </w:rPr>
        <w:t>
      услугодателю (нарочно либо посредством почтовой связи) – подтверждением принятия заявления на бумажном носителе является отметка на его копии о регистрации в канцелярии экспертной организации с указанием даты и времени приема пакета документов.</w:t>
      </w:r>
    </w:p>
    <w:bookmarkEnd w:id="350"/>
    <w:bookmarkStart w:name="z391" w:id="351"/>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для предоставления государственных услуг.";</w:t>
      </w:r>
    </w:p>
    <w:bookmarkEnd w:id="351"/>
    <w:bookmarkStart w:name="z392" w:id="352"/>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352"/>
    <w:bookmarkStart w:name="z393" w:id="353"/>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395" w:id="354"/>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397" w:id="355"/>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74 07 54, 74 09 69, 74 96 60. Единый контакт-центр – 1414, 8 800 080 7777.";</w:t>
      </w:r>
    </w:p>
    <w:bookmarkEnd w:id="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настоящему приказу.</w:t>
      </w:r>
    </w:p>
    <w:bookmarkStart w:name="z399" w:id="356"/>
    <w:p>
      <w:pPr>
        <w:spacing w:after="0"/>
        <w:ind w:left="0"/>
        <w:jc w:val="both"/>
      </w:pPr>
      <w:r>
        <w:rPr>
          <w:rFonts w:ascii="Times New Roman"/>
          <w:b w:val="false"/>
          <w:i w:val="false"/>
          <w:color w:val="000000"/>
          <w:sz w:val="28"/>
        </w:rPr>
        <w:t>
      2. Департаменту по правам интеллектуальной собственности Министерства юстиции Республики Казахстан обеспечить:</w:t>
      </w:r>
    </w:p>
    <w:bookmarkEnd w:id="356"/>
    <w:bookmarkStart w:name="z400" w:id="35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57"/>
    <w:bookmarkStart w:name="z401" w:id="35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bookmarkEnd w:id="358"/>
    <w:bookmarkStart w:name="z402" w:id="359"/>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юстиции Республики Казахстан.</w:t>
      </w:r>
    </w:p>
    <w:bookmarkEnd w:id="359"/>
    <w:bookmarkStart w:name="z403" w:id="36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юстиции Республики Казахстан.</w:t>
      </w:r>
    </w:p>
    <w:bookmarkEnd w:id="360"/>
    <w:bookmarkStart w:name="z404" w:id="36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6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bookmarkStart w:name="z406" w:id="36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Министр информации и коммуникаций</w:t>
      </w:r>
      <w:r>
        <w:br/>
      </w:r>
      <w:r>
        <w:rPr>
          <w:rFonts w:ascii="Times New Roman"/>
          <w:b w:val="false"/>
          <w:i w:val="false"/>
          <w:color w:val="000000"/>
          <w:sz w:val="28"/>
        </w:rPr>
        <w:t>      Республики Казахстан</w:t>
      </w:r>
      <w:r>
        <w:br/>
      </w:r>
      <w:r>
        <w:rPr>
          <w:rFonts w:ascii="Times New Roman"/>
          <w:b w:val="false"/>
          <w:i w:val="false"/>
          <w:color w:val="000000"/>
          <w:sz w:val="28"/>
        </w:rPr>
        <w:t>      _____________ Д. Абаев</w:t>
      </w:r>
      <w:r>
        <w:br/>
      </w:r>
      <w:r>
        <w:rPr>
          <w:rFonts w:ascii="Times New Roman"/>
          <w:b w:val="false"/>
          <w:i w:val="false"/>
          <w:color w:val="000000"/>
          <w:sz w:val="28"/>
        </w:rPr>
        <w:t xml:space="preserve">      6 ноября 2017 года </w:t>
      </w:r>
    </w:p>
    <w:bookmarkEnd w:id="362"/>
    <w:bookmarkStart w:name="z407" w:id="36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Министр национальной экономики</w:t>
      </w:r>
      <w:r>
        <w:br/>
      </w:r>
      <w:r>
        <w:rPr>
          <w:rFonts w:ascii="Times New Roman"/>
          <w:b w:val="false"/>
          <w:i w:val="false"/>
          <w:color w:val="000000"/>
          <w:sz w:val="28"/>
        </w:rPr>
        <w:t>      Республики Казахстан</w:t>
      </w:r>
      <w:r>
        <w:br/>
      </w:r>
      <w:r>
        <w:rPr>
          <w:rFonts w:ascii="Times New Roman"/>
          <w:b w:val="false"/>
          <w:i w:val="false"/>
          <w:color w:val="000000"/>
          <w:sz w:val="28"/>
        </w:rPr>
        <w:t>      _____________ Т. Сулейменов</w:t>
      </w:r>
      <w:r>
        <w:br/>
      </w:r>
      <w:r>
        <w:rPr>
          <w:rFonts w:ascii="Times New Roman"/>
          <w:b w:val="false"/>
          <w:i w:val="false"/>
          <w:color w:val="000000"/>
          <w:sz w:val="28"/>
        </w:rPr>
        <w:t>      13 декабря 2017 года</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2017 года № 1225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"Регистрация договоров</w:t>
            </w:r>
            <w:r>
              <w:br/>
            </w:r>
            <w:r>
              <w:rPr>
                <w:rFonts w:ascii="Times New Roman"/>
                <w:b w:val="false"/>
                <w:i w:val="false"/>
                <w:color w:val="000000"/>
                <w:sz w:val="20"/>
              </w:rPr>
              <w:t>об уступке прав на товарный</w:t>
            </w:r>
            <w:r>
              <w:br/>
            </w:r>
            <w:r>
              <w:rPr>
                <w:rFonts w:ascii="Times New Roman"/>
                <w:b w:val="false"/>
                <w:i w:val="false"/>
                <w:color w:val="000000"/>
                <w:sz w:val="20"/>
              </w:rPr>
              <w:t>знак и объекты промышленной</w:t>
            </w:r>
            <w:r>
              <w:br/>
            </w:r>
            <w:r>
              <w:rPr>
                <w:rFonts w:ascii="Times New Roman"/>
                <w:b w:val="false"/>
                <w:i w:val="false"/>
                <w:color w:val="000000"/>
                <w:sz w:val="20"/>
              </w:rPr>
              <w:t>собственности"</w:t>
            </w:r>
          </w:p>
        </w:tc>
      </w:tr>
    </w:tbl>
    <w:bookmarkStart w:name="z410" w:id="364"/>
    <w:p>
      <w:pPr>
        <w:spacing w:after="0"/>
        <w:ind w:left="0"/>
        <w:jc w:val="left"/>
      </w:pPr>
      <w:r>
        <w:rPr>
          <w:rFonts w:ascii="Times New Roman"/>
          <w:b/>
          <w:i w:val="false"/>
          <w:color w:val="000000"/>
        </w:rPr>
        <w:t xml:space="preserve"> Банковские реквизиты, необходимые для оплаты государственной пошлины</w:t>
      </w:r>
    </w:p>
    <w:bookmarkEnd w:id="364"/>
    <w:bookmarkStart w:name="z411" w:id="365"/>
    <w:p>
      <w:pPr>
        <w:spacing w:after="0"/>
        <w:ind w:left="0"/>
        <w:jc w:val="both"/>
      </w:pPr>
      <w:r>
        <w:rPr>
          <w:rFonts w:ascii="Times New Roman"/>
          <w:b w:val="false"/>
          <w:i w:val="false"/>
          <w:color w:val="000000"/>
          <w:sz w:val="28"/>
        </w:rPr>
        <w:t>
      Бенефициар – 6205 Управление государственных доходов по Есильскому району</w:t>
      </w:r>
    </w:p>
    <w:bookmarkEnd w:id="365"/>
    <w:bookmarkStart w:name="z412" w:id="366"/>
    <w:p>
      <w:pPr>
        <w:spacing w:after="0"/>
        <w:ind w:left="0"/>
        <w:jc w:val="both"/>
      </w:pPr>
      <w:r>
        <w:rPr>
          <w:rFonts w:ascii="Times New Roman"/>
          <w:b w:val="false"/>
          <w:i w:val="false"/>
          <w:color w:val="000000"/>
          <w:sz w:val="28"/>
        </w:rPr>
        <w:t xml:space="preserve">
      Департамента государственных доходов по городу Астана Комитета государственных доходов Министерства финансов Республики Казахстан </w:t>
      </w:r>
    </w:p>
    <w:bookmarkEnd w:id="366"/>
    <w:bookmarkStart w:name="z413" w:id="367"/>
    <w:p>
      <w:pPr>
        <w:spacing w:after="0"/>
        <w:ind w:left="0"/>
        <w:jc w:val="both"/>
      </w:pPr>
      <w:r>
        <w:rPr>
          <w:rFonts w:ascii="Times New Roman"/>
          <w:b w:val="false"/>
          <w:i w:val="false"/>
          <w:color w:val="000000"/>
          <w:sz w:val="28"/>
        </w:rPr>
        <w:t>
      БИН – 081240013779</w:t>
      </w:r>
    </w:p>
    <w:bookmarkEnd w:id="367"/>
    <w:bookmarkStart w:name="z414" w:id="368"/>
    <w:p>
      <w:pPr>
        <w:spacing w:after="0"/>
        <w:ind w:left="0"/>
        <w:jc w:val="both"/>
      </w:pPr>
      <w:r>
        <w:rPr>
          <w:rFonts w:ascii="Times New Roman"/>
          <w:b w:val="false"/>
          <w:i w:val="false"/>
          <w:color w:val="000000"/>
          <w:sz w:val="28"/>
        </w:rPr>
        <w:t>
      ИИК – KZ24070105KSN0000000</w:t>
      </w:r>
    </w:p>
    <w:bookmarkEnd w:id="368"/>
    <w:bookmarkStart w:name="z415" w:id="369"/>
    <w:p>
      <w:pPr>
        <w:spacing w:after="0"/>
        <w:ind w:left="0"/>
        <w:jc w:val="both"/>
      </w:pPr>
      <w:r>
        <w:rPr>
          <w:rFonts w:ascii="Times New Roman"/>
          <w:b w:val="false"/>
          <w:i w:val="false"/>
          <w:color w:val="000000"/>
          <w:sz w:val="28"/>
        </w:rPr>
        <w:t>
      БИК – KKMFKZ2A</w:t>
      </w:r>
    </w:p>
    <w:bookmarkEnd w:id="369"/>
    <w:bookmarkStart w:name="z416" w:id="370"/>
    <w:p>
      <w:pPr>
        <w:spacing w:after="0"/>
        <w:ind w:left="0"/>
        <w:jc w:val="both"/>
      </w:pPr>
      <w:r>
        <w:rPr>
          <w:rFonts w:ascii="Times New Roman"/>
          <w:b w:val="false"/>
          <w:i w:val="false"/>
          <w:color w:val="000000"/>
          <w:sz w:val="28"/>
        </w:rPr>
        <w:t>
      Банк бенефициара – Государственное учреждение "Комитет казначейства Министерства финансов Республика Казахстан"</w:t>
      </w:r>
    </w:p>
    <w:bookmarkEnd w:id="370"/>
    <w:bookmarkStart w:name="z417" w:id="371"/>
    <w:p>
      <w:pPr>
        <w:spacing w:after="0"/>
        <w:ind w:left="0"/>
        <w:jc w:val="both"/>
      </w:pPr>
      <w:r>
        <w:rPr>
          <w:rFonts w:ascii="Times New Roman"/>
          <w:b w:val="false"/>
          <w:i w:val="false"/>
          <w:color w:val="000000"/>
          <w:sz w:val="28"/>
        </w:rPr>
        <w:t>
      КБЕ-11</w:t>
      </w:r>
    </w:p>
    <w:bookmarkEnd w:id="371"/>
    <w:bookmarkStart w:name="z418" w:id="372"/>
    <w:p>
      <w:pPr>
        <w:spacing w:after="0"/>
        <w:ind w:left="0"/>
        <w:jc w:val="both"/>
      </w:pPr>
      <w:r>
        <w:rPr>
          <w:rFonts w:ascii="Times New Roman"/>
          <w:b w:val="false"/>
          <w:i w:val="false"/>
          <w:color w:val="000000"/>
          <w:sz w:val="28"/>
        </w:rPr>
        <w:t xml:space="preserve">
      Код бюджетной классификации (КБК) – 108125 </w:t>
      </w:r>
    </w:p>
    <w:bookmarkEnd w:id="372"/>
    <w:bookmarkStart w:name="z419" w:id="373"/>
    <w:p>
      <w:pPr>
        <w:spacing w:after="0"/>
        <w:ind w:left="0"/>
        <w:jc w:val="both"/>
      </w:pPr>
      <w:r>
        <w:rPr>
          <w:rFonts w:ascii="Times New Roman"/>
          <w:b w:val="false"/>
          <w:i w:val="false"/>
          <w:color w:val="000000"/>
          <w:sz w:val="28"/>
        </w:rPr>
        <w:t>
      Код назначения платежа - 979 для физических лиц</w:t>
      </w:r>
    </w:p>
    <w:bookmarkEnd w:id="373"/>
    <w:bookmarkStart w:name="z420" w:id="374"/>
    <w:p>
      <w:pPr>
        <w:spacing w:after="0"/>
        <w:ind w:left="0"/>
        <w:jc w:val="both"/>
      </w:pPr>
      <w:r>
        <w:rPr>
          <w:rFonts w:ascii="Times New Roman"/>
          <w:b w:val="false"/>
          <w:i w:val="false"/>
          <w:color w:val="000000"/>
          <w:sz w:val="28"/>
        </w:rPr>
        <w:t>
      Код назначения платежа – 911 для юридических лиц</w:t>
      </w:r>
    </w:p>
    <w:bookmarkEnd w:id="374"/>
    <w:bookmarkStart w:name="z421" w:id="375"/>
    <w:p>
      <w:pPr>
        <w:spacing w:after="0"/>
        <w:ind w:left="0"/>
        <w:jc w:val="left"/>
      </w:pPr>
      <w:r>
        <w:rPr>
          <w:rFonts w:ascii="Times New Roman"/>
          <w:b/>
          <w:i w:val="false"/>
          <w:color w:val="000000"/>
        </w:rPr>
        <w:t xml:space="preserve"> Банковские реквизиты, необходимые для оплаты услуг экспертной организации</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6"/>
        <w:gridCol w:w="5760"/>
        <w:gridCol w:w="3064"/>
      </w:tblGrid>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76"/>
          <w:p>
            <w:pPr>
              <w:spacing w:after="20"/>
              <w:ind w:left="20"/>
              <w:jc w:val="both"/>
            </w:pPr>
            <w:r>
              <w:rPr>
                <w:rFonts w:ascii="Times New Roman"/>
                <w:b w:val="false"/>
                <w:i w:val="false"/>
                <w:color w:val="000000"/>
                <w:sz w:val="20"/>
              </w:rPr>
              <w:t>
Получатель:</w:t>
            </w:r>
          </w:p>
          <w:bookmarkEnd w:id="3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"Национальный институт интеллектуальной собственности" Министерства юстиции Республики Казахстан</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77"/>
          <w:p>
            <w:pPr>
              <w:spacing w:after="20"/>
              <w:ind w:left="20"/>
              <w:jc w:val="both"/>
            </w:pPr>
            <w:r>
              <w:rPr>
                <w:rFonts w:ascii="Times New Roman"/>
                <w:b w:val="false"/>
                <w:i w:val="false"/>
                <w:color w:val="000000"/>
                <w:sz w:val="20"/>
              </w:rPr>
              <w:t>
Адрес</w:t>
            </w:r>
          </w:p>
          <w:bookmarkEnd w:id="3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Республика Казахстан, город Астана, район Есиль, проспект Мәңгілік Ел, 8, подъезд № 1, № 2</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78"/>
          <w:p>
            <w:pPr>
              <w:spacing w:after="20"/>
              <w:ind w:left="20"/>
              <w:jc w:val="both"/>
            </w:pPr>
            <w:r>
              <w:rPr>
                <w:rFonts w:ascii="Times New Roman"/>
                <w:b w:val="false"/>
                <w:i w:val="false"/>
                <w:color w:val="000000"/>
                <w:sz w:val="20"/>
              </w:rPr>
              <w:t>
БИН:</w:t>
            </w:r>
          </w:p>
          <w:bookmarkEnd w:id="3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79"/>
          <w:p>
            <w:pPr>
              <w:spacing w:after="20"/>
              <w:ind w:left="20"/>
              <w:jc w:val="both"/>
            </w:pPr>
            <w:r>
              <w:rPr>
                <w:rFonts w:ascii="Times New Roman"/>
                <w:b w:val="false"/>
                <w:i w:val="false"/>
                <w:color w:val="000000"/>
                <w:sz w:val="20"/>
              </w:rPr>
              <w:t>
КБЕ:</w:t>
            </w:r>
          </w:p>
          <w:bookmarkEnd w:id="3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80"/>
          <w:p>
            <w:pPr>
              <w:spacing w:after="20"/>
              <w:ind w:left="20"/>
              <w:jc w:val="both"/>
            </w:pPr>
            <w:r>
              <w:rPr>
                <w:rFonts w:ascii="Times New Roman"/>
                <w:b w:val="false"/>
                <w:i w:val="false"/>
                <w:color w:val="000000"/>
                <w:sz w:val="20"/>
              </w:rPr>
              <w:t>
КНП:</w:t>
            </w:r>
          </w:p>
          <w:bookmarkEnd w:id="3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81"/>
          <w:p>
            <w:pPr>
              <w:spacing w:after="20"/>
              <w:ind w:left="20"/>
              <w:jc w:val="both"/>
            </w:pPr>
            <w:r>
              <w:rPr>
                <w:rFonts w:ascii="Times New Roman"/>
                <w:b w:val="false"/>
                <w:i w:val="false"/>
                <w:color w:val="000000"/>
                <w:sz w:val="20"/>
              </w:rPr>
              <w:t>
Наименование банка</w:t>
            </w:r>
          </w:p>
          <w:bookmarkEnd w:id="381"/>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82"/>
          <w:p>
            <w:pPr>
              <w:spacing w:after="20"/>
              <w:ind w:left="20"/>
              <w:jc w:val="both"/>
            </w:pPr>
            <w:r>
              <w:rPr>
                <w:rFonts w:ascii="Times New Roman"/>
                <w:b w:val="false"/>
                <w:i w:val="false"/>
                <w:color w:val="000000"/>
                <w:sz w:val="20"/>
              </w:rPr>
              <w:t>
Акционерное общество "Нурбанк"</w:t>
            </w:r>
          </w:p>
          <w:bookmarkEnd w:id="382"/>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83"/>
          <w:p>
            <w:pPr>
              <w:spacing w:after="20"/>
              <w:ind w:left="20"/>
              <w:jc w:val="both"/>
            </w:pPr>
            <w:r>
              <w:rPr>
                <w:rFonts w:ascii="Times New Roman"/>
                <w:b w:val="false"/>
                <w:i w:val="false"/>
                <w:color w:val="000000"/>
                <w:sz w:val="20"/>
              </w:rPr>
              <w:t>
Акционерное общество "Казкоммерцбанк"</w:t>
            </w:r>
          </w:p>
          <w:bookmarkEnd w:id="383"/>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KZ489261501148407000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KZKOKZKX</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84"/>
          <w:p>
            <w:pPr>
              <w:spacing w:after="20"/>
              <w:ind w:left="20"/>
              <w:jc w:val="both"/>
            </w:pPr>
            <w:r>
              <w:rPr>
                <w:rFonts w:ascii="Times New Roman"/>
                <w:b w:val="false"/>
                <w:i w:val="false"/>
                <w:color w:val="000000"/>
                <w:sz w:val="20"/>
              </w:rPr>
              <w:t>
Акционерное общество "Народный Банк Казахстана"</w:t>
            </w:r>
          </w:p>
          <w:bookmarkEnd w:id="384"/>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KZ386010111000288323</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HSBKKZKX</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85"/>
          <w:p>
            <w:pPr>
              <w:spacing w:after="20"/>
              <w:ind w:left="20"/>
              <w:jc w:val="both"/>
            </w:pPr>
            <w:r>
              <w:rPr>
                <w:rFonts w:ascii="Times New Roman"/>
                <w:b w:val="false"/>
                <w:i w:val="false"/>
                <w:color w:val="000000"/>
                <w:sz w:val="20"/>
              </w:rPr>
              <w:t>
Акционерное общество "Цеснабанк"</w:t>
            </w:r>
          </w:p>
          <w:bookmarkEnd w:id="385"/>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KZ98998ВТВ0000358095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TSESKZKA</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86"/>
          <w:p>
            <w:pPr>
              <w:spacing w:after="20"/>
              <w:ind w:left="20"/>
              <w:jc w:val="both"/>
            </w:pPr>
            <w:r>
              <w:rPr>
                <w:rFonts w:ascii="Times New Roman"/>
                <w:b w:val="false"/>
                <w:i w:val="false"/>
                <w:color w:val="000000"/>
                <w:sz w:val="20"/>
              </w:rPr>
              <w:t>
Акционерное общество "АТФ Банк"</w:t>
            </w:r>
          </w:p>
          <w:bookmarkEnd w:id="386"/>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KZ87826Z0KZTD2008449</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ALMNKZKA</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87"/>
          <w:p>
            <w:pPr>
              <w:spacing w:after="20"/>
              <w:ind w:left="20"/>
              <w:jc w:val="both"/>
            </w:pPr>
            <w:r>
              <w:rPr>
                <w:rFonts w:ascii="Times New Roman"/>
                <w:b w:val="false"/>
                <w:i w:val="false"/>
                <w:color w:val="000000"/>
                <w:sz w:val="20"/>
              </w:rPr>
              <w:t>
Дочерный банк акционерного общество "Сбербанк"</w:t>
            </w:r>
          </w:p>
          <w:bookmarkEnd w:id="387"/>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KZ14914012203KZ0047J</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SABRKZKA</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88"/>
          <w:p>
            <w:pPr>
              <w:spacing w:after="20"/>
              <w:ind w:left="20"/>
              <w:jc w:val="both"/>
            </w:pPr>
            <w:r>
              <w:rPr>
                <w:rFonts w:ascii="Times New Roman"/>
                <w:b w:val="false"/>
                <w:i w:val="false"/>
                <w:color w:val="000000"/>
                <w:sz w:val="20"/>
              </w:rPr>
              <w:t>
Филиал акционерного общество "ForteBank" в городе Астана</w:t>
            </w:r>
          </w:p>
          <w:bookmarkEnd w:id="388"/>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KZ1096503F0007611692</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IRTYKZKA</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2017 года № 1225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лицензионных,</w:t>
            </w:r>
            <w:r>
              <w:br/>
            </w:r>
            <w:r>
              <w:rPr>
                <w:rFonts w:ascii="Times New Roman"/>
                <w:b w:val="false"/>
                <w:i w:val="false"/>
                <w:color w:val="000000"/>
                <w:sz w:val="20"/>
              </w:rPr>
              <w:t>сублицензионных договоров"</w:t>
            </w:r>
          </w:p>
        </w:tc>
      </w:tr>
    </w:tbl>
    <w:bookmarkStart w:name="z437" w:id="389"/>
    <w:p>
      <w:pPr>
        <w:spacing w:after="0"/>
        <w:ind w:left="0"/>
        <w:jc w:val="left"/>
      </w:pPr>
      <w:r>
        <w:rPr>
          <w:rFonts w:ascii="Times New Roman"/>
          <w:b/>
          <w:i w:val="false"/>
          <w:color w:val="000000"/>
        </w:rPr>
        <w:t xml:space="preserve"> Банковские реквизиты, необходимые для оплаты государственной пошлины</w:t>
      </w:r>
    </w:p>
    <w:bookmarkEnd w:id="389"/>
    <w:bookmarkStart w:name="z438" w:id="390"/>
    <w:p>
      <w:pPr>
        <w:spacing w:after="0"/>
        <w:ind w:left="0"/>
        <w:jc w:val="both"/>
      </w:pPr>
      <w:r>
        <w:rPr>
          <w:rFonts w:ascii="Times New Roman"/>
          <w:b w:val="false"/>
          <w:i w:val="false"/>
          <w:color w:val="000000"/>
          <w:sz w:val="28"/>
        </w:rPr>
        <w:t xml:space="preserve">
      Бенефициар – 6205 Управление государственных доходов по Есильскому району Департамента государственных доходов по городу Астана Комитета государственных доходов Министерства финансов Республики Казахстан </w:t>
      </w:r>
    </w:p>
    <w:bookmarkEnd w:id="390"/>
    <w:bookmarkStart w:name="z439" w:id="391"/>
    <w:p>
      <w:pPr>
        <w:spacing w:after="0"/>
        <w:ind w:left="0"/>
        <w:jc w:val="both"/>
      </w:pPr>
      <w:r>
        <w:rPr>
          <w:rFonts w:ascii="Times New Roman"/>
          <w:b w:val="false"/>
          <w:i w:val="false"/>
          <w:color w:val="000000"/>
          <w:sz w:val="28"/>
        </w:rPr>
        <w:t>
      БИН – 081240013779</w:t>
      </w:r>
    </w:p>
    <w:bookmarkEnd w:id="391"/>
    <w:bookmarkStart w:name="z440" w:id="392"/>
    <w:p>
      <w:pPr>
        <w:spacing w:after="0"/>
        <w:ind w:left="0"/>
        <w:jc w:val="both"/>
      </w:pPr>
      <w:r>
        <w:rPr>
          <w:rFonts w:ascii="Times New Roman"/>
          <w:b w:val="false"/>
          <w:i w:val="false"/>
          <w:color w:val="000000"/>
          <w:sz w:val="28"/>
        </w:rPr>
        <w:t>
      ИИК – KZ24070105KSN0000000</w:t>
      </w:r>
    </w:p>
    <w:bookmarkEnd w:id="392"/>
    <w:bookmarkStart w:name="z441" w:id="393"/>
    <w:p>
      <w:pPr>
        <w:spacing w:after="0"/>
        <w:ind w:left="0"/>
        <w:jc w:val="both"/>
      </w:pPr>
      <w:r>
        <w:rPr>
          <w:rFonts w:ascii="Times New Roman"/>
          <w:b w:val="false"/>
          <w:i w:val="false"/>
          <w:color w:val="000000"/>
          <w:sz w:val="28"/>
        </w:rPr>
        <w:t>
      БИК – KKMFKZ2A</w:t>
      </w:r>
    </w:p>
    <w:bookmarkEnd w:id="393"/>
    <w:bookmarkStart w:name="z442" w:id="394"/>
    <w:p>
      <w:pPr>
        <w:spacing w:after="0"/>
        <w:ind w:left="0"/>
        <w:jc w:val="both"/>
      </w:pPr>
      <w:r>
        <w:rPr>
          <w:rFonts w:ascii="Times New Roman"/>
          <w:b w:val="false"/>
          <w:i w:val="false"/>
          <w:color w:val="000000"/>
          <w:sz w:val="28"/>
        </w:rPr>
        <w:t>
      Банк бенефициара – Государственное учреждение "Комитет казначейства Министерства финансов Республика Казахстан"</w:t>
      </w:r>
    </w:p>
    <w:bookmarkEnd w:id="394"/>
    <w:bookmarkStart w:name="z443" w:id="395"/>
    <w:p>
      <w:pPr>
        <w:spacing w:after="0"/>
        <w:ind w:left="0"/>
        <w:jc w:val="both"/>
      </w:pPr>
      <w:r>
        <w:rPr>
          <w:rFonts w:ascii="Times New Roman"/>
          <w:b w:val="false"/>
          <w:i w:val="false"/>
          <w:color w:val="000000"/>
          <w:sz w:val="28"/>
        </w:rPr>
        <w:t>
      КБЕ-11</w:t>
      </w:r>
    </w:p>
    <w:bookmarkEnd w:id="395"/>
    <w:bookmarkStart w:name="z444" w:id="396"/>
    <w:p>
      <w:pPr>
        <w:spacing w:after="0"/>
        <w:ind w:left="0"/>
        <w:jc w:val="both"/>
      </w:pPr>
      <w:r>
        <w:rPr>
          <w:rFonts w:ascii="Times New Roman"/>
          <w:b w:val="false"/>
          <w:i w:val="false"/>
          <w:color w:val="000000"/>
          <w:sz w:val="28"/>
        </w:rPr>
        <w:t xml:space="preserve">
      Код бюджетной классификации (КБК) – 108125 </w:t>
      </w:r>
    </w:p>
    <w:bookmarkEnd w:id="396"/>
    <w:bookmarkStart w:name="z445" w:id="397"/>
    <w:p>
      <w:pPr>
        <w:spacing w:after="0"/>
        <w:ind w:left="0"/>
        <w:jc w:val="both"/>
      </w:pPr>
      <w:r>
        <w:rPr>
          <w:rFonts w:ascii="Times New Roman"/>
          <w:b w:val="false"/>
          <w:i w:val="false"/>
          <w:color w:val="000000"/>
          <w:sz w:val="28"/>
        </w:rPr>
        <w:t>
      Код назначения платежа - 979 для физических лиц</w:t>
      </w:r>
    </w:p>
    <w:bookmarkEnd w:id="397"/>
    <w:bookmarkStart w:name="z446" w:id="398"/>
    <w:p>
      <w:pPr>
        <w:spacing w:after="0"/>
        <w:ind w:left="0"/>
        <w:jc w:val="both"/>
      </w:pPr>
      <w:r>
        <w:rPr>
          <w:rFonts w:ascii="Times New Roman"/>
          <w:b w:val="false"/>
          <w:i w:val="false"/>
          <w:color w:val="000000"/>
          <w:sz w:val="28"/>
        </w:rPr>
        <w:t>
      Код назначения платежа – 911 для юридических лиц</w:t>
      </w:r>
    </w:p>
    <w:bookmarkEnd w:id="398"/>
    <w:bookmarkStart w:name="z447" w:id="399"/>
    <w:p>
      <w:pPr>
        <w:spacing w:after="0"/>
        <w:ind w:left="0"/>
        <w:jc w:val="left"/>
      </w:pPr>
      <w:r>
        <w:rPr>
          <w:rFonts w:ascii="Times New Roman"/>
          <w:b/>
          <w:i w:val="false"/>
          <w:color w:val="000000"/>
        </w:rPr>
        <w:t xml:space="preserve"> Банковские реквизиты, необходимые для оплаты услуг экспертной организации</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6"/>
        <w:gridCol w:w="5760"/>
        <w:gridCol w:w="3064"/>
      </w:tblGrid>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00"/>
          <w:p>
            <w:pPr>
              <w:spacing w:after="20"/>
              <w:ind w:left="20"/>
              <w:jc w:val="both"/>
            </w:pPr>
            <w:r>
              <w:rPr>
                <w:rFonts w:ascii="Times New Roman"/>
                <w:b w:val="false"/>
                <w:i w:val="false"/>
                <w:color w:val="000000"/>
                <w:sz w:val="20"/>
              </w:rPr>
              <w:t>
Получатель:</w:t>
            </w:r>
          </w:p>
          <w:bookmarkEnd w:id="4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"Национальный институт интеллектуальной собственности" Министерства юстиции Республики Казахстан</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01"/>
          <w:p>
            <w:pPr>
              <w:spacing w:after="20"/>
              <w:ind w:left="20"/>
              <w:jc w:val="both"/>
            </w:pPr>
            <w:r>
              <w:rPr>
                <w:rFonts w:ascii="Times New Roman"/>
                <w:b w:val="false"/>
                <w:i w:val="false"/>
                <w:color w:val="000000"/>
                <w:sz w:val="20"/>
              </w:rPr>
              <w:t>
Адрес</w:t>
            </w:r>
          </w:p>
          <w:bookmarkEnd w:id="4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Республика Казахстан, город Астана, район Есиль, проспект Мәңгілік Ел, 8, подъезд № 1, № 2</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02"/>
          <w:p>
            <w:pPr>
              <w:spacing w:after="20"/>
              <w:ind w:left="20"/>
              <w:jc w:val="both"/>
            </w:pPr>
            <w:r>
              <w:rPr>
                <w:rFonts w:ascii="Times New Roman"/>
                <w:b w:val="false"/>
                <w:i w:val="false"/>
                <w:color w:val="000000"/>
                <w:sz w:val="20"/>
              </w:rPr>
              <w:t>
БИН:</w:t>
            </w:r>
          </w:p>
          <w:bookmarkEnd w:id="4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03"/>
          <w:p>
            <w:pPr>
              <w:spacing w:after="20"/>
              <w:ind w:left="20"/>
              <w:jc w:val="both"/>
            </w:pPr>
            <w:r>
              <w:rPr>
                <w:rFonts w:ascii="Times New Roman"/>
                <w:b w:val="false"/>
                <w:i w:val="false"/>
                <w:color w:val="000000"/>
                <w:sz w:val="20"/>
              </w:rPr>
              <w:t>
КБЕ:</w:t>
            </w:r>
          </w:p>
          <w:bookmarkEnd w:id="4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04"/>
          <w:p>
            <w:pPr>
              <w:spacing w:after="20"/>
              <w:ind w:left="20"/>
              <w:jc w:val="both"/>
            </w:pPr>
            <w:r>
              <w:rPr>
                <w:rFonts w:ascii="Times New Roman"/>
                <w:b w:val="false"/>
                <w:i w:val="false"/>
                <w:color w:val="000000"/>
                <w:sz w:val="20"/>
              </w:rPr>
              <w:t>
КНП:</w:t>
            </w:r>
          </w:p>
          <w:bookmarkEnd w:id="4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05"/>
          <w:p>
            <w:pPr>
              <w:spacing w:after="20"/>
              <w:ind w:left="20"/>
              <w:jc w:val="both"/>
            </w:pPr>
            <w:r>
              <w:rPr>
                <w:rFonts w:ascii="Times New Roman"/>
                <w:b w:val="false"/>
                <w:i w:val="false"/>
                <w:color w:val="000000"/>
                <w:sz w:val="20"/>
              </w:rPr>
              <w:t>
Наименование банка</w:t>
            </w:r>
          </w:p>
          <w:bookmarkEnd w:id="405"/>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06"/>
          <w:p>
            <w:pPr>
              <w:spacing w:after="20"/>
              <w:ind w:left="20"/>
              <w:jc w:val="both"/>
            </w:pPr>
            <w:r>
              <w:rPr>
                <w:rFonts w:ascii="Times New Roman"/>
                <w:b w:val="false"/>
                <w:i w:val="false"/>
                <w:color w:val="000000"/>
                <w:sz w:val="20"/>
              </w:rPr>
              <w:t>
Акционерное общество "Нурбанк"</w:t>
            </w:r>
          </w:p>
          <w:bookmarkEnd w:id="406"/>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07"/>
          <w:p>
            <w:pPr>
              <w:spacing w:after="20"/>
              <w:ind w:left="20"/>
              <w:jc w:val="both"/>
            </w:pPr>
            <w:r>
              <w:rPr>
                <w:rFonts w:ascii="Times New Roman"/>
                <w:b w:val="false"/>
                <w:i w:val="false"/>
                <w:color w:val="000000"/>
                <w:sz w:val="20"/>
              </w:rPr>
              <w:t>
Акционерное общество "Казкоммерцбанк"</w:t>
            </w:r>
          </w:p>
          <w:bookmarkEnd w:id="407"/>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KZ489261501148407000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KZKOKZKX</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08"/>
          <w:p>
            <w:pPr>
              <w:spacing w:after="20"/>
              <w:ind w:left="20"/>
              <w:jc w:val="both"/>
            </w:pPr>
            <w:r>
              <w:rPr>
                <w:rFonts w:ascii="Times New Roman"/>
                <w:b w:val="false"/>
                <w:i w:val="false"/>
                <w:color w:val="000000"/>
                <w:sz w:val="20"/>
              </w:rPr>
              <w:t>
Акционерное общество "Народный Банк Казахстана"</w:t>
            </w:r>
          </w:p>
          <w:bookmarkEnd w:id="408"/>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KZ386010111000288323</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HSBKKZKX</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09"/>
          <w:p>
            <w:pPr>
              <w:spacing w:after="20"/>
              <w:ind w:left="20"/>
              <w:jc w:val="both"/>
            </w:pPr>
            <w:r>
              <w:rPr>
                <w:rFonts w:ascii="Times New Roman"/>
                <w:b w:val="false"/>
                <w:i w:val="false"/>
                <w:color w:val="000000"/>
                <w:sz w:val="20"/>
              </w:rPr>
              <w:t>
Акционерное общество "Цеснабанк"</w:t>
            </w:r>
          </w:p>
          <w:bookmarkEnd w:id="409"/>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KZ98998ВТВ0000358095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TSESKZKA</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10"/>
          <w:p>
            <w:pPr>
              <w:spacing w:after="20"/>
              <w:ind w:left="20"/>
              <w:jc w:val="both"/>
            </w:pPr>
            <w:r>
              <w:rPr>
                <w:rFonts w:ascii="Times New Roman"/>
                <w:b w:val="false"/>
                <w:i w:val="false"/>
                <w:color w:val="000000"/>
                <w:sz w:val="20"/>
              </w:rPr>
              <w:t>
Акционерное общество "АТФБанк"</w:t>
            </w:r>
          </w:p>
          <w:bookmarkEnd w:id="410"/>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KZ87826Z0KZTD2008449</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ALMNKZKA</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11"/>
          <w:p>
            <w:pPr>
              <w:spacing w:after="20"/>
              <w:ind w:left="20"/>
              <w:jc w:val="both"/>
            </w:pPr>
            <w:r>
              <w:rPr>
                <w:rFonts w:ascii="Times New Roman"/>
                <w:b w:val="false"/>
                <w:i w:val="false"/>
                <w:color w:val="000000"/>
                <w:sz w:val="20"/>
              </w:rPr>
              <w:t>
Дочерный банк акционерного общество "Сбербанк"</w:t>
            </w:r>
          </w:p>
          <w:bookmarkEnd w:id="411"/>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KZ14914012203KZ0047J</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SABRKZKA</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12"/>
          <w:p>
            <w:pPr>
              <w:spacing w:after="20"/>
              <w:ind w:left="20"/>
              <w:jc w:val="both"/>
            </w:pPr>
            <w:r>
              <w:rPr>
                <w:rFonts w:ascii="Times New Roman"/>
                <w:b w:val="false"/>
                <w:i w:val="false"/>
                <w:color w:val="000000"/>
                <w:sz w:val="20"/>
              </w:rPr>
              <w:t>
Филиал акционерного общество "ForteBank" в городе Астана</w:t>
            </w:r>
          </w:p>
          <w:bookmarkEnd w:id="412"/>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KZ1096503F0007611692</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IRTYKZKA</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2017 года № 1225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"Регистрация товарного</w:t>
            </w:r>
            <w:r>
              <w:br/>
            </w:r>
            <w:r>
              <w:rPr>
                <w:rFonts w:ascii="Times New Roman"/>
                <w:b w:val="false"/>
                <w:i w:val="false"/>
                <w:color w:val="000000"/>
                <w:sz w:val="20"/>
              </w:rPr>
              <w:t>знака"</w:t>
            </w:r>
          </w:p>
        </w:tc>
      </w:tr>
    </w:tbl>
    <w:bookmarkStart w:name="z463" w:id="413"/>
    <w:p>
      <w:pPr>
        <w:spacing w:after="0"/>
        <w:ind w:left="0"/>
        <w:jc w:val="left"/>
      </w:pPr>
      <w:r>
        <w:rPr>
          <w:rFonts w:ascii="Times New Roman"/>
          <w:b/>
          <w:i w:val="false"/>
          <w:color w:val="000000"/>
        </w:rPr>
        <w:t xml:space="preserve"> Банковские реквизиты, необходимые для оплаты государственной пошлины</w:t>
      </w:r>
    </w:p>
    <w:bookmarkEnd w:id="413"/>
    <w:bookmarkStart w:name="z464" w:id="414"/>
    <w:p>
      <w:pPr>
        <w:spacing w:after="0"/>
        <w:ind w:left="0"/>
        <w:jc w:val="both"/>
      </w:pPr>
      <w:r>
        <w:rPr>
          <w:rFonts w:ascii="Times New Roman"/>
          <w:b w:val="false"/>
          <w:i w:val="false"/>
          <w:color w:val="000000"/>
          <w:sz w:val="28"/>
        </w:rPr>
        <w:t xml:space="preserve">
      Бенефициар – 6205 Управление государственных доходов по Есильскому району Департамента государственных доходов по городу Астана Комитета государственных доходов Министерства финансов Республики Казахстан </w:t>
      </w:r>
    </w:p>
    <w:bookmarkEnd w:id="414"/>
    <w:bookmarkStart w:name="z465" w:id="415"/>
    <w:p>
      <w:pPr>
        <w:spacing w:after="0"/>
        <w:ind w:left="0"/>
        <w:jc w:val="both"/>
      </w:pPr>
      <w:r>
        <w:rPr>
          <w:rFonts w:ascii="Times New Roman"/>
          <w:b w:val="false"/>
          <w:i w:val="false"/>
          <w:color w:val="000000"/>
          <w:sz w:val="28"/>
        </w:rPr>
        <w:t>
      БИН – 081240013779</w:t>
      </w:r>
    </w:p>
    <w:bookmarkEnd w:id="415"/>
    <w:bookmarkStart w:name="z466" w:id="416"/>
    <w:p>
      <w:pPr>
        <w:spacing w:after="0"/>
        <w:ind w:left="0"/>
        <w:jc w:val="both"/>
      </w:pPr>
      <w:r>
        <w:rPr>
          <w:rFonts w:ascii="Times New Roman"/>
          <w:b w:val="false"/>
          <w:i w:val="false"/>
          <w:color w:val="000000"/>
          <w:sz w:val="28"/>
        </w:rPr>
        <w:t>
      ИИК – KZ24070105KSN0000000</w:t>
      </w:r>
    </w:p>
    <w:bookmarkEnd w:id="416"/>
    <w:bookmarkStart w:name="z467" w:id="417"/>
    <w:p>
      <w:pPr>
        <w:spacing w:after="0"/>
        <w:ind w:left="0"/>
        <w:jc w:val="both"/>
      </w:pPr>
      <w:r>
        <w:rPr>
          <w:rFonts w:ascii="Times New Roman"/>
          <w:b w:val="false"/>
          <w:i w:val="false"/>
          <w:color w:val="000000"/>
          <w:sz w:val="28"/>
        </w:rPr>
        <w:t>
      БИК – KKMFKZ2A</w:t>
      </w:r>
    </w:p>
    <w:bookmarkEnd w:id="417"/>
    <w:bookmarkStart w:name="z468" w:id="418"/>
    <w:p>
      <w:pPr>
        <w:spacing w:after="0"/>
        <w:ind w:left="0"/>
        <w:jc w:val="both"/>
      </w:pPr>
      <w:r>
        <w:rPr>
          <w:rFonts w:ascii="Times New Roman"/>
          <w:b w:val="false"/>
          <w:i w:val="false"/>
          <w:color w:val="000000"/>
          <w:sz w:val="28"/>
        </w:rPr>
        <w:t>
      Банк бенефициара – Государственное учреждение "Комитет казначейства Министерства финансов Республика Казахстан"</w:t>
      </w:r>
    </w:p>
    <w:bookmarkEnd w:id="418"/>
    <w:bookmarkStart w:name="z469" w:id="419"/>
    <w:p>
      <w:pPr>
        <w:spacing w:after="0"/>
        <w:ind w:left="0"/>
        <w:jc w:val="both"/>
      </w:pPr>
      <w:r>
        <w:rPr>
          <w:rFonts w:ascii="Times New Roman"/>
          <w:b w:val="false"/>
          <w:i w:val="false"/>
          <w:color w:val="000000"/>
          <w:sz w:val="28"/>
        </w:rPr>
        <w:t>
      КБЕ-11</w:t>
      </w:r>
    </w:p>
    <w:bookmarkEnd w:id="419"/>
    <w:bookmarkStart w:name="z470" w:id="420"/>
    <w:p>
      <w:pPr>
        <w:spacing w:after="0"/>
        <w:ind w:left="0"/>
        <w:jc w:val="both"/>
      </w:pPr>
      <w:r>
        <w:rPr>
          <w:rFonts w:ascii="Times New Roman"/>
          <w:b w:val="false"/>
          <w:i w:val="false"/>
          <w:color w:val="000000"/>
          <w:sz w:val="28"/>
        </w:rPr>
        <w:t xml:space="preserve">
      Код бюджетной классификации (КБК) – 108125 </w:t>
      </w:r>
    </w:p>
    <w:bookmarkEnd w:id="420"/>
    <w:bookmarkStart w:name="z471" w:id="421"/>
    <w:p>
      <w:pPr>
        <w:spacing w:after="0"/>
        <w:ind w:left="0"/>
        <w:jc w:val="both"/>
      </w:pPr>
      <w:r>
        <w:rPr>
          <w:rFonts w:ascii="Times New Roman"/>
          <w:b w:val="false"/>
          <w:i w:val="false"/>
          <w:color w:val="000000"/>
          <w:sz w:val="28"/>
        </w:rPr>
        <w:t>
      Код назначения платежа - 979 для физических лиц</w:t>
      </w:r>
    </w:p>
    <w:bookmarkEnd w:id="421"/>
    <w:bookmarkStart w:name="z472" w:id="422"/>
    <w:p>
      <w:pPr>
        <w:spacing w:after="0"/>
        <w:ind w:left="0"/>
        <w:jc w:val="both"/>
      </w:pPr>
      <w:r>
        <w:rPr>
          <w:rFonts w:ascii="Times New Roman"/>
          <w:b w:val="false"/>
          <w:i w:val="false"/>
          <w:color w:val="000000"/>
          <w:sz w:val="28"/>
        </w:rPr>
        <w:t>
      Код назначения платежа – 911 для юридических лиц</w:t>
      </w:r>
    </w:p>
    <w:bookmarkEnd w:id="422"/>
    <w:bookmarkStart w:name="z473" w:id="423"/>
    <w:p>
      <w:pPr>
        <w:spacing w:after="0"/>
        <w:ind w:left="0"/>
        <w:jc w:val="left"/>
      </w:pPr>
      <w:r>
        <w:rPr>
          <w:rFonts w:ascii="Times New Roman"/>
          <w:b/>
          <w:i w:val="false"/>
          <w:color w:val="000000"/>
        </w:rPr>
        <w:t xml:space="preserve"> Банковские реквизиты, необходимые для оплаты услуг экспертной организации</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6"/>
        <w:gridCol w:w="5760"/>
        <w:gridCol w:w="3064"/>
      </w:tblGrid>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24"/>
          <w:p>
            <w:pPr>
              <w:spacing w:after="20"/>
              <w:ind w:left="20"/>
              <w:jc w:val="both"/>
            </w:pPr>
            <w:r>
              <w:rPr>
                <w:rFonts w:ascii="Times New Roman"/>
                <w:b w:val="false"/>
                <w:i w:val="false"/>
                <w:color w:val="000000"/>
                <w:sz w:val="20"/>
              </w:rPr>
              <w:t>
Получатель:</w:t>
            </w:r>
          </w:p>
          <w:bookmarkEnd w:id="4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"Национальный институт интеллектуальной собственности" Министерства юстиции Республики Казахстан</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25"/>
          <w:p>
            <w:pPr>
              <w:spacing w:after="20"/>
              <w:ind w:left="20"/>
              <w:jc w:val="both"/>
            </w:pPr>
            <w:r>
              <w:rPr>
                <w:rFonts w:ascii="Times New Roman"/>
                <w:b w:val="false"/>
                <w:i w:val="false"/>
                <w:color w:val="000000"/>
                <w:sz w:val="20"/>
              </w:rPr>
              <w:t>
Адрес</w:t>
            </w:r>
          </w:p>
          <w:bookmarkEnd w:id="4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Республика Казахстан, город Астана, район Есиль, проспект Мәңгілік Ел, 8, подъезд № 1, № 2</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26"/>
          <w:p>
            <w:pPr>
              <w:spacing w:after="20"/>
              <w:ind w:left="20"/>
              <w:jc w:val="both"/>
            </w:pPr>
            <w:r>
              <w:rPr>
                <w:rFonts w:ascii="Times New Roman"/>
                <w:b w:val="false"/>
                <w:i w:val="false"/>
                <w:color w:val="000000"/>
                <w:sz w:val="20"/>
              </w:rPr>
              <w:t>
БИН:</w:t>
            </w:r>
          </w:p>
          <w:bookmarkEnd w:id="4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27"/>
          <w:p>
            <w:pPr>
              <w:spacing w:after="20"/>
              <w:ind w:left="20"/>
              <w:jc w:val="both"/>
            </w:pPr>
            <w:r>
              <w:rPr>
                <w:rFonts w:ascii="Times New Roman"/>
                <w:b w:val="false"/>
                <w:i w:val="false"/>
                <w:color w:val="000000"/>
                <w:sz w:val="20"/>
              </w:rPr>
              <w:t>
КБЕ:</w:t>
            </w:r>
          </w:p>
          <w:bookmarkEnd w:id="4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28"/>
          <w:p>
            <w:pPr>
              <w:spacing w:after="20"/>
              <w:ind w:left="20"/>
              <w:jc w:val="both"/>
            </w:pPr>
            <w:r>
              <w:rPr>
                <w:rFonts w:ascii="Times New Roman"/>
                <w:b w:val="false"/>
                <w:i w:val="false"/>
                <w:color w:val="000000"/>
                <w:sz w:val="20"/>
              </w:rPr>
              <w:t>
КНП:</w:t>
            </w:r>
          </w:p>
          <w:bookmarkEnd w:id="4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29"/>
          <w:p>
            <w:pPr>
              <w:spacing w:after="20"/>
              <w:ind w:left="20"/>
              <w:jc w:val="both"/>
            </w:pPr>
            <w:r>
              <w:rPr>
                <w:rFonts w:ascii="Times New Roman"/>
                <w:b w:val="false"/>
                <w:i w:val="false"/>
                <w:color w:val="000000"/>
                <w:sz w:val="20"/>
              </w:rPr>
              <w:t>
Наименование банка</w:t>
            </w:r>
          </w:p>
          <w:bookmarkEnd w:id="429"/>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30"/>
          <w:p>
            <w:pPr>
              <w:spacing w:after="20"/>
              <w:ind w:left="20"/>
              <w:jc w:val="both"/>
            </w:pPr>
            <w:r>
              <w:rPr>
                <w:rFonts w:ascii="Times New Roman"/>
                <w:b w:val="false"/>
                <w:i w:val="false"/>
                <w:color w:val="000000"/>
                <w:sz w:val="20"/>
              </w:rPr>
              <w:t>
Акционерное общество "Нурбанк"</w:t>
            </w:r>
          </w:p>
          <w:bookmarkEnd w:id="430"/>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31"/>
          <w:p>
            <w:pPr>
              <w:spacing w:after="20"/>
              <w:ind w:left="20"/>
              <w:jc w:val="both"/>
            </w:pPr>
            <w:r>
              <w:rPr>
                <w:rFonts w:ascii="Times New Roman"/>
                <w:b w:val="false"/>
                <w:i w:val="false"/>
                <w:color w:val="000000"/>
                <w:sz w:val="20"/>
              </w:rPr>
              <w:t>
Акционерное общество "Казкоммерцбанк"</w:t>
            </w:r>
          </w:p>
          <w:bookmarkEnd w:id="431"/>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KZ489261501148407000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KZKOKZKX</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32"/>
          <w:p>
            <w:pPr>
              <w:spacing w:after="20"/>
              <w:ind w:left="20"/>
              <w:jc w:val="both"/>
            </w:pPr>
            <w:r>
              <w:rPr>
                <w:rFonts w:ascii="Times New Roman"/>
                <w:b w:val="false"/>
                <w:i w:val="false"/>
                <w:color w:val="000000"/>
                <w:sz w:val="20"/>
              </w:rPr>
              <w:t>
Акционерное общество "Народный Банк Казахстана"</w:t>
            </w:r>
          </w:p>
          <w:bookmarkEnd w:id="432"/>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KZ386010111000288323</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HSBKKZKX</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33"/>
          <w:p>
            <w:pPr>
              <w:spacing w:after="20"/>
              <w:ind w:left="20"/>
              <w:jc w:val="both"/>
            </w:pPr>
            <w:r>
              <w:rPr>
                <w:rFonts w:ascii="Times New Roman"/>
                <w:b w:val="false"/>
                <w:i w:val="false"/>
                <w:color w:val="000000"/>
                <w:sz w:val="20"/>
              </w:rPr>
              <w:t>
Акционерное общество "Цеснабанк"</w:t>
            </w:r>
          </w:p>
          <w:bookmarkEnd w:id="433"/>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KZ98998ВТВ0000358095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TSESKZKA</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34"/>
          <w:p>
            <w:pPr>
              <w:spacing w:after="20"/>
              <w:ind w:left="20"/>
              <w:jc w:val="both"/>
            </w:pPr>
            <w:r>
              <w:rPr>
                <w:rFonts w:ascii="Times New Roman"/>
                <w:b w:val="false"/>
                <w:i w:val="false"/>
                <w:color w:val="000000"/>
                <w:sz w:val="20"/>
              </w:rPr>
              <w:t>
Акционерное общество "АТФБанк"</w:t>
            </w:r>
          </w:p>
          <w:bookmarkEnd w:id="434"/>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KZ87826Z0KZTD2008449</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ALMNKZKA</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35"/>
          <w:p>
            <w:pPr>
              <w:spacing w:after="20"/>
              <w:ind w:left="20"/>
              <w:jc w:val="both"/>
            </w:pPr>
            <w:r>
              <w:rPr>
                <w:rFonts w:ascii="Times New Roman"/>
                <w:b w:val="false"/>
                <w:i w:val="false"/>
                <w:color w:val="000000"/>
                <w:sz w:val="20"/>
              </w:rPr>
              <w:t>
Дочерный банк акционерного общество "Сбербанк"</w:t>
            </w:r>
          </w:p>
          <w:bookmarkEnd w:id="435"/>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KZ14914012203KZ0047J</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SABRKZKA</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36"/>
          <w:p>
            <w:pPr>
              <w:spacing w:after="20"/>
              <w:ind w:left="20"/>
              <w:jc w:val="both"/>
            </w:pPr>
            <w:r>
              <w:rPr>
                <w:rFonts w:ascii="Times New Roman"/>
                <w:b w:val="false"/>
                <w:i w:val="false"/>
                <w:color w:val="000000"/>
                <w:sz w:val="20"/>
              </w:rPr>
              <w:t>
Филиал акционерного общество "ForteBank" в городе Астана</w:t>
            </w:r>
          </w:p>
          <w:bookmarkEnd w:id="436"/>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KZ1096503F0007611692</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IRTYKZKA</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2017 года № 1225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"Регистрация товарного</w:t>
            </w:r>
            <w:r>
              <w:br/>
            </w:r>
            <w:r>
              <w:rPr>
                <w:rFonts w:ascii="Times New Roman"/>
                <w:b w:val="false"/>
                <w:i w:val="false"/>
                <w:color w:val="000000"/>
                <w:sz w:val="20"/>
              </w:rPr>
              <w:t>знака"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90" w:id="437"/>
    <w:p>
      <w:pPr>
        <w:spacing w:after="0"/>
        <w:ind w:left="0"/>
        <w:jc w:val="left"/>
      </w:pPr>
      <w:r>
        <w:rPr>
          <w:rFonts w:ascii="Times New Roman"/>
          <w:b/>
          <w:i w:val="false"/>
          <w:color w:val="000000"/>
        </w:rPr>
        <w:t xml:space="preserve"> заполняется Республиканское государственное предприятие "Национальный институт интеллектуальной собственности"</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329"/>
        <w:gridCol w:w="1333"/>
        <w:gridCol w:w="6053"/>
        <w:gridCol w:w="5"/>
        <w:gridCol w:w="5"/>
        <w:gridCol w:w="7"/>
        <w:gridCol w:w="279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38"/>
          <w:p>
            <w:pPr>
              <w:spacing w:after="20"/>
              <w:ind w:left="20"/>
              <w:jc w:val="both"/>
            </w:pPr>
            <w:r>
              <w:rPr>
                <w:rFonts w:ascii="Times New Roman"/>
                <w:b w:val="false"/>
                <w:i w:val="false"/>
                <w:color w:val="000000"/>
                <w:sz w:val="20"/>
              </w:rPr>
              <w:t>
Дата поступления</w:t>
            </w:r>
          </w:p>
          <w:bookmarkEnd w:id="4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 А Я В К А</w:t>
            </w:r>
            <w:r>
              <w:br/>
            </w:r>
            <w:r>
              <w:rPr>
                <w:rFonts w:ascii="Times New Roman"/>
                <w:b/>
                <w:i w:val="false"/>
                <w:color w:val="000000"/>
                <w:sz w:val="20"/>
              </w:rPr>
              <w:t>
на регистрацию товарного знака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39"/>
          <w:p>
            <w:pPr>
              <w:spacing w:after="20"/>
              <w:ind w:left="20"/>
              <w:jc w:val="both"/>
            </w:pPr>
            <w:r>
              <w:rPr>
                <w:rFonts w:ascii="Times New Roman"/>
                <w:b w:val="false"/>
                <w:i w:val="false"/>
                <w:color w:val="000000"/>
                <w:sz w:val="20"/>
              </w:rPr>
              <w:t>
Республиканское государственное предприятие</w:t>
            </w:r>
            <w:r>
              <w:br/>
            </w:r>
            <w:r>
              <w:rPr>
                <w:rFonts w:ascii="Times New Roman"/>
                <w:b w:val="false"/>
                <w:i w:val="false"/>
                <w:color w:val="000000"/>
                <w:sz w:val="20"/>
              </w:rPr>
              <w:t>
</w:t>
            </w:r>
            <w:r>
              <w:rPr>
                <w:rFonts w:ascii="Times New Roman"/>
                <w:b w:val="false"/>
                <w:i w:val="false"/>
                <w:color w:val="000000"/>
                <w:sz w:val="20"/>
              </w:rPr>
              <w:t>"Национальный институт интеллектуальной собственности"</w:t>
            </w:r>
            <w:r>
              <w:br/>
            </w:r>
            <w:r>
              <w:rPr>
                <w:rFonts w:ascii="Times New Roman"/>
                <w:b w:val="false"/>
                <w:i w:val="false"/>
                <w:color w:val="000000"/>
                <w:sz w:val="20"/>
              </w:rPr>
              <w:t>
</w:t>
            </w:r>
            <w:r>
              <w:rPr>
                <w:rFonts w:ascii="Times New Roman"/>
                <w:b w:val="false"/>
                <w:i w:val="false"/>
                <w:color w:val="000000"/>
                <w:sz w:val="20"/>
              </w:rPr>
              <w:t>Министерства юстиции Республики Казахстан</w:t>
            </w:r>
            <w:r>
              <w:br/>
            </w:r>
            <w:r>
              <w:rPr>
                <w:rFonts w:ascii="Times New Roman"/>
                <w:b w:val="false"/>
                <w:i w:val="false"/>
                <w:color w:val="000000"/>
                <w:sz w:val="20"/>
              </w:rPr>
              <w:t>
010000, Республика Казахстан, город Астана, район Есиль, проспект Мәңгілік ел, 8, подъезд № 1, № 2</w:t>
            </w:r>
          </w:p>
          <w:bookmarkEnd w:id="439"/>
        </w:tc>
      </w:tr>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испрашивается регистрация представленного обозначения в качестве товарного знака (знака обслуживания)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Коллективный товарный знак</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заявителя с указанием организационно-правовой формы (или фамилия, имя, отчество (при наличии), если заявитель - физическое лицо)*.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страны по стандарту </w:t>
            </w:r>
            <w:r>
              <w:br/>
            </w:r>
            <w:r>
              <w:rPr>
                <w:rFonts w:ascii="Times New Roman"/>
                <w:b w:val="false"/>
                <w:i w:val="false"/>
                <w:color w:val="000000"/>
                <w:sz w:val="20"/>
              </w:rPr>
              <w:t>
Всемирной организации интеллектуальной собственности st . 3</w:t>
            </w:r>
            <w:r>
              <w:br/>
            </w:r>
            <w:r>
              <w:rPr>
                <w:rFonts w:ascii="Times New Roman"/>
                <w:b w:val="false"/>
                <w:i w:val="false"/>
                <w:color w:val="000000"/>
                <w:sz w:val="20"/>
              </w:rPr>
              <w:t>
(если он установлен)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государственной регистрации юридического лица, номер БИН или индивидуального предпринимателя, номер ИИН </w:t>
            </w:r>
            <w:r>
              <w:br/>
            </w:r>
            <w:r>
              <w:rPr>
                <w:rFonts w:ascii="Times New Roman"/>
                <w:b w:val="false"/>
                <w:i w:val="false"/>
                <w:color w:val="000000"/>
                <w:sz w:val="20"/>
              </w:rPr>
              <w:t>
Сведения из документа, удостоверяющий личность, номер ИИН – для физического лица (для заявителей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заявителя, телефон‚ мобильный телефон, телефакс, адрес электронной почты</w:t>
            </w:r>
            <w:r>
              <w:br/>
            </w:r>
            <w:r>
              <w:rPr>
                <w:rFonts w:ascii="Times New Roman"/>
                <w:b w:val="false"/>
                <w:i w:val="false"/>
                <w:color w:val="000000"/>
                <w:sz w:val="20"/>
              </w:rPr>
              <w:t>
</w:t>
            </w:r>
            <w:r>
              <w:rPr>
                <w:rFonts w:ascii="Times New Roman"/>
                <w:b/>
                <w:i w:val="false"/>
                <w:color w:val="000000"/>
                <w:sz w:val="20"/>
              </w:rPr>
              <w:t>Патентный поверенный или иной представитель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для переписки (полный почтовый адрес с указанием адресата), телефон‚ мобильный телефон, телефакс, адрес электронной почты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419100"/>
                          </a:xfrm>
                          <a:prstGeom prst="rect">
                            <a:avLst/>
                          </a:prstGeom>
                        </pic:spPr>
                      </pic:pic>
                    </a:graphicData>
                  </a:graphic>
                </wp:inline>
              </w:drawing>
            </w:r>
          </w:p>
          <w:p>
            <w:pPr>
              <w:spacing w:after="0"/>
              <w:ind w:left="0"/>
              <w:jc w:val="both"/>
            </w:pPr>
            <w:r>
              <w:rPr>
                <w:rFonts w:ascii="Times New Roman"/>
                <w:b w:val="false"/>
                <w:i w:val="false"/>
                <w:color w:val="000000"/>
                <w:sz w:val="20"/>
              </w:rPr>
              <w:t>Испрашивается конвенционный приоритет по ранее поданной заявке (заявкам)</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Номер первой заявки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испрашиваемого приоритета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страны подачи по ST.3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Испрашивается выставочный приоритет</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начала открытого показа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Заявляемое обозначение: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То</w:t>
            </w:r>
            <w:r>
              <w:rPr>
                <w:rFonts w:ascii="Times New Roman"/>
                <w:b/>
                <w:i w:val="false"/>
                <w:color w:val="000000"/>
                <w:sz w:val="20"/>
              </w:rPr>
              <w:t>варный знак в стандартном шрифтовом исполнении</w:t>
            </w:r>
            <w:r>
              <w:br/>
            </w:r>
            <w:r>
              <w:rPr>
                <w:rFonts w:ascii="Times New Roman"/>
                <w:b w:val="false"/>
                <w:i w:val="false"/>
                <w:color w:val="000000"/>
                <w:sz w:val="20"/>
              </w:rPr>
              <w:t>
</w:t>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Транслитерация</w:t>
            </w:r>
            <w:r>
              <w:br/>
            </w:r>
            <w:r>
              <w:rPr>
                <w:rFonts w:ascii="Times New Roman"/>
                <w:b w:val="false"/>
                <w:i w:val="false"/>
                <w:color w:val="000000"/>
                <w:sz w:val="20"/>
              </w:rPr>
              <w:t>
</w:t>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Перевод</w:t>
            </w:r>
            <w:r>
              <w:br/>
            </w:r>
            <w:r>
              <w:rPr>
                <w:rFonts w:ascii="Times New Roman"/>
                <w:b w:val="false"/>
                <w:i w:val="false"/>
                <w:color w:val="000000"/>
                <w:sz w:val="20"/>
              </w:rPr>
              <w:t>
</w:t>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Товарный знак объемный</w:t>
            </w:r>
            <w:r>
              <w:br/>
            </w:r>
            <w:r>
              <w:rPr>
                <w:rFonts w:ascii="Times New Roman"/>
                <w:b w:val="false"/>
                <w:i w:val="false"/>
                <w:color w:val="000000"/>
                <w:sz w:val="20"/>
              </w:rPr>
              <w:t>
</w:t>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 xml:space="preserve">Товарный знак в цветовом </w:t>
            </w:r>
            <w:r>
              <w:br/>
            </w:r>
            <w:r>
              <w:rPr>
                <w:rFonts w:ascii="Times New Roman"/>
                <w:b w:val="false"/>
                <w:i w:val="false"/>
                <w:color w:val="000000"/>
                <w:sz w:val="20"/>
              </w:rPr>
              <w:t>
</w:t>
            </w:r>
            <w:r>
              <w:rPr>
                <w:rFonts w:ascii="Times New Roman"/>
                <w:b/>
                <w:i w:val="false"/>
                <w:color w:val="000000"/>
                <w:sz w:val="20"/>
              </w:rPr>
              <w:t>исполнении</w:t>
            </w:r>
            <w:r>
              <w:br/>
            </w:r>
            <w:r>
              <w:rPr>
                <w:rFonts w:ascii="Times New Roman"/>
                <w:b w:val="false"/>
                <w:i w:val="false"/>
                <w:color w:val="000000"/>
                <w:sz w:val="20"/>
              </w:rPr>
              <w:t>
</w:t>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419100"/>
                          </a:xfrm>
                          <a:prstGeom prst="rect">
                            <a:avLst/>
                          </a:prstGeom>
                        </pic:spPr>
                      </pic:pic>
                    </a:graphicData>
                  </a:graphic>
                </wp:inline>
              </w:drawing>
            </w:r>
          </w:p>
          <w:p>
            <w:pPr>
              <w:spacing w:after="0"/>
              <w:ind w:left="0"/>
              <w:jc w:val="both"/>
            </w:pPr>
            <w:r>
              <w:rPr>
                <w:rFonts w:ascii="Times New Roman"/>
                <w:b/>
                <w:i w:val="false"/>
                <w:color w:val="000000"/>
                <w:sz w:val="20"/>
              </w:rPr>
              <w:t xml:space="preserve"> Неохраноспособные элементы (дискламация):</w:t>
            </w:r>
            <w:r>
              <w:br/>
            </w:r>
            <w:r>
              <w:rPr>
                <w:rFonts w:ascii="Times New Roman"/>
                <w:b w:val="false"/>
                <w:i w:val="false"/>
                <w:color w:val="000000"/>
                <w:sz w:val="20"/>
              </w:rPr>
              <w:t>
</w:t>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419100"/>
                          </a:xfrm>
                          <a:prstGeom prst="rect">
                            <a:avLst/>
                          </a:prstGeom>
                        </pic:spPr>
                      </pic:pic>
                    </a:graphicData>
                  </a:graphic>
                </wp:inline>
              </w:drawing>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419100"/>
                          </a:xfrm>
                          <a:prstGeom prst="rect">
                            <a:avLst/>
                          </a:prstGeom>
                        </pic:spPr>
                      </pic:pic>
                    </a:graphicData>
                  </a:graphic>
                </wp:inline>
              </w:drawing>
            </w:r>
          </w:p>
          <w:p>
            <w:pPr>
              <w:spacing w:after="0"/>
              <w:ind w:left="0"/>
              <w:jc w:val="both"/>
            </w:pPr>
            <w:r>
              <w:rPr>
                <w:rFonts w:ascii="Times New Roman"/>
                <w:b/>
                <w:i w:val="false"/>
                <w:color w:val="000000"/>
                <w:sz w:val="20"/>
              </w:rPr>
              <w:t>Указание цветов</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r>
              <w:br/>
            </w:r>
            <w:r>
              <w:rPr>
                <w:rFonts w:ascii="Times New Roman"/>
                <w:b w:val="false"/>
                <w:i w:val="false"/>
                <w:color w:val="000000"/>
                <w:sz w:val="20"/>
              </w:rPr>
              <w:t>
</w:t>
            </w:r>
            <w:r>
              <w:rPr>
                <w:rFonts w:ascii="Times New Roman"/>
                <w:b/>
                <w:i w:val="false"/>
                <w:color w:val="000000"/>
                <w:sz w:val="20"/>
              </w:rPr>
              <w:t>*Наименование</w:t>
            </w:r>
            <w:r>
              <w:rPr>
                <w:rFonts w:ascii="Times New Roman"/>
                <w:b/>
                <w:i w:val="false"/>
                <w:color w:val="000000"/>
                <w:sz w:val="20"/>
              </w:rPr>
              <w:t xml:space="preserve"> заполняется на казахском и русском языках для заявителей Республики Казахстан;</w:t>
            </w:r>
            <w:r>
              <w:br/>
            </w:r>
            <w:r>
              <w:rPr>
                <w:rFonts w:ascii="Times New Roman"/>
                <w:b w:val="false"/>
                <w:i w:val="false"/>
                <w:color w:val="000000"/>
                <w:sz w:val="20"/>
              </w:rPr>
              <w:t>
</w:t>
            </w:r>
            <w:r>
              <w:rPr>
                <w:rFonts w:ascii="Times New Roman"/>
                <w:b/>
                <w:i w:val="false"/>
                <w:color w:val="000000"/>
                <w:sz w:val="20"/>
              </w:rPr>
              <w:t>**транслитерация заполняется на русском языке для иностранных заявителей</w:t>
            </w:r>
            <w:r>
              <w:br/>
            </w:r>
            <w:r>
              <w:rPr>
                <w:rFonts w:ascii="Times New Roman"/>
                <w:b w:val="false"/>
                <w:i w:val="false"/>
                <w:color w:val="000000"/>
                <w:sz w:val="20"/>
              </w:rPr>
              <w:t>
</w:t>
            </w:r>
            <w:r>
              <w:rPr>
                <w:rFonts w:ascii="Times New Roman"/>
                <w:b/>
                <w:i w:val="false"/>
                <w:color w:val="000000"/>
                <w:sz w:val="20"/>
              </w:rPr>
              <w:t>нужное отмет</w:t>
            </w:r>
            <w:r>
              <w:rPr>
                <w:rFonts w:ascii="Times New Roman"/>
                <w:b/>
                <w:i w:val="false"/>
                <w:color w:val="000000"/>
                <w:sz w:val="20"/>
              </w:rPr>
              <w:t>ить</w:t>
            </w:r>
            <w:r>
              <w:rPr>
                <w:rFonts w:ascii="Times New Roman"/>
                <w:b w:val="false"/>
                <w:i w:val="false"/>
                <w:color w:val="000000"/>
                <w:sz w:val="20"/>
              </w:rPr>
              <w:t xml:space="preserve"> </w:t>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 услуги, для которых испрашивается охрана товарного знака, сгруппированные по классам Международной классификации товаров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Заявляемое обозначение имеет более раннюю регистрацию в Казахстане. </w:t>
            </w:r>
            <w:r>
              <w:br/>
            </w:r>
            <w:r>
              <w:rPr>
                <w:rFonts w:ascii="Times New Roman"/>
                <w:b w:val="false"/>
                <w:i w:val="false"/>
                <w:color w:val="000000"/>
                <w:sz w:val="20"/>
              </w:rPr>
              <w:t>
№ регистрации 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прилагаемых документов:</w:t>
            </w:r>
            <w:r>
              <w:br/>
            </w:r>
            <w:r>
              <w:rPr>
                <w:rFonts w:ascii="Times New Roman"/>
                <w:b w:val="false"/>
                <w:i w:val="false"/>
                <w:color w:val="000000"/>
                <w:sz w:val="20"/>
              </w:rPr>
              <w:t>
</w:t>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67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Из</w:t>
            </w:r>
            <w:r>
              <w:rPr>
                <w:rFonts w:ascii="Times New Roman"/>
                <w:b/>
                <w:i w:val="false"/>
                <w:color w:val="000000"/>
                <w:sz w:val="20"/>
              </w:rPr>
              <w:t>об</w:t>
            </w:r>
            <w:r>
              <w:rPr>
                <w:rFonts w:ascii="Times New Roman"/>
                <w:b/>
                <w:i w:val="false"/>
                <w:color w:val="000000"/>
                <w:sz w:val="20"/>
              </w:rPr>
              <w:t>ражения заявляемого обозначения в количестве ______ шт</w:t>
            </w:r>
            <w:r>
              <w:rPr>
                <w:rFonts w:ascii="Times New Roman"/>
                <w:b/>
                <w:i w:val="false"/>
                <w:color w:val="000000"/>
                <w:sz w:val="20"/>
              </w:rPr>
              <w:t>ук</w:t>
            </w:r>
            <w:r>
              <w:br/>
            </w:r>
            <w:r>
              <w:rPr>
                <w:rFonts w:ascii="Times New Roman"/>
                <w:b w:val="false"/>
                <w:i w:val="false"/>
                <w:color w:val="000000"/>
                <w:sz w:val="20"/>
              </w:rPr>
              <w:t>
</w:t>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67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 xml:space="preserve">Перечень товаров/услуг (если он не поместился на бланке) </w:t>
            </w:r>
            <w:r>
              <w:br/>
            </w:r>
            <w:r>
              <w:rPr>
                <w:rFonts w:ascii="Times New Roman"/>
                <w:b w:val="false"/>
                <w:i w:val="false"/>
                <w:color w:val="000000"/>
                <w:sz w:val="20"/>
              </w:rPr>
              <w:t>
</w:t>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67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 xml:space="preserve">Документ об оплате: </w:t>
            </w:r>
            <w:r>
              <w:rPr>
                <w:rFonts w:ascii="Times New Roman"/>
                <w:b/>
                <w:i w:val="false"/>
                <w:color w:val="000000"/>
                <w:sz w:val="20"/>
              </w:rPr>
              <w:t>квитанция</w:t>
            </w:r>
            <w:r>
              <w:rPr>
                <w:rFonts w:ascii="Times New Roman"/>
                <w:b/>
                <w:i w:val="false"/>
                <w:color w:val="000000"/>
                <w:sz w:val="20"/>
              </w:rPr>
              <w:t>/платежное поручение №______от______________</w:t>
            </w:r>
            <w:r>
              <w:br/>
            </w:r>
            <w:r>
              <w:rPr>
                <w:rFonts w:ascii="Times New Roman"/>
                <w:b w:val="false"/>
                <w:i w:val="false"/>
                <w:color w:val="000000"/>
                <w:sz w:val="20"/>
              </w:rPr>
              <w:t>
</w:t>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67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Доверенность</w:t>
            </w:r>
            <w:r>
              <w:br/>
            </w:r>
            <w:r>
              <w:rPr>
                <w:rFonts w:ascii="Times New Roman"/>
                <w:b w:val="false"/>
                <w:i w:val="false"/>
                <w:color w:val="000000"/>
                <w:sz w:val="20"/>
              </w:rPr>
              <w:t>
</w:t>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67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Заверенная копия ранее поданной</w:t>
            </w:r>
            <w:r>
              <w:rPr>
                <w:rFonts w:ascii="Times New Roman"/>
                <w:b w:val="false"/>
                <w:i w:val="false"/>
                <w:color w:val="000000"/>
                <w:sz w:val="20"/>
              </w:rPr>
              <w:t xml:space="preserve"> </w:t>
            </w:r>
            <w:r>
              <w:rPr>
                <w:rFonts w:ascii="Times New Roman"/>
                <w:b/>
                <w:i w:val="false"/>
                <w:color w:val="000000"/>
                <w:sz w:val="20"/>
              </w:rPr>
              <w:t>(-ых) заявки</w:t>
            </w:r>
            <w:r>
              <w:rPr>
                <w:rFonts w:ascii="Times New Roman"/>
                <w:b w:val="false"/>
                <w:i w:val="false"/>
                <w:color w:val="000000"/>
                <w:sz w:val="20"/>
              </w:rPr>
              <w:t xml:space="preserve"> </w:t>
            </w:r>
            <w:r>
              <w:rPr>
                <w:rFonts w:ascii="Times New Roman"/>
                <w:b/>
                <w:i w:val="false"/>
                <w:color w:val="000000"/>
                <w:sz w:val="20"/>
              </w:rPr>
              <w:t>(-ок)</w:t>
            </w:r>
            <w:r>
              <w:br/>
            </w:r>
            <w:r>
              <w:rPr>
                <w:rFonts w:ascii="Times New Roman"/>
                <w:b w:val="false"/>
                <w:i w:val="false"/>
                <w:color w:val="000000"/>
                <w:sz w:val="20"/>
              </w:rPr>
              <w:t>
</w:t>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67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Перевод копии ранее поданной</w:t>
            </w:r>
            <w:r>
              <w:rPr>
                <w:rFonts w:ascii="Times New Roman"/>
                <w:b w:val="false"/>
                <w:i w:val="false"/>
                <w:color w:val="000000"/>
                <w:sz w:val="20"/>
              </w:rPr>
              <w:t xml:space="preserve"> </w:t>
            </w:r>
            <w:r>
              <w:rPr>
                <w:rFonts w:ascii="Times New Roman"/>
                <w:b/>
                <w:i w:val="false"/>
                <w:color w:val="000000"/>
                <w:sz w:val="20"/>
              </w:rPr>
              <w:t>заявки</w:t>
            </w:r>
            <w:r>
              <w:br/>
            </w:r>
            <w:r>
              <w:rPr>
                <w:rFonts w:ascii="Times New Roman"/>
                <w:b w:val="false"/>
                <w:i w:val="false"/>
                <w:color w:val="000000"/>
                <w:sz w:val="20"/>
              </w:rPr>
              <w:t>
</w:t>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667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Соглашение о коллективном знаке</w:t>
            </w:r>
            <w:r>
              <w:br/>
            </w:r>
            <w:r>
              <w:rPr>
                <w:rFonts w:ascii="Times New Roman"/>
                <w:b w:val="false"/>
                <w:i w:val="false"/>
                <w:color w:val="000000"/>
                <w:sz w:val="20"/>
              </w:rPr>
              <w:t>
</w:t>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66700" cy="419100"/>
                          </a:xfrm>
                          <a:prstGeom prst="rect">
                            <a:avLst/>
                          </a:prstGeom>
                        </pic:spPr>
                      </pic:pic>
                    </a:graphicData>
                  </a:graphic>
                </wp:inline>
              </w:drawing>
            </w:r>
          </w:p>
          <w:p>
            <w:pPr>
              <w:spacing w:after="0"/>
              <w:ind w:left="0"/>
              <w:jc w:val="both"/>
            </w:pPr>
            <w:r>
              <w:rPr>
                <w:rFonts w:ascii="Times New Roman"/>
                <w:b/>
                <w:i w:val="false"/>
                <w:color w:val="000000"/>
                <w:sz w:val="20"/>
              </w:rPr>
              <w:t xml:space="preserve">Другие документы (указать)‚ </w:t>
            </w:r>
            <w:r>
              <w:rPr>
                <w:rFonts w:ascii="Times New Roman"/>
                <w:b/>
                <w:i w:val="false"/>
                <w:color w:val="000000"/>
                <w:sz w:val="20"/>
              </w:rPr>
              <w:t>в том числе</w:t>
            </w:r>
            <w:r>
              <w:rPr>
                <w:rFonts w:ascii="Times New Roman"/>
                <w:b/>
                <w:i w:val="false"/>
                <w:color w:val="000000"/>
                <w:sz w:val="20"/>
              </w:rPr>
              <w:t xml:space="preserve"> отмеченные в п</w:t>
            </w:r>
            <w:r>
              <w:rPr>
                <w:rFonts w:ascii="Times New Roman"/>
                <w:b/>
                <w:i w:val="false"/>
                <w:color w:val="000000"/>
                <w:sz w:val="20"/>
              </w:rPr>
              <w:t>риложении</w:t>
            </w:r>
            <w:r>
              <w:rPr>
                <w:rFonts w:ascii="Times New Roman"/>
                <w:b/>
                <w:i w:val="false"/>
                <w:color w:val="000000"/>
                <w:sz w:val="20"/>
              </w:rPr>
              <w:t>_______</w:t>
            </w: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66700" cy="419100"/>
                          </a:xfrm>
                          <a:prstGeom prst="rect">
                            <a:avLst/>
                          </a:prstGeom>
                        </pic:spPr>
                      </pic:pic>
                    </a:graphicData>
                  </a:graphic>
                </wp:inline>
              </w:drawing>
            </w:r>
          </w:p>
          <w:p>
            <w:pPr>
              <w:spacing w:after="0"/>
              <w:ind w:left="0"/>
              <w:jc w:val="both"/>
            </w:pPr>
            <w:r>
              <w:rPr>
                <w:rFonts w:ascii="Times New Roman"/>
                <w:b/>
                <w:i w:val="false"/>
                <w:color w:val="000000"/>
                <w:sz w:val="20"/>
              </w:rPr>
              <w:t>Всего листов</w:t>
            </w:r>
            <w:r>
              <w:rPr>
                <w:rFonts w:ascii="Times New Roman"/>
                <w:b/>
                <w:i w:val="false"/>
                <w:color w:val="000000"/>
                <w:sz w:val="20"/>
              </w:rPr>
              <w:t xml:space="preserve"> __________________________________________</w:t>
            </w:r>
            <w:r>
              <w:br/>
            </w:r>
            <w:r>
              <w:rPr>
                <w:rFonts w:ascii="Times New Roman"/>
                <w:b w:val="false"/>
                <w:i w:val="false"/>
                <w:color w:val="000000"/>
                <w:sz w:val="20"/>
              </w:rPr>
              <w:t>
</w:t>
            </w:r>
            <w:r>
              <w:rPr>
                <w:rFonts w:ascii="Times New Roman"/>
                <w:b/>
                <w:i w:val="false"/>
                <w:color w:val="000000"/>
                <w:sz w:val="20"/>
              </w:rPr>
              <w:t>_ Перечень прилагаемых документов отметит</w:t>
            </w:r>
            <w:r>
              <w:rPr>
                <w:rFonts w:ascii="Times New Roman"/>
                <w:b/>
                <w:i w:val="false"/>
                <w:color w:val="000000"/>
                <w:sz w:val="20"/>
              </w:rPr>
              <w:t>ь</w:t>
            </w:r>
          </w:p>
          <w:p>
            <w:pPr>
              <w:spacing w:after="20"/>
              <w:ind w:left="2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667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_____</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подтверждаю‚ что подача на регистрацию заявляемого обозначения не нарушает права интеллектуальной собственности других лиц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w:t>
            </w:r>
            <w:r>
              <w:br/>
            </w:r>
            <w:r>
              <w:rPr>
                <w:rFonts w:ascii="Times New Roman"/>
                <w:b w:val="false"/>
                <w:i w:val="false"/>
                <w:color w:val="000000"/>
                <w:sz w:val="20"/>
              </w:rPr>
              <w:t>
Должность (фамилия имя отчество (при его наличии)</w:t>
            </w:r>
            <w:r>
              <w:br/>
            </w:r>
            <w:r>
              <w:rPr>
                <w:rFonts w:ascii="Times New Roman"/>
                <w:b w:val="false"/>
                <w:i w:val="false"/>
                <w:color w:val="000000"/>
                <w:sz w:val="20"/>
              </w:rPr>
              <w:t xml:space="preserve">
МП </w:t>
            </w:r>
            <w:r>
              <w:br/>
            </w:r>
            <w:r>
              <w:rPr>
                <w:rFonts w:ascii="Times New Roman"/>
                <w:b w:val="false"/>
                <w:i w:val="false"/>
                <w:color w:val="000000"/>
                <w:sz w:val="20"/>
              </w:rPr>
              <w:t>
Дата</w:t>
            </w:r>
          </w:p>
        </w:tc>
      </w:tr>
    </w:tbl>
    <w:bookmarkStart w:name="z513" w:id="440"/>
    <w:p>
      <w:pPr>
        <w:spacing w:after="0"/>
        <w:ind w:left="0"/>
        <w:jc w:val="both"/>
      </w:pPr>
      <w:r>
        <w:rPr>
          <w:rFonts w:ascii="Times New Roman"/>
          <w:b w:val="false"/>
          <w:i w:val="false"/>
          <w:color w:val="000000"/>
          <w:sz w:val="28"/>
        </w:rPr>
        <w:t>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согласен.</w:t>
      </w:r>
    </w:p>
    <w:bookmarkEnd w:id="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2017 года № 1225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"Регистрация права</w:t>
            </w:r>
            <w:r>
              <w:br/>
            </w:r>
            <w:r>
              <w:rPr>
                <w:rFonts w:ascii="Times New Roman"/>
                <w:b w:val="false"/>
                <w:i w:val="false"/>
                <w:color w:val="000000"/>
                <w:sz w:val="20"/>
              </w:rPr>
              <w:t>пользования наименованием</w:t>
            </w:r>
            <w:r>
              <w:br/>
            </w:r>
            <w:r>
              <w:rPr>
                <w:rFonts w:ascii="Times New Roman"/>
                <w:b w:val="false"/>
                <w:i w:val="false"/>
                <w:color w:val="000000"/>
                <w:sz w:val="20"/>
              </w:rPr>
              <w:t>места происхождения товара"</w:t>
            </w:r>
          </w:p>
        </w:tc>
      </w:tr>
    </w:tbl>
    <w:bookmarkStart w:name="z516" w:id="441"/>
    <w:p>
      <w:pPr>
        <w:spacing w:after="0"/>
        <w:ind w:left="0"/>
        <w:jc w:val="left"/>
      </w:pPr>
      <w:r>
        <w:rPr>
          <w:rFonts w:ascii="Times New Roman"/>
          <w:b/>
          <w:i w:val="false"/>
          <w:color w:val="000000"/>
        </w:rPr>
        <w:t xml:space="preserve"> Банковские реквизиты, необходимые для оплаты государственной пошлины</w:t>
      </w:r>
    </w:p>
    <w:bookmarkEnd w:id="441"/>
    <w:bookmarkStart w:name="z517" w:id="442"/>
    <w:p>
      <w:pPr>
        <w:spacing w:after="0"/>
        <w:ind w:left="0"/>
        <w:jc w:val="both"/>
      </w:pPr>
      <w:r>
        <w:rPr>
          <w:rFonts w:ascii="Times New Roman"/>
          <w:b w:val="false"/>
          <w:i w:val="false"/>
          <w:color w:val="000000"/>
          <w:sz w:val="28"/>
        </w:rPr>
        <w:t xml:space="preserve">
      Бенефициар – 6205 Управление государственных доходов по Есильскому району Департамента государственных доходов по городу Астана Комитета государственных доходов Министерства финансов Республики Казахстан </w:t>
      </w:r>
    </w:p>
    <w:bookmarkEnd w:id="442"/>
    <w:bookmarkStart w:name="z518" w:id="443"/>
    <w:p>
      <w:pPr>
        <w:spacing w:after="0"/>
        <w:ind w:left="0"/>
        <w:jc w:val="both"/>
      </w:pPr>
      <w:r>
        <w:rPr>
          <w:rFonts w:ascii="Times New Roman"/>
          <w:b w:val="false"/>
          <w:i w:val="false"/>
          <w:color w:val="000000"/>
          <w:sz w:val="28"/>
        </w:rPr>
        <w:t>
      БИН – 081240013779</w:t>
      </w:r>
    </w:p>
    <w:bookmarkEnd w:id="443"/>
    <w:bookmarkStart w:name="z519" w:id="444"/>
    <w:p>
      <w:pPr>
        <w:spacing w:after="0"/>
        <w:ind w:left="0"/>
        <w:jc w:val="both"/>
      </w:pPr>
      <w:r>
        <w:rPr>
          <w:rFonts w:ascii="Times New Roman"/>
          <w:b w:val="false"/>
          <w:i w:val="false"/>
          <w:color w:val="000000"/>
          <w:sz w:val="28"/>
        </w:rPr>
        <w:t>
      ИИК – KZ24070105KSN0000000</w:t>
      </w:r>
    </w:p>
    <w:bookmarkEnd w:id="444"/>
    <w:bookmarkStart w:name="z520" w:id="445"/>
    <w:p>
      <w:pPr>
        <w:spacing w:after="0"/>
        <w:ind w:left="0"/>
        <w:jc w:val="both"/>
      </w:pPr>
      <w:r>
        <w:rPr>
          <w:rFonts w:ascii="Times New Roman"/>
          <w:b w:val="false"/>
          <w:i w:val="false"/>
          <w:color w:val="000000"/>
          <w:sz w:val="28"/>
        </w:rPr>
        <w:t>
      БИК – KKMFKZ2A</w:t>
      </w:r>
    </w:p>
    <w:bookmarkEnd w:id="445"/>
    <w:bookmarkStart w:name="z521" w:id="446"/>
    <w:p>
      <w:pPr>
        <w:spacing w:after="0"/>
        <w:ind w:left="0"/>
        <w:jc w:val="both"/>
      </w:pPr>
      <w:r>
        <w:rPr>
          <w:rFonts w:ascii="Times New Roman"/>
          <w:b w:val="false"/>
          <w:i w:val="false"/>
          <w:color w:val="000000"/>
          <w:sz w:val="28"/>
        </w:rPr>
        <w:t>
      Банк бенефициара – Государственное учреждение "Комитет казначейства Министерства финансов Республика Казахстан"</w:t>
      </w:r>
    </w:p>
    <w:bookmarkEnd w:id="446"/>
    <w:bookmarkStart w:name="z522" w:id="447"/>
    <w:p>
      <w:pPr>
        <w:spacing w:after="0"/>
        <w:ind w:left="0"/>
        <w:jc w:val="both"/>
      </w:pPr>
      <w:r>
        <w:rPr>
          <w:rFonts w:ascii="Times New Roman"/>
          <w:b w:val="false"/>
          <w:i w:val="false"/>
          <w:color w:val="000000"/>
          <w:sz w:val="28"/>
        </w:rPr>
        <w:t>
      КБЕ-11</w:t>
      </w:r>
    </w:p>
    <w:bookmarkEnd w:id="447"/>
    <w:bookmarkStart w:name="z523" w:id="448"/>
    <w:p>
      <w:pPr>
        <w:spacing w:after="0"/>
        <w:ind w:left="0"/>
        <w:jc w:val="both"/>
      </w:pPr>
      <w:r>
        <w:rPr>
          <w:rFonts w:ascii="Times New Roman"/>
          <w:b w:val="false"/>
          <w:i w:val="false"/>
          <w:color w:val="000000"/>
          <w:sz w:val="28"/>
        </w:rPr>
        <w:t xml:space="preserve">
      Код бюджетной классификации (КБК) – 108125 </w:t>
      </w:r>
    </w:p>
    <w:bookmarkEnd w:id="448"/>
    <w:bookmarkStart w:name="z524" w:id="449"/>
    <w:p>
      <w:pPr>
        <w:spacing w:after="0"/>
        <w:ind w:left="0"/>
        <w:jc w:val="both"/>
      </w:pPr>
      <w:r>
        <w:rPr>
          <w:rFonts w:ascii="Times New Roman"/>
          <w:b w:val="false"/>
          <w:i w:val="false"/>
          <w:color w:val="000000"/>
          <w:sz w:val="28"/>
        </w:rPr>
        <w:t>
      Код назначения платежа - 979 для физических лиц</w:t>
      </w:r>
    </w:p>
    <w:bookmarkEnd w:id="449"/>
    <w:bookmarkStart w:name="z525" w:id="450"/>
    <w:p>
      <w:pPr>
        <w:spacing w:after="0"/>
        <w:ind w:left="0"/>
        <w:jc w:val="both"/>
      </w:pPr>
      <w:r>
        <w:rPr>
          <w:rFonts w:ascii="Times New Roman"/>
          <w:b w:val="false"/>
          <w:i w:val="false"/>
          <w:color w:val="000000"/>
          <w:sz w:val="28"/>
        </w:rPr>
        <w:t>
      Код назначения платежа – 911 для юридических лиц</w:t>
      </w:r>
    </w:p>
    <w:bookmarkEnd w:id="450"/>
    <w:bookmarkStart w:name="z526" w:id="451"/>
    <w:p>
      <w:pPr>
        <w:spacing w:after="0"/>
        <w:ind w:left="0"/>
        <w:jc w:val="left"/>
      </w:pPr>
      <w:r>
        <w:rPr>
          <w:rFonts w:ascii="Times New Roman"/>
          <w:b/>
          <w:i w:val="false"/>
          <w:color w:val="000000"/>
        </w:rPr>
        <w:t xml:space="preserve"> Банковские реквизиты, необходимые для оплаты услуг экспертной организации</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6"/>
        <w:gridCol w:w="5760"/>
        <w:gridCol w:w="3064"/>
      </w:tblGrid>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52"/>
          <w:p>
            <w:pPr>
              <w:spacing w:after="20"/>
              <w:ind w:left="20"/>
              <w:jc w:val="both"/>
            </w:pPr>
            <w:r>
              <w:rPr>
                <w:rFonts w:ascii="Times New Roman"/>
                <w:b w:val="false"/>
                <w:i w:val="false"/>
                <w:color w:val="000000"/>
                <w:sz w:val="20"/>
              </w:rPr>
              <w:t>
Получатель:</w:t>
            </w:r>
          </w:p>
          <w:bookmarkEnd w:id="4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"Национальный институт интеллектуальной собственности" Министерства юстиции Республики Казахстан</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53"/>
          <w:p>
            <w:pPr>
              <w:spacing w:after="20"/>
              <w:ind w:left="20"/>
              <w:jc w:val="both"/>
            </w:pPr>
            <w:r>
              <w:rPr>
                <w:rFonts w:ascii="Times New Roman"/>
                <w:b w:val="false"/>
                <w:i w:val="false"/>
                <w:color w:val="000000"/>
                <w:sz w:val="20"/>
              </w:rPr>
              <w:t>
Адрес</w:t>
            </w:r>
          </w:p>
          <w:bookmarkEnd w:id="4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Республика Казахстан, город Астана, район Есиль, проспект Мәңгілік Ел, 8, подъезд № 1, № 2</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54"/>
          <w:p>
            <w:pPr>
              <w:spacing w:after="20"/>
              <w:ind w:left="20"/>
              <w:jc w:val="both"/>
            </w:pPr>
            <w:r>
              <w:rPr>
                <w:rFonts w:ascii="Times New Roman"/>
                <w:b w:val="false"/>
                <w:i w:val="false"/>
                <w:color w:val="000000"/>
                <w:sz w:val="20"/>
              </w:rPr>
              <w:t>
БИН:</w:t>
            </w:r>
          </w:p>
          <w:bookmarkEnd w:id="4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55"/>
          <w:p>
            <w:pPr>
              <w:spacing w:after="20"/>
              <w:ind w:left="20"/>
              <w:jc w:val="both"/>
            </w:pPr>
            <w:r>
              <w:rPr>
                <w:rFonts w:ascii="Times New Roman"/>
                <w:b w:val="false"/>
                <w:i w:val="false"/>
                <w:color w:val="000000"/>
                <w:sz w:val="20"/>
              </w:rPr>
              <w:t>
КБЕ:</w:t>
            </w:r>
          </w:p>
          <w:bookmarkEnd w:id="4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56"/>
          <w:p>
            <w:pPr>
              <w:spacing w:after="20"/>
              <w:ind w:left="20"/>
              <w:jc w:val="both"/>
            </w:pPr>
            <w:r>
              <w:rPr>
                <w:rFonts w:ascii="Times New Roman"/>
                <w:b w:val="false"/>
                <w:i w:val="false"/>
                <w:color w:val="000000"/>
                <w:sz w:val="20"/>
              </w:rPr>
              <w:t>
КНП:</w:t>
            </w:r>
          </w:p>
          <w:bookmarkEnd w:id="4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57"/>
          <w:p>
            <w:pPr>
              <w:spacing w:after="20"/>
              <w:ind w:left="20"/>
              <w:jc w:val="both"/>
            </w:pPr>
            <w:r>
              <w:rPr>
                <w:rFonts w:ascii="Times New Roman"/>
                <w:b w:val="false"/>
                <w:i w:val="false"/>
                <w:color w:val="000000"/>
                <w:sz w:val="20"/>
              </w:rPr>
              <w:t>
Наименование банка</w:t>
            </w:r>
          </w:p>
          <w:bookmarkEnd w:id="457"/>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58"/>
          <w:p>
            <w:pPr>
              <w:spacing w:after="20"/>
              <w:ind w:left="20"/>
              <w:jc w:val="both"/>
            </w:pPr>
            <w:r>
              <w:rPr>
                <w:rFonts w:ascii="Times New Roman"/>
                <w:b w:val="false"/>
                <w:i w:val="false"/>
                <w:color w:val="000000"/>
                <w:sz w:val="20"/>
              </w:rPr>
              <w:t>
Акционерное общество "Нурбанк"</w:t>
            </w:r>
          </w:p>
          <w:bookmarkEnd w:id="458"/>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59"/>
          <w:p>
            <w:pPr>
              <w:spacing w:after="20"/>
              <w:ind w:left="20"/>
              <w:jc w:val="both"/>
            </w:pPr>
            <w:r>
              <w:rPr>
                <w:rFonts w:ascii="Times New Roman"/>
                <w:b w:val="false"/>
                <w:i w:val="false"/>
                <w:color w:val="000000"/>
                <w:sz w:val="20"/>
              </w:rPr>
              <w:t>
Акционерное общество "Казкоммерцбанк"</w:t>
            </w:r>
          </w:p>
          <w:bookmarkEnd w:id="459"/>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KZ489261501148407000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KZKOKZKX</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60"/>
          <w:p>
            <w:pPr>
              <w:spacing w:after="20"/>
              <w:ind w:left="20"/>
              <w:jc w:val="both"/>
            </w:pPr>
            <w:r>
              <w:rPr>
                <w:rFonts w:ascii="Times New Roman"/>
                <w:b w:val="false"/>
                <w:i w:val="false"/>
                <w:color w:val="000000"/>
                <w:sz w:val="20"/>
              </w:rPr>
              <w:t>
Акционерное общество "Народный Банк Казахстана"</w:t>
            </w:r>
          </w:p>
          <w:bookmarkEnd w:id="460"/>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KZ386010111000288323</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HSBKKZKX</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61"/>
          <w:p>
            <w:pPr>
              <w:spacing w:after="20"/>
              <w:ind w:left="20"/>
              <w:jc w:val="both"/>
            </w:pPr>
            <w:r>
              <w:rPr>
                <w:rFonts w:ascii="Times New Roman"/>
                <w:b w:val="false"/>
                <w:i w:val="false"/>
                <w:color w:val="000000"/>
                <w:sz w:val="20"/>
              </w:rPr>
              <w:t>
Акционерное общество "Цеснабанк"</w:t>
            </w:r>
          </w:p>
          <w:bookmarkEnd w:id="461"/>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KZ98998ВТВ0000358095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TSESKZKA</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62"/>
          <w:p>
            <w:pPr>
              <w:spacing w:after="20"/>
              <w:ind w:left="20"/>
              <w:jc w:val="both"/>
            </w:pPr>
            <w:r>
              <w:rPr>
                <w:rFonts w:ascii="Times New Roman"/>
                <w:b w:val="false"/>
                <w:i w:val="false"/>
                <w:color w:val="000000"/>
                <w:sz w:val="20"/>
              </w:rPr>
              <w:t>
Акционерное общество "АТФБанк"</w:t>
            </w:r>
          </w:p>
          <w:bookmarkEnd w:id="462"/>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KZ87826Z0KZTD2008449</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ALMNKZKA</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63"/>
          <w:p>
            <w:pPr>
              <w:spacing w:after="20"/>
              <w:ind w:left="20"/>
              <w:jc w:val="both"/>
            </w:pPr>
            <w:r>
              <w:rPr>
                <w:rFonts w:ascii="Times New Roman"/>
                <w:b w:val="false"/>
                <w:i w:val="false"/>
                <w:color w:val="000000"/>
                <w:sz w:val="20"/>
              </w:rPr>
              <w:t>
Дочерный банк акционерного общество "Сбербанк"</w:t>
            </w:r>
          </w:p>
          <w:bookmarkEnd w:id="463"/>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KZ14914012203KZ0047J</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SABRKZKA</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64"/>
          <w:p>
            <w:pPr>
              <w:spacing w:after="20"/>
              <w:ind w:left="20"/>
              <w:jc w:val="both"/>
            </w:pPr>
            <w:r>
              <w:rPr>
                <w:rFonts w:ascii="Times New Roman"/>
                <w:b w:val="false"/>
                <w:i w:val="false"/>
                <w:color w:val="000000"/>
                <w:sz w:val="20"/>
              </w:rPr>
              <w:t>
Филиал акционерного общество "ForteBank" в городе Астана</w:t>
            </w:r>
          </w:p>
          <w:bookmarkEnd w:id="464"/>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KZ1096503F0007611692</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IRTYKZKA</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2017 года № 1225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"Регистрация права</w:t>
            </w:r>
            <w:r>
              <w:br/>
            </w:r>
            <w:r>
              <w:rPr>
                <w:rFonts w:ascii="Times New Roman"/>
                <w:b w:val="false"/>
                <w:i w:val="false"/>
                <w:color w:val="000000"/>
                <w:sz w:val="20"/>
              </w:rPr>
              <w:t>пользования наименованием</w:t>
            </w:r>
            <w:r>
              <w:br/>
            </w:r>
            <w:r>
              <w:rPr>
                <w:rFonts w:ascii="Times New Roman"/>
                <w:b w:val="false"/>
                <w:i w:val="false"/>
                <w:color w:val="000000"/>
                <w:sz w:val="20"/>
              </w:rPr>
              <w:t>места происхождения товара"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3" w:id="465"/>
    <w:p>
      <w:pPr>
        <w:spacing w:after="0"/>
        <w:ind w:left="0"/>
        <w:jc w:val="left"/>
      </w:pPr>
      <w:r>
        <w:rPr>
          <w:rFonts w:ascii="Times New Roman"/>
          <w:b/>
          <w:i w:val="false"/>
          <w:color w:val="000000"/>
        </w:rPr>
        <w:t xml:space="preserve"> заполняется Республиканское государственное предприятие </w:t>
      </w:r>
    </w:p>
    <w:bookmarkEnd w:id="465"/>
    <w:bookmarkStart w:name="z544" w:id="466"/>
    <w:p>
      <w:pPr>
        <w:spacing w:after="0"/>
        <w:ind w:left="0"/>
        <w:jc w:val="left"/>
      </w:pPr>
      <w:r>
        <w:rPr>
          <w:rFonts w:ascii="Times New Roman"/>
          <w:b/>
          <w:i w:val="false"/>
          <w:color w:val="000000"/>
        </w:rPr>
        <w:t xml:space="preserve"> "Национальный институт интеллектуальной собственности"</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4"/>
        <w:gridCol w:w="4461"/>
        <w:gridCol w:w="7"/>
        <w:gridCol w:w="1556"/>
        <w:gridCol w:w="1012"/>
      </w:tblGrid>
      <w:tr>
        <w:trPr>
          <w:trHeight w:val="30"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67"/>
          <w:p>
            <w:pPr>
              <w:spacing w:after="20"/>
              <w:ind w:left="20"/>
              <w:jc w:val="both"/>
            </w:pPr>
            <w:r>
              <w:rPr>
                <w:rFonts w:ascii="Times New Roman"/>
                <w:b w:val="false"/>
                <w:i w:val="false"/>
                <w:color w:val="000000"/>
                <w:sz w:val="20"/>
              </w:rPr>
              <w:t>
Дата поступления</w:t>
            </w:r>
          </w:p>
          <w:bookmarkEnd w:id="467"/>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Дата подачи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 заявки</w:t>
            </w:r>
          </w:p>
        </w:tc>
      </w:tr>
      <w:tr>
        <w:trPr>
          <w:trHeight w:val="30"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ЗАЯВКА на регистрацию и (или) предоставление права пользования наименованием места происхождения товара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Республиканское государственное предприятие </w:t>
            </w:r>
            <w:r>
              <w:br/>
            </w:r>
            <w:r>
              <w:rPr>
                <w:rFonts w:ascii="Times New Roman"/>
                <w:b w:val="false"/>
                <w:i w:val="false"/>
                <w:color w:val="000000"/>
                <w:sz w:val="20"/>
              </w:rPr>
              <w:t>
"Национальный институт</w:t>
            </w:r>
            <w:r>
              <w:br/>
            </w:r>
            <w:r>
              <w:rPr>
                <w:rFonts w:ascii="Times New Roman"/>
                <w:b w:val="false"/>
                <w:i w:val="false"/>
                <w:color w:val="000000"/>
                <w:sz w:val="20"/>
              </w:rPr>
              <w:t>
интеллектуальной собственности"</w:t>
            </w:r>
            <w:r>
              <w:br/>
            </w:r>
            <w:r>
              <w:rPr>
                <w:rFonts w:ascii="Times New Roman"/>
                <w:b w:val="false"/>
                <w:i w:val="false"/>
                <w:color w:val="000000"/>
                <w:sz w:val="20"/>
              </w:rPr>
              <w:t>
Министерства юстиции Республики Казахстан</w:t>
            </w:r>
            <w:r>
              <w:br/>
            </w:r>
            <w:r>
              <w:rPr>
                <w:rFonts w:ascii="Times New Roman"/>
                <w:b w:val="false"/>
                <w:i w:val="false"/>
                <w:color w:val="000000"/>
                <w:sz w:val="20"/>
              </w:rPr>
              <w:t>
010000, Республика Казахстан, город Астана, район Есиль, проспект Мәңгілік ел, 8, подъезд № 1, №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68"/>
          <w:p>
            <w:pPr>
              <w:spacing w:after="20"/>
              <w:ind w:left="20"/>
              <w:jc w:val="both"/>
            </w:pPr>
            <w:r>
              <w:rPr>
                <w:rFonts w:ascii="Times New Roman"/>
                <w:b w:val="false"/>
                <w:i w:val="false"/>
                <w:color w:val="000000"/>
                <w:sz w:val="20"/>
              </w:rPr>
              <w:t>
Представляя указанные ниже документы, прошу зарегистрировать указанное в заявке обозначение в качестве наименования места происхождения товара и предоставить право пользования им</w:t>
            </w:r>
          </w:p>
          <w:bookmarkEnd w:id="46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69"/>
          <w:p>
            <w:pPr>
              <w:spacing w:after="20"/>
              <w:ind w:left="20"/>
              <w:jc w:val="both"/>
            </w:pPr>
            <w:r>
              <w:rPr>
                <w:rFonts w:ascii="Times New Roman"/>
                <w:b w:val="false"/>
                <w:i w:val="false"/>
                <w:color w:val="000000"/>
                <w:sz w:val="20"/>
              </w:rPr>
              <w:t>
(711) Заявитель/Заявители</w:t>
            </w:r>
          </w:p>
          <w:bookmarkEnd w:id="4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по стандарту</w:t>
            </w:r>
            <w:r>
              <w:br/>
            </w:r>
            <w:r>
              <w:rPr>
                <w:rFonts w:ascii="Times New Roman"/>
                <w:b w:val="false"/>
                <w:i w:val="false"/>
                <w:color w:val="000000"/>
                <w:sz w:val="20"/>
              </w:rPr>
              <w:t>Всемирной организации интеллектуальной st. 3 если он установлен)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70"/>
          <w:p>
            <w:pPr>
              <w:spacing w:after="20"/>
              <w:ind w:left="20"/>
              <w:jc w:val="both"/>
            </w:pPr>
            <w:r>
              <w:rPr>
                <w:rFonts w:ascii="Times New Roman"/>
                <w:b w:val="false"/>
                <w:i w:val="false"/>
                <w:color w:val="000000"/>
                <w:sz w:val="20"/>
              </w:rPr>
              <w:t>
Сведения о государственной регистрации с указанием полного наименования организационно-правовой формы юридического лица, БИН или индивидуального предпринимателя, номер ИИН</w:t>
            </w:r>
          </w:p>
          <w:bookmarkEnd w:id="47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71"/>
          <w:p>
            <w:pPr>
              <w:spacing w:after="20"/>
              <w:ind w:left="20"/>
              <w:jc w:val="both"/>
            </w:pPr>
            <w:r>
              <w:rPr>
                <w:rFonts w:ascii="Times New Roman"/>
                <w:b w:val="false"/>
                <w:i w:val="false"/>
                <w:color w:val="000000"/>
                <w:sz w:val="20"/>
              </w:rPr>
              <w:t>
Полный адрес заявителя</w:t>
            </w:r>
            <w:r>
              <w:br/>
            </w:r>
            <w:r>
              <w:rPr>
                <w:rFonts w:ascii="Times New Roman"/>
                <w:b w:val="false"/>
                <w:i w:val="false"/>
                <w:color w:val="000000"/>
                <w:sz w:val="20"/>
              </w:rPr>
              <w:t>
Телефон: факс: адрес электронной почты</w:t>
            </w:r>
          </w:p>
          <w:bookmarkEnd w:id="471"/>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72"/>
          <w:p>
            <w:pPr>
              <w:spacing w:after="20"/>
              <w:ind w:left="20"/>
              <w:jc w:val="both"/>
            </w:pPr>
            <w:r>
              <w:rPr>
                <w:rFonts w:ascii="Times New Roman"/>
                <w:b w:val="false"/>
                <w:i w:val="false"/>
                <w:color w:val="000000"/>
                <w:sz w:val="20"/>
              </w:rPr>
              <w:t>
(750) Адрес для переписки (полный почтовый адрес, имя или наименование адресата)</w:t>
            </w:r>
            <w:r>
              <w:br/>
            </w:r>
            <w:r>
              <w:rPr>
                <w:rFonts w:ascii="Times New Roman"/>
                <w:b w:val="false"/>
                <w:i w:val="false"/>
                <w:color w:val="000000"/>
                <w:sz w:val="20"/>
              </w:rPr>
              <w:t>
Телефон (сотовый телефон): факс: адрес электронной почты</w:t>
            </w:r>
          </w:p>
          <w:bookmarkEnd w:id="472"/>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73"/>
          <w:p>
            <w:pPr>
              <w:spacing w:after="20"/>
              <w:ind w:left="20"/>
              <w:jc w:val="both"/>
            </w:pPr>
            <w:r>
              <w:rPr>
                <w:rFonts w:ascii="Times New Roman"/>
                <w:b w:val="false"/>
                <w:i w:val="false"/>
                <w:color w:val="000000"/>
                <w:sz w:val="20"/>
              </w:rPr>
              <w:t>
(740) Патентный поверенный (фамилия имя отчество (при его наличии) регистрационный номер) или иной представитель заявителя</w:t>
            </w:r>
          </w:p>
          <w:bookmarkEnd w:id="473"/>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74"/>
          <w:p>
            <w:pPr>
              <w:spacing w:after="20"/>
              <w:ind w:left="20"/>
              <w:jc w:val="both"/>
            </w:pPr>
            <w:r>
              <w:rPr>
                <w:rFonts w:ascii="Times New Roman"/>
                <w:b w:val="false"/>
                <w:i w:val="false"/>
                <w:color w:val="000000"/>
                <w:sz w:val="20"/>
              </w:rPr>
              <w:t>
(540) Заявленное обозначение (печатать заглавными буквами)</w:t>
            </w:r>
          </w:p>
          <w:bookmarkEnd w:id="474"/>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75"/>
          <w:p>
            <w:pPr>
              <w:spacing w:after="20"/>
              <w:ind w:left="20"/>
              <w:jc w:val="both"/>
            </w:pPr>
            <w:r>
              <w:rPr>
                <w:rFonts w:ascii="Times New Roman"/>
                <w:b w:val="false"/>
                <w:i w:val="false"/>
                <w:color w:val="000000"/>
                <w:sz w:val="20"/>
              </w:rPr>
              <w:t xml:space="preserve">
Вид товара </w:t>
            </w:r>
          </w:p>
          <w:bookmarkEnd w:id="475"/>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76"/>
          <w:p>
            <w:pPr>
              <w:spacing w:after="20"/>
              <w:ind w:left="20"/>
              <w:jc w:val="both"/>
            </w:pPr>
            <w:r>
              <w:rPr>
                <w:rFonts w:ascii="Times New Roman"/>
                <w:b w:val="false"/>
                <w:i w:val="false"/>
                <w:color w:val="000000"/>
                <w:sz w:val="20"/>
              </w:rPr>
              <w:t>
Описание особых свойств товара</w:t>
            </w:r>
          </w:p>
          <w:bookmarkEnd w:id="476"/>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77"/>
          <w:p>
            <w:pPr>
              <w:spacing w:after="20"/>
              <w:ind w:left="20"/>
              <w:jc w:val="both"/>
            </w:pPr>
            <w:r>
              <w:rPr>
                <w:rFonts w:ascii="Times New Roman"/>
                <w:b w:val="false"/>
                <w:i w:val="false"/>
                <w:color w:val="000000"/>
                <w:sz w:val="20"/>
              </w:rPr>
              <w:t>
Место происхождения (производства) товара (с указанием границ</w:t>
            </w:r>
            <w:r>
              <w:br/>
            </w:r>
            <w:r>
              <w:rPr>
                <w:rFonts w:ascii="Times New Roman"/>
                <w:b w:val="false"/>
                <w:i w:val="false"/>
                <w:color w:val="000000"/>
                <w:sz w:val="20"/>
              </w:rPr>
              <w:t>географического объекта)</w:t>
            </w:r>
          </w:p>
          <w:bookmarkEnd w:id="47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78"/>
          <w:p>
            <w:pPr>
              <w:spacing w:after="20"/>
              <w:ind w:left="20"/>
              <w:jc w:val="both"/>
            </w:pPr>
            <w:r>
              <w:rPr>
                <w:rFonts w:ascii="Times New Roman"/>
                <w:b w:val="false"/>
                <w:i w:val="false"/>
                <w:color w:val="000000"/>
                <w:sz w:val="20"/>
              </w:rPr>
              <w:t>
Перечень прилагаемых документов</w:t>
            </w:r>
          </w:p>
          <w:bookmarkEnd w:id="478"/>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1 экземпляр</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экз.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79"/>
          <w:p>
            <w:pPr>
              <w:spacing w:after="20"/>
              <w:ind w:left="20"/>
              <w:jc w:val="both"/>
            </w:pPr>
          </w:p>
          <w:bookmarkEnd w:id="479"/>
          <w:p>
            <w:pPr>
              <w:spacing w:after="20"/>
              <w:ind w:left="20"/>
              <w:jc w:val="both"/>
            </w:pPr>
            <w:r>
              <w:drawing>
                <wp:inline distT="0" distB="0" distL="0" distR="0">
                  <wp:extent cx="24384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438400" cy="2438400"/>
                          </a:xfrm>
                          <a:prstGeom prst="rect">
                            <a:avLst/>
                          </a:prstGeom>
                        </pic:spPr>
                      </pic:pic>
                    </a:graphicData>
                  </a:graphic>
                </wp:inline>
              </w:drawing>
            </w:r>
          </w:p>
          <w:p>
            <w:pPr>
              <w:spacing w:after="0"/>
              <w:ind w:left="0"/>
              <w:jc w:val="both"/>
            </w:pPr>
            <w:r>
              <w:rPr>
                <w:rFonts w:ascii="Times New Roman"/>
                <w:b w:val="false"/>
                <w:i w:val="false"/>
                <w:color w:val="000000"/>
                <w:sz w:val="20"/>
              </w:rPr>
              <w:t>документ об оплате: cчет/платежное поручение №____ от _____</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80"/>
          <w:p>
            <w:pPr>
              <w:spacing w:after="20"/>
              <w:ind w:left="20"/>
              <w:jc w:val="both"/>
            </w:pPr>
          </w:p>
          <w:bookmarkEnd w:id="480"/>
          <w:p>
            <w:pPr>
              <w:spacing w:after="20"/>
              <w:ind w:left="20"/>
              <w:jc w:val="both"/>
            </w:pPr>
            <w:r>
              <w:drawing>
                <wp:inline distT="0" distB="0" distL="0" distR="0">
                  <wp:extent cx="24384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438400" cy="2438400"/>
                          </a:xfrm>
                          <a:prstGeom prst="rect">
                            <a:avLst/>
                          </a:prstGeom>
                        </pic:spPr>
                      </pic:pic>
                    </a:graphicData>
                  </a:graphic>
                </wp:inline>
              </w:drawing>
            </w:r>
          </w:p>
          <w:p>
            <w:pPr>
              <w:spacing w:after="0"/>
              <w:ind w:left="0"/>
              <w:jc w:val="both"/>
            </w:pPr>
            <w:r>
              <w:rPr>
                <w:rFonts w:ascii="Times New Roman"/>
                <w:b w:val="false"/>
                <w:i w:val="false"/>
                <w:color w:val="000000"/>
                <w:sz w:val="20"/>
              </w:rPr>
              <w:t xml:space="preserve">заключение компетентного органа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81"/>
          <w:p>
            <w:pPr>
              <w:spacing w:after="20"/>
              <w:ind w:left="20"/>
              <w:jc w:val="both"/>
            </w:pPr>
          </w:p>
          <w:bookmarkEnd w:id="481"/>
          <w:p>
            <w:pPr>
              <w:spacing w:after="20"/>
              <w:ind w:left="20"/>
              <w:jc w:val="both"/>
            </w:pPr>
            <w:r>
              <w:drawing>
                <wp:inline distT="0" distB="0" distL="0" distR="0">
                  <wp:extent cx="24384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438400" cy="2438400"/>
                          </a:xfrm>
                          <a:prstGeom prst="rect">
                            <a:avLst/>
                          </a:prstGeom>
                        </pic:spPr>
                      </pic:pic>
                    </a:graphicData>
                  </a:graphic>
                </wp:inline>
              </w:drawing>
            </w:r>
          </w:p>
          <w:p>
            <w:pPr>
              <w:spacing w:after="0"/>
              <w:ind w:left="0"/>
              <w:jc w:val="both"/>
            </w:pPr>
            <w:r>
              <w:rPr>
                <w:rFonts w:ascii="Times New Roman"/>
                <w:b w:val="false"/>
                <w:i w:val="false"/>
                <w:color w:val="000000"/>
                <w:sz w:val="20"/>
              </w:rPr>
              <w:t>перевод на казахский и русский языки документов</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82"/>
          <w:p>
            <w:pPr>
              <w:spacing w:after="20"/>
              <w:ind w:left="20"/>
              <w:jc w:val="both"/>
            </w:pPr>
          </w:p>
          <w:bookmarkEnd w:id="482"/>
          <w:p>
            <w:pPr>
              <w:spacing w:after="20"/>
              <w:ind w:left="20"/>
              <w:jc w:val="both"/>
            </w:pPr>
            <w:r>
              <w:drawing>
                <wp:inline distT="0" distB="0" distL="0" distR="0">
                  <wp:extent cx="24384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438400" cy="2438400"/>
                          </a:xfrm>
                          <a:prstGeom prst="rect">
                            <a:avLst/>
                          </a:prstGeom>
                        </pic:spPr>
                      </pic:pic>
                    </a:graphicData>
                  </a:graphic>
                </wp:inline>
              </w:drawing>
            </w:r>
          </w:p>
          <w:p>
            <w:pPr>
              <w:spacing w:after="0"/>
              <w:ind w:left="0"/>
              <w:jc w:val="both"/>
            </w:pPr>
            <w:r>
              <w:rPr>
                <w:rFonts w:ascii="Times New Roman"/>
                <w:b w:val="false"/>
                <w:i w:val="false"/>
                <w:color w:val="000000"/>
                <w:sz w:val="20"/>
              </w:rPr>
              <w:t>доверенность</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83"/>
          <w:p>
            <w:pPr>
              <w:spacing w:after="20"/>
              <w:ind w:left="20"/>
              <w:jc w:val="both"/>
            </w:pPr>
          </w:p>
          <w:bookmarkEnd w:id="483"/>
          <w:p>
            <w:pPr>
              <w:spacing w:after="20"/>
              <w:ind w:left="20"/>
              <w:jc w:val="both"/>
            </w:pPr>
            <w:r>
              <w:drawing>
                <wp:inline distT="0" distB="0" distL="0" distR="0">
                  <wp:extent cx="24384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438400" cy="2438400"/>
                          </a:xfrm>
                          <a:prstGeom prst="rect">
                            <a:avLst/>
                          </a:prstGeom>
                        </pic:spPr>
                      </pic:pic>
                    </a:graphicData>
                  </a:graphic>
                </wp:inline>
              </w:drawing>
            </w:r>
          </w:p>
          <w:p>
            <w:pPr>
              <w:spacing w:after="0"/>
              <w:ind w:left="0"/>
              <w:jc w:val="both"/>
            </w:pPr>
            <w:r>
              <w:rPr>
                <w:rFonts w:ascii="Times New Roman"/>
                <w:b w:val="false"/>
                <w:i w:val="false"/>
                <w:color w:val="000000"/>
                <w:sz w:val="20"/>
              </w:rPr>
              <w:t>другие документы (указать)‚ в том числе отмеченные в п.</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84"/>
          <w:p>
            <w:pPr>
              <w:spacing w:after="20"/>
              <w:ind w:left="20"/>
              <w:jc w:val="both"/>
            </w:pPr>
            <w:r>
              <w:rPr>
                <w:rFonts w:ascii="Times New Roman"/>
                <w:b w:val="false"/>
                <w:i w:val="false"/>
                <w:color w:val="000000"/>
                <w:sz w:val="20"/>
              </w:rPr>
              <w:t>
всего листов</w:t>
            </w:r>
          </w:p>
          <w:bookmarkEnd w:id="484"/>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85"/>
          <w:p>
            <w:pPr>
              <w:spacing w:after="20"/>
              <w:ind w:left="20"/>
              <w:jc w:val="both"/>
            </w:pPr>
            <w:r>
              <w:rPr>
                <w:rFonts w:ascii="Times New Roman"/>
                <w:b w:val="false"/>
                <w:i w:val="false"/>
                <w:color w:val="000000"/>
                <w:sz w:val="20"/>
              </w:rPr>
              <w:t>
Подпись</w:t>
            </w:r>
            <w:r>
              <w:br/>
            </w:r>
            <w:r>
              <w:rPr>
                <w:rFonts w:ascii="Times New Roman"/>
                <w:b w:val="false"/>
                <w:i w:val="false"/>
                <w:color w:val="000000"/>
                <w:sz w:val="20"/>
              </w:rPr>
              <w:t>
</w:t>
            </w:r>
            <w:r>
              <w:rPr>
                <w:rFonts w:ascii="Times New Roman"/>
                <w:b w:val="false"/>
                <w:i w:val="false"/>
                <w:color w:val="000000"/>
                <w:sz w:val="20"/>
              </w:rPr>
              <w:t xml:space="preserve">Должность (фамилия имя отчество (при его наличии) </w:t>
            </w:r>
            <w:r>
              <w:br/>
            </w:r>
            <w:r>
              <w:rPr>
                <w:rFonts w:ascii="Times New Roman"/>
                <w:b w:val="false"/>
                <w:i w:val="false"/>
                <w:color w:val="000000"/>
                <w:sz w:val="20"/>
              </w:rPr>
              <w:t>
</w:t>
            </w:r>
            <w:r>
              <w:rPr>
                <w:rFonts w:ascii="Times New Roman"/>
                <w:b w:val="false"/>
                <w:i w:val="false"/>
                <w:color w:val="000000"/>
                <w:sz w:val="20"/>
              </w:rPr>
              <w:t xml:space="preserve">МП </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Подпись заявителя (заверенная печатью, если заявитель является юридическим</w:t>
            </w:r>
            <w:r>
              <w:br/>
            </w:r>
            <w:r>
              <w:rPr>
                <w:rFonts w:ascii="Times New Roman"/>
                <w:b w:val="false"/>
                <w:i w:val="false"/>
                <w:color w:val="000000"/>
                <w:sz w:val="20"/>
              </w:rPr>
              <w:t>лицом) или патентного поверенного и дата</w:t>
            </w:r>
            <w:r>
              <w:br/>
            </w:r>
            <w:r>
              <w:rPr>
                <w:rFonts w:ascii="Times New Roman"/>
                <w:b w:val="false"/>
                <w:i w:val="false"/>
                <w:color w:val="000000"/>
                <w:sz w:val="20"/>
              </w:rPr>
              <w:t>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согласен.</w:t>
            </w:r>
          </w:p>
          <w:bookmarkEnd w:id="48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2017 года № 1225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патента на</w:t>
            </w:r>
            <w:r>
              <w:br/>
            </w:r>
            <w:r>
              <w:rPr>
                <w:rFonts w:ascii="Times New Roman"/>
                <w:b w:val="false"/>
                <w:i w:val="false"/>
                <w:color w:val="000000"/>
                <w:sz w:val="20"/>
              </w:rPr>
              <w:t>промышленный образец"</w:t>
            </w:r>
          </w:p>
        </w:tc>
      </w:tr>
    </w:tbl>
    <w:bookmarkStart w:name="z571" w:id="486"/>
    <w:p>
      <w:pPr>
        <w:spacing w:after="0"/>
        <w:ind w:left="0"/>
        <w:jc w:val="left"/>
      </w:pPr>
      <w:r>
        <w:rPr>
          <w:rFonts w:ascii="Times New Roman"/>
          <w:b/>
          <w:i w:val="false"/>
          <w:color w:val="000000"/>
        </w:rPr>
        <w:t xml:space="preserve"> Банковские реквизиты, необходимые для оплаты государственной пошлины</w:t>
      </w:r>
    </w:p>
    <w:bookmarkEnd w:id="486"/>
    <w:bookmarkStart w:name="z572" w:id="487"/>
    <w:p>
      <w:pPr>
        <w:spacing w:after="0"/>
        <w:ind w:left="0"/>
        <w:jc w:val="both"/>
      </w:pPr>
      <w:r>
        <w:rPr>
          <w:rFonts w:ascii="Times New Roman"/>
          <w:b w:val="false"/>
          <w:i w:val="false"/>
          <w:color w:val="000000"/>
          <w:sz w:val="28"/>
        </w:rPr>
        <w:t xml:space="preserve">
      Бенефициар – 6205 Управление государственных доходов по Есильскому району Департамента государственных доходов по городу Астана Комитета государственных доходов Министерства финансов Республики Казахстан </w:t>
      </w:r>
    </w:p>
    <w:bookmarkEnd w:id="487"/>
    <w:bookmarkStart w:name="z573" w:id="488"/>
    <w:p>
      <w:pPr>
        <w:spacing w:after="0"/>
        <w:ind w:left="0"/>
        <w:jc w:val="both"/>
      </w:pPr>
      <w:r>
        <w:rPr>
          <w:rFonts w:ascii="Times New Roman"/>
          <w:b w:val="false"/>
          <w:i w:val="false"/>
          <w:color w:val="000000"/>
          <w:sz w:val="28"/>
        </w:rPr>
        <w:t>
      БИН – 081240013779</w:t>
      </w:r>
    </w:p>
    <w:bookmarkEnd w:id="488"/>
    <w:bookmarkStart w:name="z574" w:id="489"/>
    <w:p>
      <w:pPr>
        <w:spacing w:after="0"/>
        <w:ind w:left="0"/>
        <w:jc w:val="both"/>
      </w:pPr>
      <w:r>
        <w:rPr>
          <w:rFonts w:ascii="Times New Roman"/>
          <w:b w:val="false"/>
          <w:i w:val="false"/>
          <w:color w:val="000000"/>
          <w:sz w:val="28"/>
        </w:rPr>
        <w:t>
      ИИК – KZ24070105KSN0000000</w:t>
      </w:r>
    </w:p>
    <w:bookmarkEnd w:id="489"/>
    <w:bookmarkStart w:name="z575" w:id="490"/>
    <w:p>
      <w:pPr>
        <w:spacing w:after="0"/>
        <w:ind w:left="0"/>
        <w:jc w:val="both"/>
      </w:pPr>
      <w:r>
        <w:rPr>
          <w:rFonts w:ascii="Times New Roman"/>
          <w:b w:val="false"/>
          <w:i w:val="false"/>
          <w:color w:val="000000"/>
          <w:sz w:val="28"/>
        </w:rPr>
        <w:t>
      БИК – KKMFKZ2A</w:t>
      </w:r>
    </w:p>
    <w:bookmarkEnd w:id="490"/>
    <w:bookmarkStart w:name="z576" w:id="491"/>
    <w:p>
      <w:pPr>
        <w:spacing w:after="0"/>
        <w:ind w:left="0"/>
        <w:jc w:val="both"/>
      </w:pPr>
      <w:r>
        <w:rPr>
          <w:rFonts w:ascii="Times New Roman"/>
          <w:b w:val="false"/>
          <w:i w:val="false"/>
          <w:color w:val="000000"/>
          <w:sz w:val="28"/>
        </w:rPr>
        <w:t>
      Банк бенефициара – Государственное учреждение "Комитет казначейства Министерства финансов Республика Казахстан"</w:t>
      </w:r>
    </w:p>
    <w:bookmarkEnd w:id="491"/>
    <w:bookmarkStart w:name="z577" w:id="492"/>
    <w:p>
      <w:pPr>
        <w:spacing w:after="0"/>
        <w:ind w:left="0"/>
        <w:jc w:val="both"/>
      </w:pPr>
      <w:r>
        <w:rPr>
          <w:rFonts w:ascii="Times New Roman"/>
          <w:b w:val="false"/>
          <w:i w:val="false"/>
          <w:color w:val="000000"/>
          <w:sz w:val="28"/>
        </w:rPr>
        <w:t>
      КБЕ-11</w:t>
      </w:r>
    </w:p>
    <w:bookmarkEnd w:id="492"/>
    <w:bookmarkStart w:name="z578" w:id="493"/>
    <w:p>
      <w:pPr>
        <w:spacing w:after="0"/>
        <w:ind w:left="0"/>
        <w:jc w:val="both"/>
      </w:pPr>
      <w:r>
        <w:rPr>
          <w:rFonts w:ascii="Times New Roman"/>
          <w:b w:val="false"/>
          <w:i w:val="false"/>
          <w:color w:val="000000"/>
          <w:sz w:val="28"/>
        </w:rPr>
        <w:t xml:space="preserve">
      Код бюджетной классификации (КБК) – 108125 </w:t>
      </w:r>
    </w:p>
    <w:bookmarkEnd w:id="493"/>
    <w:bookmarkStart w:name="z579" w:id="494"/>
    <w:p>
      <w:pPr>
        <w:spacing w:after="0"/>
        <w:ind w:left="0"/>
        <w:jc w:val="both"/>
      </w:pPr>
      <w:r>
        <w:rPr>
          <w:rFonts w:ascii="Times New Roman"/>
          <w:b w:val="false"/>
          <w:i w:val="false"/>
          <w:color w:val="000000"/>
          <w:sz w:val="28"/>
        </w:rPr>
        <w:t>
      Код назначения платежа - 979 для физических лиц</w:t>
      </w:r>
    </w:p>
    <w:bookmarkEnd w:id="494"/>
    <w:bookmarkStart w:name="z580" w:id="495"/>
    <w:p>
      <w:pPr>
        <w:spacing w:after="0"/>
        <w:ind w:left="0"/>
        <w:jc w:val="both"/>
      </w:pPr>
      <w:r>
        <w:rPr>
          <w:rFonts w:ascii="Times New Roman"/>
          <w:b w:val="false"/>
          <w:i w:val="false"/>
          <w:color w:val="000000"/>
          <w:sz w:val="28"/>
        </w:rPr>
        <w:t>
      Код назначения платежа – 911 для юридических лиц</w:t>
      </w:r>
    </w:p>
    <w:bookmarkEnd w:id="495"/>
    <w:bookmarkStart w:name="z581" w:id="496"/>
    <w:p>
      <w:pPr>
        <w:spacing w:after="0"/>
        <w:ind w:left="0"/>
        <w:jc w:val="left"/>
      </w:pPr>
      <w:r>
        <w:rPr>
          <w:rFonts w:ascii="Times New Roman"/>
          <w:b/>
          <w:i w:val="false"/>
          <w:color w:val="000000"/>
        </w:rPr>
        <w:t xml:space="preserve"> Банковские реквизиты, необходимые для оплаты услуг экспертной организации</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6"/>
        <w:gridCol w:w="5760"/>
        <w:gridCol w:w="3064"/>
      </w:tblGrid>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97"/>
          <w:p>
            <w:pPr>
              <w:spacing w:after="20"/>
              <w:ind w:left="20"/>
              <w:jc w:val="both"/>
            </w:pPr>
            <w:r>
              <w:rPr>
                <w:rFonts w:ascii="Times New Roman"/>
                <w:b w:val="false"/>
                <w:i w:val="false"/>
                <w:color w:val="000000"/>
                <w:sz w:val="20"/>
              </w:rPr>
              <w:t>
Получатель:</w:t>
            </w:r>
          </w:p>
          <w:bookmarkEnd w:id="4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"Национальный институт интеллектуальной собственности" Министерства юстиции Республики Казахстан</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98"/>
          <w:p>
            <w:pPr>
              <w:spacing w:after="20"/>
              <w:ind w:left="20"/>
              <w:jc w:val="both"/>
            </w:pPr>
            <w:r>
              <w:rPr>
                <w:rFonts w:ascii="Times New Roman"/>
                <w:b w:val="false"/>
                <w:i w:val="false"/>
                <w:color w:val="000000"/>
                <w:sz w:val="20"/>
              </w:rPr>
              <w:t>
Адрес</w:t>
            </w:r>
          </w:p>
          <w:bookmarkEnd w:id="4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Республика Казахстан, город Астана, район Есиль, проспект Мәңгілік Ел, 8, подъезд № 1, № 2</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99"/>
          <w:p>
            <w:pPr>
              <w:spacing w:after="20"/>
              <w:ind w:left="20"/>
              <w:jc w:val="both"/>
            </w:pPr>
            <w:r>
              <w:rPr>
                <w:rFonts w:ascii="Times New Roman"/>
                <w:b w:val="false"/>
                <w:i w:val="false"/>
                <w:color w:val="000000"/>
                <w:sz w:val="20"/>
              </w:rPr>
              <w:t>
БИН:</w:t>
            </w:r>
          </w:p>
          <w:bookmarkEnd w:id="4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00"/>
          <w:p>
            <w:pPr>
              <w:spacing w:after="20"/>
              <w:ind w:left="20"/>
              <w:jc w:val="both"/>
            </w:pPr>
            <w:r>
              <w:rPr>
                <w:rFonts w:ascii="Times New Roman"/>
                <w:b w:val="false"/>
                <w:i w:val="false"/>
                <w:color w:val="000000"/>
                <w:sz w:val="20"/>
              </w:rPr>
              <w:t>
КБЕ:</w:t>
            </w:r>
          </w:p>
          <w:bookmarkEnd w:id="5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01"/>
          <w:p>
            <w:pPr>
              <w:spacing w:after="20"/>
              <w:ind w:left="20"/>
              <w:jc w:val="both"/>
            </w:pPr>
            <w:r>
              <w:rPr>
                <w:rFonts w:ascii="Times New Roman"/>
                <w:b w:val="false"/>
                <w:i w:val="false"/>
                <w:color w:val="000000"/>
                <w:sz w:val="20"/>
              </w:rPr>
              <w:t>
КНП:</w:t>
            </w:r>
          </w:p>
          <w:bookmarkEnd w:id="5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02"/>
          <w:p>
            <w:pPr>
              <w:spacing w:after="20"/>
              <w:ind w:left="20"/>
              <w:jc w:val="both"/>
            </w:pPr>
            <w:r>
              <w:rPr>
                <w:rFonts w:ascii="Times New Roman"/>
                <w:b w:val="false"/>
                <w:i w:val="false"/>
                <w:color w:val="000000"/>
                <w:sz w:val="20"/>
              </w:rPr>
              <w:t>
Наименование банка</w:t>
            </w:r>
          </w:p>
          <w:bookmarkEnd w:id="502"/>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03"/>
          <w:p>
            <w:pPr>
              <w:spacing w:after="20"/>
              <w:ind w:left="20"/>
              <w:jc w:val="both"/>
            </w:pPr>
            <w:r>
              <w:rPr>
                <w:rFonts w:ascii="Times New Roman"/>
                <w:b w:val="false"/>
                <w:i w:val="false"/>
                <w:color w:val="000000"/>
                <w:sz w:val="20"/>
              </w:rPr>
              <w:t>
Акционерное общество "Нурбанк"</w:t>
            </w:r>
          </w:p>
          <w:bookmarkEnd w:id="503"/>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04"/>
          <w:p>
            <w:pPr>
              <w:spacing w:after="20"/>
              <w:ind w:left="20"/>
              <w:jc w:val="both"/>
            </w:pPr>
            <w:r>
              <w:rPr>
                <w:rFonts w:ascii="Times New Roman"/>
                <w:b w:val="false"/>
                <w:i w:val="false"/>
                <w:color w:val="000000"/>
                <w:sz w:val="20"/>
              </w:rPr>
              <w:t>
Акционерное общество "Казкоммерцбанк"</w:t>
            </w:r>
          </w:p>
          <w:bookmarkEnd w:id="504"/>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KZ489261501148407000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KZKOKZKX</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05"/>
          <w:p>
            <w:pPr>
              <w:spacing w:after="20"/>
              <w:ind w:left="20"/>
              <w:jc w:val="both"/>
            </w:pPr>
            <w:r>
              <w:rPr>
                <w:rFonts w:ascii="Times New Roman"/>
                <w:b w:val="false"/>
                <w:i w:val="false"/>
                <w:color w:val="000000"/>
                <w:sz w:val="20"/>
              </w:rPr>
              <w:t>
Акционерное общество "Народный Банк Казахстана"</w:t>
            </w:r>
          </w:p>
          <w:bookmarkEnd w:id="505"/>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KZ386010111000288323</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HSBKKZKX</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06"/>
          <w:p>
            <w:pPr>
              <w:spacing w:after="20"/>
              <w:ind w:left="20"/>
              <w:jc w:val="both"/>
            </w:pPr>
            <w:r>
              <w:rPr>
                <w:rFonts w:ascii="Times New Roman"/>
                <w:b w:val="false"/>
                <w:i w:val="false"/>
                <w:color w:val="000000"/>
                <w:sz w:val="20"/>
              </w:rPr>
              <w:t>
Акционерное общество "Цеснабанк"</w:t>
            </w:r>
          </w:p>
          <w:bookmarkEnd w:id="506"/>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KZ98998ВТВ0000358095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TSESKZKA</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07"/>
          <w:p>
            <w:pPr>
              <w:spacing w:after="20"/>
              <w:ind w:left="20"/>
              <w:jc w:val="both"/>
            </w:pPr>
            <w:r>
              <w:rPr>
                <w:rFonts w:ascii="Times New Roman"/>
                <w:b w:val="false"/>
                <w:i w:val="false"/>
                <w:color w:val="000000"/>
                <w:sz w:val="20"/>
              </w:rPr>
              <w:t>
Акционерное общество "АТФБанк"</w:t>
            </w:r>
          </w:p>
          <w:bookmarkEnd w:id="507"/>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KZ87826Z0KZTD2008449</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ALMNKZKA</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08"/>
          <w:p>
            <w:pPr>
              <w:spacing w:after="20"/>
              <w:ind w:left="20"/>
              <w:jc w:val="both"/>
            </w:pPr>
            <w:r>
              <w:rPr>
                <w:rFonts w:ascii="Times New Roman"/>
                <w:b w:val="false"/>
                <w:i w:val="false"/>
                <w:color w:val="000000"/>
                <w:sz w:val="20"/>
              </w:rPr>
              <w:t>
Дочерный банк Акционерного общество "Сбербанк"</w:t>
            </w:r>
          </w:p>
          <w:bookmarkEnd w:id="508"/>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KZ14914012203KZ0047J</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SABRKZKA</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09"/>
          <w:p>
            <w:pPr>
              <w:spacing w:after="20"/>
              <w:ind w:left="20"/>
              <w:jc w:val="both"/>
            </w:pPr>
            <w:r>
              <w:rPr>
                <w:rFonts w:ascii="Times New Roman"/>
                <w:b w:val="false"/>
                <w:i w:val="false"/>
                <w:color w:val="000000"/>
                <w:sz w:val="20"/>
              </w:rPr>
              <w:t>
Филиал акционерного общество "ForteBank" в городе Астана</w:t>
            </w:r>
          </w:p>
          <w:bookmarkEnd w:id="509"/>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KZ1096503F0007611692</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IRTYKZKA</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2017 года № 1225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патента на</w:t>
            </w:r>
            <w:r>
              <w:br/>
            </w:r>
            <w:r>
              <w:rPr>
                <w:rFonts w:ascii="Times New Roman"/>
                <w:b w:val="false"/>
                <w:i w:val="false"/>
                <w:color w:val="000000"/>
                <w:sz w:val="20"/>
              </w:rPr>
              <w:t>промышленный образец"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1-ПО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
        <w:gridCol w:w="4318"/>
        <w:gridCol w:w="1078"/>
        <w:gridCol w:w="1087"/>
        <w:gridCol w:w="11"/>
        <w:gridCol w:w="4"/>
        <w:gridCol w:w="4302"/>
      </w:tblGrid>
      <w:tr>
        <w:trPr>
          <w:trHeight w:val="30" w:hRule="atLeast"/>
        </w:trPr>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10"/>
          <w:p>
            <w:pPr>
              <w:spacing w:after="20"/>
              <w:ind w:left="20"/>
              <w:jc w:val="both"/>
            </w:pPr>
            <w:r>
              <w:rPr>
                <w:rFonts w:ascii="Times New Roman"/>
                <w:b w:val="false"/>
                <w:i w:val="false"/>
                <w:color w:val="000000"/>
                <w:sz w:val="20"/>
              </w:rPr>
              <w:t>
Входящий номер</w:t>
            </w:r>
            <w:r>
              <w:br/>
            </w:r>
            <w:r>
              <w:rPr>
                <w:rFonts w:ascii="Times New Roman"/>
                <w:b w:val="false"/>
                <w:i w:val="false"/>
                <w:color w:val="000000"/>
                <w:sz w:val="20"/>
              </w:rPr>
              <w:t>
Дата поступления</w:t>
            </w:r>
          </w:p>
          <w:bookmarkEnd w:id="510"/>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Регистрационный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подачи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Заявление</w:t>
            </w:r>
            <w:r>
              <w:br/>
            </w:r>
            <w:r>
              <w:rPr>
                <w:rFonts w:ascii="Times New Roman"/>
                <w:b/>
                <w:i w:val="false"/>
                <w:color w:val="000000"/>
                <w:sz w:val="20"/>
              </w:rPr>
              <w:t>
</w:t>
            </w:r>
            <w:r>
              <w:rPr>
                <w:rFonts w:ascii="Times New Roman"/>
                <w:b/>
                <w:i w:val="false"/>
                <w:color w:val="000000"/>
                <w:sz w:val="20"/>
              </w:rPr>
              <w:t>о выдаче патента</w:t>
            </w:r>
            <w:r>
              <w:br/>
            </w:r>
            <w:r>
              <w:rPr>
                <w:rFonts w:ascii="Times New Roman"/>
                <w:b/>
                <w:i w:val="false"/>
                <w:color w:val="000000"/>
                <w:sz w:val="20"/>
              </w:rPr>
              <w:t>
</w:t>
            </w:r>
            <w:r>
              <w:rPr>
                <w:rFonts w:ascii="Times New Roman"/>
                <w:b/>
                <w:i w:val="false"/>
                <w:color w:val="000000"/>
                <w:sz w:val="20"/>
              </w:rPr>
              <w:t>Республики Казахстан</w:t>
            </w:r>
            <w:r>
              <w:br/>
            </w:r>
            <w:r>
              <w:rPr>
                <w:rFonts w:ascii="Times New Roman"/>
                <w:b/>
                <w:i w:val="false"/>
                <w:color w:val="000000"/>
                <w:sz w:val="20"/>
              </w:rPr>
              <w:t>
на промышленный образец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11"/>
          <w:p>
            <w:pPr>
              <w:spacing w:after="20"/>
              <w:ind w:left="20"/>
              <w:jc w:val="both"/>
            </w:pPr>
            <w:r>
              <w:rPr>
                <w:rFonts w:ascii="Times New Roman"/>
                <w:b w:val="false"/>
                <w:i w:val="false"/>
                <w:color w:val="000000"/>
                <w:sz w:val="20"/>
              </w:rPr>
              <w:t>
Республиканское государственное предприятие "Национальный институт интеллектуальной собственности" Министерства юстиции Республики Казахстан</w:t>
            </w:r>
            <w:r>
              <w:br/>
            </w:r>
            <w:r>
              <w:rPr>
                <w:rFonts w:ascii="Times New Roman"/>
                <w:b w:val="false"/>
                <w:i w:val="false"/>
                <w:color w:val="000000"/>
                <w:sz w:val="20"/>
              </w:rPr>
              <w:t>
010000, Республика Казахстан, город Астана, район Есиль, проспект Мәңгілік ел, 8, подъезд № 1, № 2</w:t>
            </w:r>
          </w:p>
          <w:bookmarkEnd w:id="511"/>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12"/>
          <w:p>
            <w:pPr>
              <w:spacing w:after="20"/>
              <w:ind w:left="20"/>
              <w:jc w:val="both"/>
            </w:pPr>
            <w:r>
              <w:rPr>
                <w:rFonts w:ascii="Times New Roman"/>
                <w:b w:val="false"/>
                <w:i w:val="false"/>
                <w:color w:val="000000"/>
                <w:sz w:val="20"/>
              </w:rPr>
              <w:t>
Предоставляя указанные ниже документы, прошу (просим) выдать патент Республики Казахстан на имя заявителя (ей)</w:t>
            </w:r>
          </w:p>
          <w:bookmarkEnd w:id="512"/>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r>
              <w:br/>
            </w:r>
            <w:r>
              <w:rPr>
                <w:rFonts w:ascii="Times New Roman"/>
                <w:b w:val="false"/>
                <w:i w:val="false"/>
                <w:color w:val="000000"/>
                <w:sz w:val="20"/>
              </w:rPr>
              <w:t>
по стандарту</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13"/>
          <w:p>
            <w:pPr>
              <w:spacing w:after="20"/>
              <w:ind w:left="20"/>
              <w:jc w:val="both"/>
            </w:pPr>
            <w:r>
              <w:rPr>
                <w:rFonts w:ascii="Times New Roman"/>
                <w:b w:val="false"/>
                <w:i w:val="false"/>
                <w:color w:val="000000"/>
                <w:sz w:val="20"/>
              </w:rPr>
              <w:t>
(71) Заявитель (и):</w:t>
            </w:r>
            <w:r>
              <w:br/>
            </w:r>
            <w:r>
              <w:rPr>
                <w:rFonts w:ascii="Times New Roman"/>
                <w:b w:val="false"/>
                <w:i w:val="false"/>
                <w:color w:val="000000"/>
                <w:sz w:val="20"/>
              </w:rPr>
              <w:t>
</w:t>
            </w:r>
            <w:r>
              <w:rPr>
                <w:rFonts w:ascii="Times New Roman"/>
                <w:b w:val="false"/>
                <w:i w:val="false"/>
                <w:color w:val="000000"/>
                <w:sz w:val="20"/>
              </w:rPr>
              <w:t xml:space="preserve"> (указывается полное имя или наименование и местожительство или местонахождение.</w:t>
            </w:r>
            <w:r>
              <w:br/>
            </w:r>
            <w:r>
              <w:rPr>
                <w:rFonts w:ascii="Times New Roman"/>
                <w:b w:val="false"/>
                <w:i w:val="false"/>
                <w:color w:val="000000"/>
                <w:sz w:val="20"/>
              </w:rPr>
              <w:t>
</w:t>
            </w:r>
            <w:r>
              <w:rPr>
                <w:rFonts w:ascii="Times New Roman"/>
                <w:b w:val="false"/>
                <w:i w:val="false"/>
                <w:color w:val="000000"/>
                <w:sz w:val="20"/>
              </w:rPr>
              <w:t>Данные о местожительстве авторов-заявителей приводятся в графе с кодом (97)</w:t>
            </w:r>
            <w:r>
              <w:br/>
            </w:r>
            <w:r>
              <w:rPr>
                <w:rFonts w:ascii="Times New Roman"/>
                <w:b w:val="false"/>
                <w:i w:val="false"/>
                <w:color w:val="000000"/>
                <w:sz w:val="20"/>
              </w:rPr>
              <w:t>
</w:t>
            </w:r>
            <w:r>
              <w:rPr>
                <w:rFonts w:ascii="Times New Roman"/>
                <w:b w:val="false"/>
                <w:i w:val="false"/>
                <w:color w:val="000000"/>
                <w:sz w:val="20"/>
              </w:rPr>
              <w:t>Сведения о государственной регистрации юридического лица, номер БИН или индивидуального предпринимателя, номер ИИН (для заявителей Республики Казахстан)</w:t>
            </w:r>
            <w:r>
              <w:br/>
            </w:r>
            <w:r>
              <w:rPr>
                <w:rFonts w:ascii="Times New Roman"/>
                <w:b w:val="false"/>
                <w:i w:val="false"/>
                <w:color w:val="000000"/>
                <w:sz w:val="20"/>
              </w:rPr>
              <w:t>
 </w:t>
            </w:r>
          </w:p>
          <w:bookmarkEnd w:id="513"/>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14"/>
          <w:p>
            <w:pPr>
              <w:spacing w:after="20"/>
              <w:ind w:left="20"/>
              <w:jc w:val="both"/>
            </w:pPr>
            <w:r>
              <w:rPr>
                <w:rFonts w:ascii="Times New Roman"/>
                <w:b w:val="false"/>
                <w:i w:val="false"/>
                <w:color w:val="000000"/>
                <w:sz w:val="20"/>
              </w:rPr>
              <w:t>
Всемирной организации интеллектуальной ST.3</w:t>
            </w:r>
            <w:r>
              <w:br/>
            </w:r>
            <w:r>
              <w:rPr>
                <w:rFonts w:ascii="Times New Roman"/>
                <w:b w:val="false"/>
                <w:i w:val="false"/>
                <w:color w:val="000000"/>
                <w:sz w:val="20"/>
              </w:rPr>
              <w:t>
(если он установлен)</w:t>
            </w:r>
          </w:p>
          <w:bookmarkEnd w:id="514"/>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15"/>
          <w:p>
            <w:pPr>
              <w:spacing w:after="20"/>
              <w:ind w:left="20"/>
              <w:jc w:val="both"/>
            </w:pPr>
            <w:r>
              <w:rPr>
                <w:rFonts w:ascii="Times New Roman"/>
                <w:b w:val="false"/>
                <w:i w:val="false"/>
                <w:color w:val="000000"/>
                <w:sz w:val="20"/>
              </w:rPr>
              <w:t>
Заполняется только при испрашивании приоритета по дате, более ранней, чем дата подачи заявки в Республиканское государственное предприятие "Национальный институт интеллектуальной собственности"</w:t>
            </w:r>
            <w:r>
              <w:br/>
            </w:r>
            <w:r>
              <w:rPr>
                <w:rFonts w:ascii="Times New Roman"/>
                <w:b w:val="false"/>
                <w:i w:val="false"/>
                <w:color w:val="000000"/>
                <w:sz w:val="20"/>
              </w:rPr>
              <w:t>
Прошу (просим) установить приоритет промышленного образца по дате:</w:t>
            </w:r>
          </w:p>
          <w:bookmarkEnd w:id="515"/>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16"/>
          <w:p>
            <w:pPr>
              <w:spacing w:after="20"/>
              <w:ind w:left="20"/>
              <w:jc w:val="both"/>
            </w:pPr>
            <w:r>
              <w:rPr>
                <w:rFonts w:ascii="Times New Roman"/>
                <w:b w:val="false"/>
                <w:i w:val="false"/>
                <w:color w:val="000000"/>
                <w:sz w:val="20"/>
              </w:rPr>
              <w:t xml:space="preserve">
подачи первой (ых) заявки (ок) в государстве-участнике Парижской конвенции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20 Патентного Закона Республики Казахстан (далее –Закон)</w:t>
            </w:r>
          </w:p>
          <w:bookmarkEnd w:id="516"/>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17"/>
          <w:p>
            <w:pPr>
              <w:spacing w:after="20"/>
              <w:ind w:left="20"/>
              <w:jc w:val="both"/>
            </w:pPr>
          </w:p>
          <w:bookmarkEnd w:id="517"/>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подачи более ранней заявки в республиканское государственное предприятие "Национальный институт интеллектуальной собственности"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20 Закона</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18"/>
          <w:p>
            <w:pPr>
              <w:spacing w:after="20"/>
              <w:ind w:left="20"/>
              <w:jc w:val="both"/>
            </w:pPr>
          </w:p>
          <w:bookmarkEnd w:id="518"/>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подачи первоначальной заявки в республиканское государственное предприятие "Национальный институт интеллектуальной собственности" в соответствии с </w:t>
            </w:r>
            <w:r>
              <w:rPr>
                <w:rFonts w:ascii="Times New Roman"/>
                <w:b w:val="false"/>
                <w:i w:val="false"/>
                <w:color w:val="000000"/>
                <w:sz w:val="20"/>
              </w:rPr>
              <w:t>пунктом 5</w:t>
            </w:r>
            <w:r>
              <w:rPr>
                <w:rFonts w:ascii="Times New Roman"/>
                <w:b w:val="false"/>
                <w:i w:val="false"/>
                <w:color w:val="000000"/>
                <w:sz w:val="20"/>
              </w:rPr>
              <w:t xml:space="preserve"> статьи 20 Закона</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19"/>
          <w:p>
            <w:pPr>
              <w:spacing w:after="20"/>
              <w:ind w:left="20"/>
              <w:jc w:val="both"/>
            </w:pPr>
          </w:p>
          <w:bookmarkEnd w:id="519"/>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поступления дополнительных материалов к более ранней заявке (</w:t>
            </w:r>
            <w:r>
              <w:rPr>
                <w:rFonts w:ascii="Times New Roman"/>
                <w:b w:val="false"/>
                <w:i w:val="false"/>
                <w:color w:val="000000"/>
                <w:sz w:val="20"/>
              </w:rPr>
              <w:t>пункт 3</w:t>
            </w:r>
            <w:r>
              <w:rPr>
                <w:rFonts w:ascii="Times New Roman"/>
                <w:b w:val="false"/>
                <w:i w:val="false"/>
                <w:color w:val="000000"/>
                <w:sz w:val="20"/>
              </w:rPr>
              <w:t xml:space="preserve"> статьи 20 Закона)</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20"/>
          <w:p>
            <w:pPr>
              <w:spacing w:after="20"/>
              <w:ind w:left="20"/>
              <w:jc w:val="both"/>
            </w:pPr>
          </w:p>
          <w:bookmarkEnd w:id="520"/>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первой, более ранней, первоначальной заявки</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испрашиваемого</w:t>
            </w:r>
            <w:r>
              <w:br/>
            </w:r>
            <w:r>
              <w:rPr>
                <w:rFonts w:ascii="Times New Roman"/>
                <w:b w:val="false"/>
                <w:i w:val="false"/>
                <w:color w:val="000000"/>
                <w:sz w:val="20"/>
              </w:rPr>
              <w:t>
приоритета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Код страны подачи по ST.3 (при испрашивании конвенционного приоритета)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21"/>
          <w:p>
            <w:pPr>
              <w:spacing w:after="20"/>
              <w:ind w:left="20"/>
              <w:jc w:val="both"/>
            </w:pPr>
            <w:r>
              <w:rPr>
                <w:rFonts w:ascii="Times New Roman"/>
                <w:b w:val="false"/>
                <w:i w:val="false"/>
                <w:color w:val="000000"/>
                <w:sz w:val="20"/>
              </w:rPr>
              <w:t>
(54) Название промышленного образца</w:t>
            </w:r>
          </w:p>
          <w:bookmarkEnd w:id="521"/>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22"/>
          <w:p>
            <w:pPr>
              <w:spacing w:after="20"/>
              <w:ind w:left="20"/>
              <w:jc w:val="both"/>
            </w:pPr>
            <w:r>
              <w:rPr>
                <w:rFonts w:ascii="Times New Roman"/>
                <w:b w:val="false"/>
                <w:i w:val="false"/>
                <w:color w:val="000000"/>
                <w:sz w:val="20"/>
              </w:rPr>
              <w:t>
(98) Адрес для переписки (полный почтовый адрес и имя адресата), адрес электронной почты</w:t>
            </w:r>
            <w:r>
              <w:br/>
            </w:r>
            <w:r>
              <w:rPr>
                <w:rFonts w:ascii="Times New Roman"/>
                <w:b w:val="false"/>
                <w:i w:val="false"/>
                <w:color w:val="000000"/>
                <w:sz w:val="20"/>
              </w:rPr>
              <w:t>
Телефон:                                            Мобильный телефон                                Факс:</w:t>
            </w:r>
          </w:p>
          <w:bookmarkEnd w:id="522"/>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23"/>
          <w:p>
            <w:pPr>
              <w:spacing w:after="20"/>
              <w:ind w:left="20"/>
              <w:jc w:val="both"/>
            </w:pPr>
            <w:r>
              <w:rPr>
                <w:rFonts w:ascii="Times New Roman"/>
                <w:b w:val="false"/>
                <w:i w:val="false"/>
                <w:color w:val="000000"/>
                <w:sz w:val="20"/>
              </w:rPr>
              <w:t>
(74) Патентный поверенный (полное имя, регистрационный номер, адрес) или представитель заявителя (ей) (полное имя или наименование ,адрес)</w:t>
            </w:r>
          </w:p>
          <w:bookmarkEnd w:id="523"/>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9"/>
        <w:gridCol w:w="3895"/>
        <w:gridCol w:w="1333"/>
        <w:gridCol w:w="4443"/>
      </w:tblGrid>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Перечень прилагаемых документов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1 экземпляре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w:t>
            </w:r>
          </w:p>
        </w:tc>
        <w:tc>
          <w:tcPr>
            <w:tcW w:w="4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24"/>
          <w:p>
            <w:pPr>
              <w:spacing w:after="20"/>
              <w:ind w:left="20"/>
              <w:jc w:val="both"/>
            </w:pPr>
          </w:p>
          <w:bookmarkEnd w:id="524"/>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приложение к заявлению</w:t>
            </w: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25"/>
          <w:p>
            <w:pPr>
              <w:spacing w:after="20"/>
              <w:ind w:left="20"/>
              <w:jc w:val="both"/>
            </w:pPr>
          </w:p>
          <w:bookmarkEnd w:id="525"/>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описание промышленного образца</w:t>
            </w: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26"/>
          <w:p>
            <w:pPr>
              <w:spacing w:after="20"/>
              <w:ind w:left="20"/>
              <w:jc w:val="both"/>
            </w:pPr>
          </w:p>
          <w:bookmarkEnd w:id="526"/>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комплект изображений изделия</w:t>
            </w: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27"/>
          <w:p>
            <w:pPr>
              <w:spacing w:after="20"/>
              <w:ind w:left="20"/>
              <w:jc w:val="both"/>
            </w:pPr>
          </w:p>
          <w:bookmarkEnd w:id="527"/>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чертеж(и) и иные материалы</w:t>
            </w: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28"/>
          <w:p>
            <w:pPr>
              <w:spacing w:after="20"/>
              <w:ind w:left="20"/>
              <w:jc w:val="both"/>
            </w:pPr>
          </w:p>
          <w:bookmarkEnd w:id="528"/>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документ об оплате подачи заявки</w:t>
            </w: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29"/>
          <w:p>
            <w:pPr>
              <w:spacing w:after="20"/>
              <w:ind w:left="20"/>
              <w:jc w:val="both"/>
            </w:pPr>
          </w:p>
          <w:bookmarkEnd w:id="529"/>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документ, подтверждающий наличие оснований для уменьшения размера оплаты</w:t>
            </w: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30"/>
          <w:p>
            <w:pPr>
              <w:spacing w:after="20"/>
              <w:ind w:left="20"/>
              <w:jc w:val="both"/>
            </w:pPr>
          </w:p>
          <w:bookmarkEnd w:id="530"/>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копия(и) первой(ых) заявки(ок) (при испрашивании конвенционного приоритета)</w:t>
            </w: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31"/>
          <w:p>
            <w:pPr>
              <w:spacing w:after="20"/>
              <w:ind w:left="20"/>
              <w:jc w:val="both"/>
            </w:pPr>
          </w:p>
          <w:bookmarkEnd w:id="531"/>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документы заявки на иностранном языке</w:t>
            </w: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32"/>
          <w:p>
            <w:pPr>
              <w:spacing w:after="20"/>
              <w:ind w:left="20"/>
              <w:jc w:val="both"/>
            </w:pPr>
          </w:p>
          <w:bookmarkEnd w:id="532"/>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доверенность, удостоверяющая полномочия патентного поверенного или представителя</w:t>
            </w: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33"/>
          <w:p>
            <w:pPr>
              <w:spacing w:after="20"/>
              <w:ind w:left="20"/>
              <w:jc w:val="both"/>
            </w:pPr>
          </w:p>
          <w:bookmarkEnd w:id="533"/>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другой документ (указать)</w:t>
            </w: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34"/>
          <w:p>
            <w:pPr>
              <w:spacing w:after="20"/>
              <w:ind w:left="20"/>
              <w:jc w:val="both"/>
            </w:pPr>
            <w:r>
              <w:rPr>
                <w:rFonts w:ascii="Times New Roman"/>
                <w:b w:val="false"/>
                <w:i w:val="false"/>
                <w:color w:val="000000"/>
                <w:sz w:val="20"/>
              </w:rPr>
              <w:t>
(72) Автор (ы) (указывается полное имя)</w:t>
            </w:r>
          </w:p>
          <w:bookmarkEnd w:id="5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Полный почтовый адрес местожительства, включая наименование страны и ее код по стандарту Всемирной организации интеллектуальной ST.3, если он установлен</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автора (ов)-заявителя (ей) и/или автора (ов), уступившего (их) право на получение патента</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35"/>
          <w:p>
            <w:pPr>
              <w:spacing w:after="20"/>
              <w:ind w:left="20"/>
              <w:jc w:val="both"/>
            </w:pPr>
            <w:r>
              <w:rPr>
                <w:rFonts w:ascii="Times New Roman"/>
                <w:b w:val="false"/>
                <w:i w:val="false"/>
                <w:color w:val="000000"/>
                <w:sz w:val="20"/>
              </w:rPr>
              <w:t>
Я (мы) 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vertAlign w:val="superscript"/>
              </w:rPr>
              <w:t xml:space="preserve">(фамилия имя отчество) </w:t>
            </w:r>
            <w:r>
              <w:rPr>
                <w:rFonts w:ascii="Times New Roman"/>
                <w:b w:val="false"/>
                <w:i w:val="false"/>
                <w:color w:val="000000"/>
                <w:vertAlign w:val="superscript"/>
              </w:rPr>
              <w:t>при наличии)</w:t>
            </w:r>
            <w:r>
              <w:br/>
            </w:r>
            <w:r>
              <w:rPr>
                <w:rFonts w:ascii="Times New Roman"/>
                <w:b w:val="false"/>
                <w:i w:val="false"/>
                <w:color w:val="000000"/>
                <w:sz w:val="20"/>
              </w:rPr>
              <w:t>
</w:t>
            </w:r>
            <w:r>
              <w:rPr>
                <w:rFonts w:ascii="Times New Roman"/>
                <w:b w:val="false"/>
                <w:i w:val="false"/>
                <w:color w:val="000000"/>
                <w:sz w:val="20"/>
              </w:rPr>
              <w:t>прошу (просим) не упоминать меня (нас) как автора (ов) при публикации сведений о выдаче патента</w:t>
            </w:r>
            <w:r>
              <w:br/>
            </w:r>
            <w:r>
              <w:rPr>
                <w:rFonts w:ascii="Times New Roman"/>
                <w:b w:val="false"/>
                <w:i w:val="false"/>
                <w:color w:val="000000"/>
                <w:sz w:val="20"/>
              </w:rPr>
              <w:t>
Подпись (и) автора (ов):</w:t>
            </w:r>
          </w:p>
          <w:bookmarkEnd w:id="53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36"/>
          <w:p>
            <w:pPr>
              <w:spacing w:after="20"/>
              <w:ind w:left="20"/>
              <w:jc w:val="both"/>
            </w:pPr>
            <w:r>
              <w:rPr>
                <w:rFonts w:ascii="Times New Roman"/>
                <w:b w:val="false"/>
                <w:i w:val="false"/>
                <w:color w:val="000000"/>
                <w:sz w:val="20"/>
              </w:rPr>
              <w:t>
Подпись</w:t>
            </w:r>
            <w:r>
              <w:br/>
            </w:r>
            <w:r>
              <w:rPr>
                <w:rFonts w:ascii="Times New Roman"/>
                <w:b w:val="false"/>
                <w:i w:val="false"/>
                <w:color w:val="000000"/>
                <w:sz w:val="20"/>
              </w:rPr>
              <w:t>
</w:t>
            </w:r>
            <w:r>
              <w:rPr>
                <w:rFonts w:ascii="Times New Roman"/>
                <w:b w:val="false"/>
                <w:i w:val="false"/>
                <w:color w:val="000000"/>
                <w:sz w:val="20"/>
              </w:rPr>
              <w:t>подпись (и) заявителя (ей), не являющегося (ихся) автором (ами), дата подписания (при подписании от имени юридического лица подпись руководителя скрепляется печатью)</w:t>
            </w:r>
            <w:r>
              <w:br/>
            </w:r>
            <w:r>
              <w:rPr>
                <w:rFonts w:ascii="Times New Roman"/>
                <w:b w:val="false"/>
                <w:i w:val="false"/>
                <w:color w:val="000000"/>
                <w:sz w:val="20"/>
              </w:rPr>
              <w:t>
</w:t>
            </w:r>
            <w:r>
              <w:rPr>
                <w:rFonts w:ascii="Times New Roman"/>
                <w:b w:val="false"/>
                <w:i w:val="false"/>
                <w:color w:val="000000"/>
                <w:sz w:val="20"/>
              </w:rPr>
              <w:t>(подпись руководителя скрепляется печатью) юридического лица</w:t>
            </w:r>
            <w:r>
              <w:br/>
            </w:r>
            <w:r>
              <w:rPr>
                <w:rFonts w:ascii="Times New Roman"/>
                <w:b w:val="false"/>
                <w:i w:val="false"/>
                <w:color w:val="000000"/>
                <w:sz w:val="20"/>
              </w:rPr>
              <w:t>
</w:t>
            </w:r>
            <w:r>
              <w:rPr>
                <w:rFonts w:ascii="Times New Roman"/>
                <w:b w:val="false"/>
                <w:i w:val="false"/>
                <w:color w:val="000000"/>
                <w:sz w:val="20"/>
              </w:rPr>
              <w:t>(подпись руководителя скрепляется печатью) юридического лица подпись руководителя скрепляется печатью)</w:t>
            </w:r>
            <w:r>
              <w:br/>
            </w:r>
            <w:r>
              <w:rPr>
                <w:rFonts w:ascii="Times New Roman"/>
                <w:b w:val="false"/>
                <w:i w:val="false"/>
                <w:color w:val="000000"/>
                <w:sz w:val="20"/>
              </w:rPr>
              <w:t>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согласен.</w:t>
            </w:r>
          </w:p>
          <w:bookmarkEnd w:id="53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2017 года № 1225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патента на</w:t>
            </w:r>
            <w:r>
              <w:br/>
            </w:r>
            <w:r>
              <w:rPr>
                <w:rFonts w:ascii="Times New Roman"/>
                <w:b w:val="false"/>
                <w:i w:val="false"/>
                <w:color w:val="000000"/>
                <w:sz w:val="20"/>
              </w:rPr>
              <w:t>изобретение"</w:t>
            </w:r>
          </w:p>
        </w:tc>
      </w:tr>
    </w:tbl>
    <w:bookmarkStart w:name="z647" w:id="537"/>
    <w:p>
      <w:pPr>
        <w:spacing w:after="0"/>
        <w:ind w:left="0"/>
        <w:jc w:val="left"/>
      </w:pPr>
      <w:r>
        <w:rPr>
          <w:rFonts w:ascii="Times New Roman"/>
          <w:b/>
          <w:i w:val="false"/>
          <w:color w:val="000000"/>
        </w:rPr>
        <w:t xml:space="preserve"> Банковские реквизиты, необходимые для оплаты государственной пошлины</w:t>
      </w:r>
    </w:p>
    <w:bookmarkEnd w:id="537"/>
    <w:bookmarkStart w:name="z648" w:id="538"/>
    <w:p>
      <w:pPr>
        <w:spacing w:after="0"/>
        <w:ind w:left="0"/>
        <w:jc w:val="both"/>
      </w:pPr>
      <w:r>
        <w:rPr>
          <w:rFonts w:ascii="Times New Roman"/>
          <w:b w:val="false"/>
          <w:i w:val="false"/>
          <w:color w:val="000000"/>
          <w:sz w:val="28"/>
        </w:rPr>
        <w:t xml:space="preserve">
      Бенефициар – 6205 Управление государственных доходов по Есильскому району Департамента государственных доходов по городу Астана Комитета государственных доходов Министерства финансов Республики Казахстан </w:t>
      </w:r>
    </w:p>
    <w:bookmarkEnd w:id="538"/>
    <w:bookmarkStart w:name="z649" w:id="539"/>
    <w:p>
      <w:pPr>
        <w:spacing w:after="0"/>
        <w:ind w:left="0"/>
        <w:jc w:val="both"/>
      </w:pPr>
      <w:r>
        <w:rPr>
          <w:rFonts w:ascii="Times New Roman"/>
          <w:b w:val="false"/>
          <w:i w:val="false"/>
          <w:color w:val="000000"/>
          <w:sz w:val="28"/>
        </w:rPr>
        <w:t>
      БИН – 081240013779</w:t>
      </w:r>
    </w:p>
    <w:bookmarkEnd w:id="539"/>
    <w:bookmarkStart w:name="z650" w:id="540"/>
    <w:p>
      <w:pPr>
        <w:spacing w:after="0"/>
        <w:ind w:left="0"/>
        <w:jc w:val="both"/>
      </w:pPr>
      <w:r>
        <w:rPr>
          <w:rFonts w:ascii="Times New Roman"/>
          <w:b w:val="false"/>
          <w:i w:val="false"/>
          <w:color w:val="000000"/>
          <w:sz w:val="28"/>
        </w:rPr>
        <w:t>
      ИИК – KZ24070105KSN0000000</w:t>
      </w:r>
    </w:p>
    <w:bookmarkEnd w:id="540"/>
    <w:bookmarkStart w:name="z651" w:id="541"/>
    <w:p>
      <w:pPr>
        <w:spacing w:after="0"/>
        <w:ind w:left="0"/>
        <w:jc w:val="both"/>
      </w:pPr>
      <w:r>
        <w:rPr>
          <w:rFonts w:ascii="Times New Roman"/>
          <w:b w:val="false"/>
          <w:i w:val="false"/>
          <w:color w:val="000000"/>
          <w:sz w:val="28"/>
        </w:rPr>
        <w:t>
      БИК – KKMFKZ2A</w:t>
      </w:r>
    </w:p>
    <w:bookmarkEnd w:id="541"/>
    <w:bookmarkStart w:name="z652" w:id="542"/>
    <w:p>
      <w:pPr>
        <w:spacing w:after="0"/>
        <w:ind w:left="0"/>
        <w:jc w:val="both"/>
      </w:pPr>
      <w:r>
        <w:rPr>
          <w:rFonts w:ascii="Times New Roman"/>
          <w:b w:val="false"/>
          <w:i w:val="false"/>
          <w:color w:val="000000"/>
          <w:sz w:val="28"/>
        </w:rPr>
        <w:t>
      Банк бенефициара – Государственное учреждение "Комитет казначейства Министерства финансов Республика Казахстан"</w:t>
      </w:r>
    </w:p>
    <w:bookmarkEnd w:id="542"/>
    <w:bookmarkStart w:name="z653" w:id="543"/>
    <w:p>
      <w:pPr>
        <w:spacing w:after="0"/>
        <w:ind w:left="0"/>
        <w:jc w:val="both"/>
      </w:pPr>
      <w:r>
        <w:rPr>
          <w:rFonts w:ascii="Times New Roman"/>
          <w:b w:val="false"/>
          <w:i w:val="false"/>
          <w:color w:val="000000"/>
          <w:sz w:val="28"/>
        </w:rPr>
        <w:t>
      КБЕ-11</w:t>
      </w:r>
    </w:p>
    <w:bookmarkEnd w:id="543"/>
    <w:bookmarkStart w:name="z654" w:id="544"/>
    <w:p>
      <w:pPr>
        <w:spacing w:after="0"/>
        <w:ind w:left="0"/>
        <w:jc w:val="both"/>
      </w:pPr>
      <w:r>
        <w:rPr>
          <w:rFonts w:ascii="Times New Roman"/>
          <w:b w:val="false"/>
          <w:i w:val="false"/>
          <w:color w:val="000000"/>
          <w:sz w:val="28"/>
        </w:rPr>
        <w:t xml:space="preserve">
      Код бюджетной классификации (КБК) – 108125 </w:t>
      </w:r>
    </w:p>
    <w:bookmarkEnd w:id="544"/>
    <w:bookmarkStart w:name="z655" w:id="545"/>
    <w:p>
      <w:pPr>
        <w:spacing w:after="0"/>
        <w:ind w:left="0"/>
        <w:jc w:val="both"/>
      </w:pPr>
      <w:r>
        <w:rPr>
          <w:rFonts w:ascii="Times New Roman"/>
          <w:b w:val="false"/>
          <w:i w:val="false"/>
          <w:color w:val="000000"/>
          <w:sz w:val="28"/>
        </w:rPr>
        <w:t>
      Код назначения платежа - 979 для физических лиц</w:t>
      </w:r>
    </w:p>
    <w:bookmarkEnd w:id="545"/>
    <w:bookmarkStart w:name="z656" w:id="546"/>
    <w:p>
      <w:pPr>
        <w:spacing w:after="0"/>
        <w:ind w:left="0"/>
        <w:jc w:val="both"/>
      </w:pPr>
      <w:r>
        <w:rPr>
          <w:rFonts w:ascii="Times New Roman"/>
          <w:b w:val="false"/>
          <w:i w:val="false"/>
          <w:color w:val="000000"/>
          <w:sz w:val="28"/>
        </w:rPr>
        <w:t>
      Код назначения платежа – 911 для юридических лиц</w:t>
      </w:r>
    </w:p>
    <w:bookmarkEnd w:id="546"/>
    <w:bookmarkStart w:name="z657" w:id="547"/>
    <w:p>
      <w:pPr>
        <w:spacing w:after="0"/>
        <w:ind w:left="0"/>
        <w:jc w:val="left"/>
      </w:pPr>
      <w:r>
        <w:rPr>
          <w:rFonts w:ascii="Times New Roman"/>
          <w:b/>
          <w:i w:val="false"/>
          <w:color w:val="000000"/>
        </w:rPr>
        <w:t xml:space="preserve"> Банковские реквизиты, необходимые для оплаты услуг экспертной организации</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6"/>
        <w:gridCol w:w="5760"/>
        <w:gridCol w:w="3064"/>
      </w:tblGrid>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48"/>
          <w:p>
            <w:pPr>
              <w:spacing w:after="20"/>
              <w:ind w:left="20"/>
              <w:jc w:val="both"/>
            </w:pPr>
            <w:r>
              <w:rPr>
                <w:rFonts w:ascii="Times New Roman"/>
                <w:b w:val="false"/>
                <w:i w:val="false"/>
                <w:color w:val="000000"/>
                <w:sz w:val="20"/>
              </w:rPr>
              <w:t>
</w:t>
            </w:r>
            <w:r>
              <w:rPr>
                <w:rFonts w:ascii="Times New Roman"/>
                <w:b/>
                <w:i w:val="false"/>
                <w:color w:val="000000"/>
                <w:sz w:val="20"/>
              </w:rPr>
              <w:t>Получатель:</w:t>
            </w:r>
          </w:p>
          <w:bookmarkEnd w:id="5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"Национальный институт интеллектуальной собственности" Министерства юстиции Республики Казахстан</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49"/>
          <w:p>
            <w:pPr>
              <w:spacing w:after="20"/>
              <w:ind w:left="20"/>
              <w:jc w:val="both"/>
            </w:pPr>
            <w:r>
              <w:rPr>
                <w:rFonts w:ascii="Times New Roman"/>
                <w:b w:val="false"/>
                <w:i w:val="false"/>
                <w:color w:val="000000"/>
                <w:sz w:val="20"/>
              </w:rPr>
              <w:t>
</w:t>
            </w:r>
            <w:r>
              <w:rPr>
                <w:rFonts w:ascii="Times New Roman"/>
                <w:b/>
                <w:i w:val="false"/>
                <w:color w:val="000000"/>
                <w:sz w:val="20"/>
              </w:rPr>
              <w:t>Адрес</w:t>
            </w:r>
          </w:p>
          <w:bookmarkEnd w:id="5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Республика Казахстан, город Астана, район Есиль, проспект Мәңгілік Ел, 8, подъезд № 1, № 2</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50"/>
          <w:p>
            <w:pPr>
              <w:spacing w:after="20"/>
              <w:ind w:left="20"/>
              <w:jc w:val="both"/>
            </w:pPr>
            <w:r>
              <w:rPr>
                <w:rFonts w:ascii="Times New Roman"/>
                <w:b w:val="false"/>
                <w:i w:val="false"/>
                <w:color w:val="000000"/>
                <w:sz w:val="20"/>
              </w:rPr>
              <w:t>
</w:t>
            </w:r>
            <w:r>
              <w:rPr>
                <w:rFonts w:ascii="Times New Roman"/>
                <w:b/>
                <w:i w:val="false"/>
                <w:color w:val="000000"/>
                <w:sz w:val="20"/>
              </w:rPr>
              <w:t>БИН:</w:t>
            </w:r>
          </w:p>
          <w:bookmarkEnd w:id="5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51"/>
          <w:p>
            <w:pPr>
              <w:spacing w:after="20"/>
              <w:ind w:left="20"/>
              <w:jc w:val="both"/>
            </w:pPr>
            <w:r>
              <w:rPr>
                <w:rFonts w:ascii="Times New Roman"/>
                <w:b w:val="false"/>
                <w:i w:val="false"/>
                <w:color w:val="000000"/>
                <w:sz w:val="20"/>
              </w:rPr>
              <w:t>
</w:t>
            </w:r>
            <w:r>
              <w:rPr>
                <w:rFonts w:ascii="Times New Roman"/>
                <w:b/>
                <w:i w:val="false"/>
                <w:color w:val="000000"/>
                <w:sz w:val="20"/>
              </w:rPr>
              <w:t>КБЕ:</w:t>
            </w:r>
          </w:p>
          <w:bookmarkEnd w:id="5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52"/>
          <w:p>
            <w:pPr>
              <w:spacing w:after="20"/>
              <w:ind w:left="20"/>
              <w:jc w:val="both"/>
            </w:pPr>
            <w:r>
              <w:rPr>
                <w:rFonts w:ascii="Times New Roman"/>
                <w:b w:val="false"/>
                <w:i w:val="false"/>
                <w:color w:val="000000"/>
                <w:sz w:val="20"/>
              </w:rPr>
              <w:t>
</w:t>
            </w:r>
            <w:r>
              <w:rPr>
                <w:rFonts w:ascii="Times New Roman"/>
                <w:b/>
                <w:i w:val="false"/>
                <w:color w:val="000000"/>
                <w:sz w:val="20"/>
              </w:rPr>
              <w:t>КНП:</w:t>
            </w:r>
          </w:p>
          <w:bookmarkEnd w:id="5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53"/>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банка</w:t>
            </w:r>
          </w:p>
          <w:bookmarkEnd w:id="553"/>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ИИК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БИК
</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54"/>
          <w:p>
            <w:pPr>
              <w:spacing w:after="20"/>
              <w:ind w:left="20"/>
              <w:jc w:val="both"/>
            </w:pPr>
            <w:r>
              <w:rPr>
                <w:rFonts w:ascii="Times New Roman"/>
                <w:b w:val="false"/>
                <w:i w:val="false"/>
                <w:color w:val="000000"/>
                <w:sz w:val="20"/>
              </w:rPr>
              <w:t>
Акционерное общество "Нурбанк"</w:t>
            </w:r>
          </w:p>
          <w:bookmarkEnd w:id="554"/>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55"/>
          <w:p>
            <w:pPr>
              <w:spacing w:after="20"/>
              <w:ind w:left="20"/>
              <w:jc w:val="both"/>
            </w:pPr>
            <w:r>
              <w:rPr>
                <w:rFonts w:ascii="Times New Roman"/>
                <w:b w:val="false"/>
                <w:i w:val="false"/>
                <w:color w:val="000000"/>
                <w:sz w:val="20"/>
              </w:rPr>
              <w:t>
Акционерное общество "Казкоммерцбанк"</w:t>
            </w:r>
          </w:p>
          <w:bookmarkEnd w:id="555"/>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KZ489261501148407000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KZKOKZKX</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56"/>
          <w:p>
            <w:pPr>
              <w:spacing w:after="20"/>
              <w:ind w:left="20"/>
              <w:jc w:val="both"/>
            </w:pPr>
            <w:r>
              <w:rPr>
                <w:rFonts w:ascii="Times New Roman"/>
                <w:b w:val="false"/>
                <w:i w:val="false"/>
                <w:color w:val="000000"/>
                <w:sz w:val="20"/>
              </w:rPr>
              <w:t>
Акционерное общество "Народный Банк Казахстана"</w:t>
            </w:r>
          </w:p>
          <w:bookmarkEnd w:id="556"/>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KZ386010111000288323</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HSBKKZKX</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57"/>
          <w:p>
            <w:pPr>
              <w:spacing w:after="20"/>
              <w:ind w:left="20"/>
              <w:jc w:val="both"/>
            </w:pPr>
            <w:r>
              <w:rPr>
                <w:rFonts w:ascii="Times New Roman"/>
                <w:b w:val="false"/>
                <w:i w:val="false"/>
                <w:color w:val="000000"/>
                <w:sz w:val="20"/>
              </w:rPr>
              <w:t>
Акционерное общество "Цеснабанк"</w:t>
            </w:r>
          </w:p>
          <w:bookmarkEnd w:id="557"/>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KZ98998ВТВ0000358095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TSESKZKA</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58"/>
          <w:p>
            <w:pPr>
              <w:spacing w:after="20"/>
              <w:ind w:left="20"/>
              <w:jc w:val="both"/>
            </w:pPr>
            <w:r>
              <w:rPr>
                <w:rFonts w:ascii="Times New Roman"/>
                <w:b w:val="false"/>
                <w:i w:val="false"/>
                <w:color w:val="000000"/>
                <w:sz w:val="20"/>
              </w:rPr>
              <w:t>
Акционерное общество "АТФБанк"</w:t>
            </w:r>
          </w:p>
          <w:bookmarkEnd w:id="558"/>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KZ87826Z0KZTD2008449</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ALMNKZKA</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59"/>
          <w:p>
            <w:pPr>
              <w:spacing w:after="20"/>
              <w:ind w:left="20"/>
              <w:jc w:val="both"/>
            </w:pPr>
            <w:r>
              <w:rPr>
                <w:rFonts w:ascii="Times New Roman"/>
                <w:b w:val="false"/>
                <w:i w:val="false"/>
                <w:color w:val="000000"/>
                <w:sz w:val="20"/>
              </w:rPr>
              <w:t>
Дочерный банк Акционерного общество "Сбербанк"</w:t>
            </w:r>
          </w:p>
          <w:bookmarkEnd w:id="559"/>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KZ14914012203KZ0047J</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SABRKZKA</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60"/>
          <w:p>
            <w:pPr>
              <w:spacing w:after="20"/>
              <w:ind w:left="20"/>
              <w:jc w:val="both"/>
            </w:pPr>
            <w:r>
              <w:rPr>
                <w:rFonts w:ascii="Times New Roman"/>
                <w:b w:val="false"/>
                <w:i w:val="false"/>
                <w:color w:val="000000"/>
                <w:sz w:val="20"/>
              </w:rPr>
              <w:t>
Филиал акционерного общество "ForteBank" в городе Астана</w:t>
            </w:r>
          </w:p>
          <w:bookmarkEnd w:id="560"/>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KZ1096503F0007611692</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IRTYKZKA</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2017 года № 1225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патента на</w:t>
            </w:r>
            <w:r>
              <w:br/>
            </w:r>
            <w:r>
              <w:rPr>
                <w:rFonts w:ascii="Times New Roman"/>
                <w:b w:val="false"/>
                <w:i w:val="false"/>
                <w:color w:val="000000"/>
                <w:sz w:val="20"/>
              </w:rPr>
              <w:t>изобретение"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2690"/>
        <w:gridCol w:w="983"/>
        <w:gridCol w:w="444"/>
        <w:gridCol w:w="303"/>
        <w:gridCol w:w="303"/>
        <w:gridCol w:w="1289"/>
        <w:gridCol w:w="1294"/>
        <w:gridCol w:w="1296"/>
        <w:gridCol w:w="128"/>
        <w:gridCol w:w="141"/>
        <w:gridCol w:w="2"/>
        <w:gridCol w:w="4317"/>
      </w:tblGrid>
      <w:tr>
        <w:trPr>
          <w:trHeight w:val="30" w:hRule="atLeast"/>
        </w:trPr>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731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73100" cy="184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61"/>
          <w:p>
            <w:pPr>
              <w:spacing w:after="20"/>
              <w:ind w:left="20"/>
              <w:jc w:val="both"/>
            </w:pPr>
            <w:r>
              <w:rPr>
                <w:rFonts w:ascii="Times New Roman"/>
                <w:b w:val="false"/>
                <w:i w:val="false"/>
                <w:color w:val="000000"/>
                <w:sz w:val="20"/>
              </w:rPr>
              <w:t>
Дата поступления</w:t>
            </w:r>
          </w:p>
          <w:bookmarkEnd w:id="561"/>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Дата перевода международной заявки на национальную фазу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Регистрационный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подачи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62"/>
          <w:p>
            <w:pPr>
              <w:spacing w:after="20"/>
              <w:ind w:left="20"/>
              <w:jc w:val="both"/>
            </w:pPr>
          </w:p>
          <w:bookmarkEnd w:id="562"/>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(86) регистрационный номер международной заявки и дата международной подачи, установленные получающим ведомством </w:t>
            </w:r>
            <w:r>
              <w:br/>
            </w: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(87) номер и дата международной публикации международной заявки</w:t>
            </w:r>
            <w:r>
              <w:br/>
            </w: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(96) номер евразийской заявки и дата подачи заявки, установленные получающим ведомством</w:t>
            </w:r>
            <w:r>
              <w:br/>
            </w:r>
            <w:r>
              <w:rPr>
                <w:rFonts w:ascii="Times New Roman"/>
                <w:b w:val="false"/>
                <w:i w:val="false"/>
                <w:color w:val="000000"/>
                <w:sz w:val="20"/>
              </w:rPr>
              <w:t xml:space="preserve">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(97) номер и дата публикации евразийской заявки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ЗАЯВЛЕНИЕ</w:t>
            </w:r>
            <w:r>
              <w:br/>
            </w:r>
            <w:r>
              <w:rPr>
                <w:rFonts w:ascii="Times New Roman"/>
                <w:b/>
                <w:i w:val="false"/>
                <w:color w:val="000000"/>
                <w:sz w:val="20"/>
              </w:rPr>
              <w:t>
</w:t>
            </w:r>
            <w:r>
              <w:rPr>
                <w:rFonts w:ascii="Times New Roman"/>
                <w:b/>
                <w:i w:val="false"/>
                <w:color w:val="000000"/>
                <w:sz w:val="20"/>
              </w:rPr>
              <w:t>о выдаче патента</w:t>
            </w:r>
            <w:r>
              <w:br/>
            </w:r>
            <w:r>
              <w:rPr>
                <w:rFonts w:ascii="Times New Roman"/>
                <w:b/>
                <w:i w:val="false"/>
                <w:color w:val="000000"/>
                <w:sz w:val="20"/>
              </w:rPr>
              <w:t>
</w:t>
            </w:r>
            <w:r>
              <w:rPr>
                <w:rFonts w:ascii="Times New Roman"/>
                <w:b/>
                <w:i w:val="false"/>
                <w:color w:val="000000"/>
                <w:sz w:val="20"/>
              </w:rPr>
              <w:t>Республики Казахстан</w:t>
            </w:r>
            <w:r>
              <w:br/>
            </w:r>
            <w:r>
              <w:rPr>
                <w:rFonts w:ascii="Times New Roman"/>
                <w:b/>
                <w:i w:val="false"/>
                <w:color w:val="000000"/>
                <w:sz w:val="20"/>
              </w:rPr>
              <w:t>
на изобретение</w:t>
            </w:r>
            <w:r>
              <w:br/>
            </w:r>
            <w:r>
              <w:rPr>
                <w:rFonts w:ascii="Times New Roman"/>
                <w:b/>
                <w:i w:val="false"/>
                <w:color w:val="000000"/>
                <w:sz w:val="20"/>
              </w:rPr>
              <w:t>
</w:t>
            </w:r>
            <w:r>
              <w:br/>
            </w: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42900" cy="330200"/>
                          </a:xfrm>
                          <a:prstGeom prst="rect">
                            <a:avLst/>
                          </a:prstGeom>
                        </pic:spPr>
                      </pic:pic>
                    </a:graphicData>
                  </a:graphic>
                </wp:inline>
              </w:drawing>
            </w:r>
            <w:r>
              <w:br/>
            </w:r>
            <w:r>
              <w:rPr>
                <w:rFonts w:ascii="Times New Roman"/>
                <w:b/>
                <w:i w:val="false"/>
                <w:color w:val="000000"/>
                <w:sz w:val="20"/>
              </w:rPr>
              <w:t>
</w:t>
            </w: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42900" cy="330200"/>
                          </a:xfrm>
                          <a:prstGeom prst="rect">
                            <a:avLst/>
                          </a:prstGeom>
                        </pic:spPr>
                      </pic:pic>
                    </a:graphicData>
                  </a:graphic>
                </wp:inline>
              </w:drawing>
            </w:r>
            <w:r>
              <w:br/>
            </w:r>
            <w:r>
              <w:rPr>
                <w:rFonts w:ascii="Times New Roman"/>
                <w:b/>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63"/>
          <w:p>
            <w:pPr>
              <w:spacing w:after="20"/>
              <w:ind w:left="20"/>
              <w:jc w:val="both"/>
            </w:pPr>
            <w:r>
              <w:rPr>
                <w:rFonts w:ascii="Times New Roman"/>
                <w:b w:val="false"/>
                <w:i w:val="false"/>
                <w:color w:val="000000"/>
                <w:sz w:val="20"/>
              </w:rPr>
              <w:t>
Республиканское государственное предприятие "Национальный институт интеллектуальной собственности"</w:t>
            </w:r>
            <w:r>
              <w:br/>
            </w:r>
            <w:r>
              <w:rPr>
                <w:rFonts w:ascii="Times New Roman"/>
                <w:b w:val="false"/>
                <w:i w:val="false"/>
                <w:color w:val="000000"/>
                <w:sz w:val="20"/>
              </w:rPr>
              <w:t>
</w:t>
            </w:r>
            <w:r>
              <w:rPr>
                <w:rFonts w:ascii="Times New Roman"/>
                <w:b w:val="false"/>
                <w:i w:val="false"/>
                <w:color w:val="000000"/>
                <w:sz w:val="20"/>
              </w:rPr>
              <w:t>Министерства юстиции Республики Казахстан</w:t>
            </w:r>
            <w:r>
              <w:br/>
            </w:r>
            <w:r>
              <w:rPr>
                <w:rFonts w:ascii="Times New Roman"/>
                <w:b w:val="false"/>
                <w:i w:val="false"/>
                <w:color w:val="000000"/>
                <w:sz w:val="20"/>
              </w:rPr>
              <w:t>
010000, Республика Казахстан, город Астана, район Есиль, проспект Мәңгілік ел, 8, подъезд № 1, № 2</w:t>
            </w:r>
            <w:r>
              <w:br/>
            </w:r>
            <w:r>
              <w:rPr>
                <w:rFonts w:ascii="Times New Roman"/>
                <w:b w:val="false"/>
                <w:i w:val="false"/>
                <w:color w:val="000000"/>
                <w:sz w:val="20"/>
              </w:rPr>
              <w:t>
</w:t>
            </w:r>
          </w:p>
          <w:bookmarkEnd w:id="56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64"/>
          <w:p>
            <w:pPr>
              <w:spacing w:after="20"/>
              <w:ind w:left="20"/>
              <w:jc w:val="both"/>
            </w:pPr>
          </w:p>
          <w:bookmarkEnd w:id="564"/>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Предоставляя указанные ниже документы, прошу (просим) выдать патент Республики Казахстан на изобретение на имя заявителя (ей)</w:t>
            </w:r>
            <w:r>
              <w:br/>
            </w:r>
            <w:r>
              <w:rPr>
                <w:rFonts w:ascii="Times New Roman"/>
                <w:b w:val="false"/>
                <w:i w:val="false"/>
                <w:color w:val="000000"/>
                <w:sz w:val="20"/>
              </w:rPr>
              <w:t>
</w:t>
            </w:r>
            <w:r>
              <w:rPr>
                <w:rFonts w:ascii="Times New Roman"/>
                <w:b w:val="false"/>
                <w:i w:val="false"/>
                <w:color w:val="000000"/>
                <w:sz w:val="20"/>
              </w:rPr>
              <w:t>(71) Заявитель (и):</w:t>
            </w:r>
            <w:r>
              <w:br/>
            </w:r>
            <w:r>
              <w:rPr>
                <w:rFonts w:ascii="Times New Roman"/>
                <w:b w:val="false"/>
                <w:i w:val="false"/>
                <w:color w:val="000000"/>
                <w:sz w:val="20"/>
              </w:rPr>
              <w:t>
</w:t>
            </w:r>
            <w:r>
              <w:rPr>
                <w:rFonts w:ascii="Times New Roman"/>
                <w:b w:val="false"/>
                <w:i w:val="false"/>
                <w:color w:val="000000"/>
                <w:sz w:val="20"/>
              </w:rPr>
              <w:t xml:space="preserve"> (указывается полное имя или наименование и местожительство или местонахождение.</w:t>
            </w:r>
            <w:r>
              <w:br/>
            </w:r>
            <w:r>
              <w:rPr>
                <w:rFonts w:ascii="Times New Roman"/>
                <w:b w:val="false"/>
                <w:i w:val="false"/>
                <w:color w:val="000000"/>
                <w:sz w:val="20"/>
              </w:rPr>
              <w:t>
</w:t>
            </w:r>
            <w:r>
              <w:rPr>
                <w:rFonts w:ascii="Times New Roman"/>
                <w:b w:val="false"/>
                <w:i w:val="false"/>
                <w:color w:val="000000"/>
                <w:sz w:val="20"/>
              </w:rPr>
              <w:t>Данные о местожительстве авторов-заявителей приводятся в графе, рядом с графой с кодом (72)</w:t>
            </w:r>
            <w:r>
              <w:br/>
            </w:r>
            <w:r>
              <w:rPr>
                <w:rFonts w:ascii="Times New Roman"/>
                <w:b w:val="false"/>
                <w:i w:val="false"/>
                <w:color w:val="000000"/>
                <w:sz w:val="20"/>
              </w:rPr>
              <w:t>
Сведения о государственной регистрации юридического лица, номер БИН или индивидуального предпринимателя, номер ИИН (для заявителей Республики Казахстан)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65"/>
          <w:p>
            <w:pPr>
              <w:spacing w:after="20"/>
              <w:ind w:left="20"/>
              <w:jc w:val="both"/>
            </w:pPr>
            <w:r>
              <w:rPr>
                <w:rFonts w:ascii="Times New Roman"/>
                <w:b w:val="false"/>
                <w:i w:val="false"/>
                <w:color w:val="000000"/>
                <w:sz w:val="20"/>
              </w:rPr>
              <w:t>
Код страны</w:t>
            </w:r>
            <w:r>
              <w:br/>
            </w:r>
            <w:r>
              <w:rPr>
                <w:rFonts w:ascii="Times New Roman"/>
                <w:b w:val="false"/>
                <w:i w:val="false"/>
                <w:color w:val="000000"/>
                <w:sz w:val="20"/>
              </w:rPr>
              <w:t>
</w:t>
            </w:r>
            <w:r>
              <w:rPr>
                <w:rFonts w:ascii="Times New Roman"/>
                <w:b w:val="false"/>
                <w:i w:val="false"/>
                <w:color w:val="000000"/>
                <w:sz w:val="20"/>
              </w:rPr>
              <w:t>по стандарту</w:t>
            </w:r>
            <w:r>
              <w:br/>
            </w:r>
            <w:r>
              <w:rPr>
                <w:rFonts w:ascii="Times New Roman"/>
                <w:b w:val="false"/>
                <w:i w:val="false"/>
                <w:color w:val="000000"/>
                <w:sz w:val="20"/>
              </w:rPr>
              <w:t>
</w:t>
            </w:r>
            <w:r>
              <w:rPr>
                <w:rFonts w:ascii="Times New Roman"/>
                <w:b w:val="false"/>
                <w:i w:val="false"/>
                <w:color w:val="000000"/>
                <w:sz w:val="20"/>
              </w:rPr>
              <w:t>Всемирной организации интеллектуальной ST.3</w:t>
            </w:r>
            <w:r>
              <w:br/>
            </w:r>
            <w:r>
              <w:rPr>
                <w:rFonts w:ascii="Times New Roman"/>
                <w:b w:val="false"/>
                <w:i w:val="false"/>
                <w:color w:val="000000"/>
                <w:sz w:val="20"/>
              </w:rPr>
              <w:t>
(если он установлен)</w:t>
            </w:r>
          </w:p>
          <w:bookmarkEnd w:id="56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66"/>
          <w:p>
            <w:pPr>
              <w:spacing w:after="20"/>
              <w:ind w:left="20"/>
              <w:jc w:val="both"/>
            </w:pPr>
            <w:r>
              <w:rPr>
                <w:rFonts w:ascii="Times New Roman"/>
                <w:b w:val="false"/>
                <w:i w:val="false"/>
                <w:color w:val="000000"/>
                <w:sz w:val="20"/>
              </w:rPr>
              <w:t>
Заполняется только при испрашивании приоритета по дате, более ранней, чем дата подачи заявки в Республиканское государственное предприятие "Национальный институт интеллектуальной собственности"</w:t>
            </w:r>
            <w:r>
              <w:br/>
            </w:r>
            <w:r>
              <w:rPr>
                <w:rFonts w:ascii="Times New Roman"/>
                <w:b w:val="false"/>
                <w:i w:val="false"/>
                <w:color w:val="000000"/>
                <w:sz w:val="20"/>
              </w:rPr>
              <w:t>
</w:t>
            </w:r>
            <w:r>
              <w:rPr>
                <w:rFonts w:ascii="Times New Roman"/>
                <w:b w:val="false"/>
                <w:i w:val="false"/>
                <w:color w:val="000000"/>
                <w:sz w:val="20"/>
              </w:rPr>
              <w:t xml:space="preserve"> </w:t>
            </w:r>
          </w:p>
          <w:bookmarkEnd w:id="566"/>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Прошу (просим) установить приоритет изобретения по дате:</w:t>
            </w:r>
            <w:r>
              <w:br/>
            </w:r>
            <w:r>
              <w:rPr>
                <w:rFonts w:ascii="Times New Roman"/>
                <w:b w:val="false"/>
                <w:i w:val="false"/>
                <w:color w:val="000000"/>
                <w:sz w:val="20"/>
              </w:rPr>
              <w:t>
</w:t>
            </w:r>
            <w:r>
              <w:rPr>
                <w:rFonts w:ascii="Times New Roman"/>
                <w:b w:val="false"/>
                <w:i w:val="false"/>
                <w:color w:val="000000"/>
                <w:sz w:val="20"/>
              </w:rPr>
              <w:t xml:space="preserve">подачи первой(ых) заявки(ок) в государстве-участнике Парижской конвенции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20 Патентного Закона Республики Казахстан (далее –Закон)</w:t>
            </w:r>
            <w:r>
              <w:br/>
            </w:r>
            <w:r>
              <w:rPr>
                <w:rFonts w:ascii="Times New Roman"/>
                <w:b w:val="false"/>
                <w:i w:val="false"/>
                <w:color w:val="000000"/>
                <w:sz w:val="20"/>
              </w:rPr>
              <w:t>
</w:t>
            </w:r>
            <w:r>
              <w:rPr>
                <w:rFonts w:ascii="Times New Roman"/>
                <w:b w:val="false"/>
                <w:i w:val="false"/>
                <w:color w:val="000000"/>
                <w:sz w:val="20"/>
              </w:rPr>
              <w:t xml:space="preserve">подачи более ранней заявки в Республиканское государственное предприятие "Национальный институт интеллектуальной собственности"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20 Закона</w:t>
            </w:r>
            <w:r>
              <w:br/>
            </w:r>
            <w:r>
              <w:rPr>
                <w:rFonts w:ascii="Times New Roman"/>
                <w:b w:val="false"/>
                <w:i w:val="false"/>
                <w:color w:val="000000"/>
                <w:sz w:val="20"/>
              </w:rPr>
              <w:t>
</w:t>
            </w:r>
            <w:r>
              <w:rPr>
                <w:rFonts w:ascii="Times New Roman"/>
                <w:b w:val="false"/>
                <w:i w:val="false"/>
                <w:color w:val="000000"/>
                <w:sz w:val="20"/>
              </w:rPr>
              <w:t xml:space="preserve">подачи первоначальной заявки в Республиканское государственное предприятие "Национальный институт интеллектуальной собственности" в соответствии с </w:t>
            </w:r>
            <w:r>
              <w:rPr>
                <w:rFonts w:ascii="Times New Roman"/>
                <w:b w:val="false"/>
                <w:i w:val="false"/>
                <w:color w:val="000000"/>
                <w:sz w:val="20"/>
              </w:rPr>
              <w:t>пунктом 5</w:t>
            </w:r>
            <w:r>
              <w:rPr>
                <w:rFonts w:ascii="Times New Roman"/>
                <w:b w:val="false"/>
                <w:i w:val="false"/>
                <w:color w:val="000000"/>
                <w:sz w:val="20"/>
              </w:rPr>
              <w:t xml:space="preserve"> статьи 20 Закона</w:t>
            </w:r>
            <w:r>
              <w:br/>
            </w:r>
            <w:r>
              <w:rPr>
                <w:rFonts w:ascii="Times New Roman"/>
                <w:b w:val="false"/>
                <w:i w:val="false"/>
                <w:color w:val="000000"/>
                <w:sz w:val="20"/>
              </w:rPr>
              <w:t>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приоритета первоначальной заявки в соответствии с </w:t>
            </w:r>
            <w:r>
              <w:rPr>
                <w:rFonts w:ascii="Times New Roman"/>
                <w:b w:val="false"/>
                <w:i w:val="false"/>
                <w:color w:val="000000"/>
                <w:sz w:val="20"/>
              </w:rPr>
              <w:t>пунктом 5</w:t>
            </w:r>
            <w:r>
              <w:rPr>
                <w:rFonts w:ascii="Times New Roman"/>
                <w:b w:val="false"/>
                <w:i w:val="false"/>
                <w:color w:val="000000"/>
                <w:sz w:val="20"/>
              </w:rPr>
              <w:t xml:space="preserve"> статьи 20 Патентного Закона Республики Казахстан (далее – Закон)</w:t>
            </w:r>
            <w:r>
              <w:br/>
            </w:r>
            <w:r>
              <w:rPr>
                <w:rFonts w:ascii="Times New Roman"/>
                <w:b w:val="false"/>
                <w:i w:val="false"/>
                <w:color w:val="000000"/>
                <w:sz w:val="20"/>
              </w:rPr>
              <w:t>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(номер заявки _________________, дата подачи _____________)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67"/>
          <w:p>
            <w:pPr>
              <w:spacing w:after="20"/>
              <w:ind w:left="20"/>
              <w:jc w:val="both"/>
            </w:pPr>
            <w:r>
              <w:rPr>
                <w:rFonts w:ascii="Times New Roman"/>
                <w:b w:val="false"/>
                <w:i w:val="false"/>
                <w:color w:val="000000"/>
                <w:sz w:val="20"/>
              </w:rPr>
              <w:t>
(31) № первой, более ранней, первоначальной заявки</w:t>
            </w:r>
          </w:p>
          <w:bookmarkEnd w:id="56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Дата испрашиваемого приоритета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Код страны подачи по (стандарт) ST.3 (при испрашивании конвенционного приоритета)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568"/>
          <w:p>
            <w:pPr>
              <w:spacing w:after="20"/>
              <w:ind w:left="20"/>
              <w:jc w:val="both"/>
            </w:pPr>
            <w:r>
              <w:rPr>
                <w:rFonts w:ascii="Times New Roman"/>
                <w:b w:val="false"/>
                <w:i w:val="false"/>
                <w:color w:val="000000"/>
                <w:sz w:val="20"/>
              </w:rPr>
              <w:t>
(54) Название изобретения</w:t>
            </w:r>
          </w:p>
          <w:bookmarkEnd w:id="56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69"/>
          <w:p>
            <w:pPr>
              <w:spacing w:after="20"/>
              <w:ind w:left="20"/>
              <w:jc w:val="both"/>
            </w:pPr>
            <w:r>
              <w:rPr>
                <w:rFonts w:ascii="Times New Roman"/>
                <w:b w:val="false"/>
                <w:i w:val="false"/>
                <w:color w:val="000000"/>
                <w:sz w:val="20"/>
              </w:rPr>
              <w:t>
Адрес для переписки (полный почтовый адрес и имя адресата)</w:t>
            </w:r>
            <w:r>
              <w:br/>
            </w:r>
            <w:r>
              <w:rPr>
                <w:rFonts w:ascii="Times New Roman"/>
                <w:b w:val="false"/>
                <w:i w:val="false"/>
                <w:color w:val="000000"/>
                <w:sz w:val="20"/>
              </w:rPr>
              <w:t xml:space="preserve">
Телефон:                 Мобильный телефон                 Факс:                    Адрес электронной почты </w:t>
            </w:r>
          </w:p>
          <w:bookmarkEnd w:id="56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70"/>
          <w:p>
            <w:pPr>
              <w:spacing w:after="20"/>
              <w:ind w:left="20"/>
              <w:jc w:val="both"/>
            </w:pPr>
            <w:r>
              <w:rPr>
                <w:rFonts w:ascii="Times New Roman"/>
                <w:b w:val="false"/>
                <w:i w:val="false"/>
                <w:color w:val="000000"/>
                <w:sz w:val="20"/>
              </w:rPr>
              <w:t>
(75) Патентный поверенный (полное имя, регистрационный номер) или представитель заявителя (ей) (полное имя или наименование)</w:t>
            </w:r>
          </w:p>
          <w:bookmarkEnd w:id="570"/>
        </w:tc>
      </w:tr>
      <w:tr>
        <w:trPr>
          <w:trHeight w:val="30" w:hRule="atLeast"/>
        </w:trPr>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Перечень прилагаемых документов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1 экземпляре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штампа Республиканское государственное предприятие "Национальный институт интеллектуальной собственности")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71"/>
          <w:p>
            <w:pPr>
              <w:spacing w:after="20"/>
              <w:ind w:left="20"/>
              <w:jc w:val="both"/>
            </w:pPr>
          </w:p>
          <w:bookmarkEnd w:id="571"/>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приложение к заявлению</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72"/>
          <w:p>
            <w:pPr>
              <w:spacing w:after="20"/>
              <w:ind w:left="20"/>
              <w:jc w:val="both"/>
            </w:pPr>
          </w:p>
          <w:bookmarkEnd w:id="572"/>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описание изобретения</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73"/>
          <w:p>
            <w:pPr>
              <w:spacing w:after="20"/>
              <w:ind w:left="20"/>
              <w:jc w:val="both"/>
            </w:pPr>
          </w:p>
          <w:bookmarkEnd w:id="573"/>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формула изобретения</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74"/>
          <w:p>
            <w:pPr>
              <w:spacing w:after="20"/>
              <w:ind w:left="20"/>
              <w:jc w:val="both"/>
            </w:pPr>
          </w:p>
          <w:bookmarkEnd w:id="574"/>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Чертеж (и) и иные материалы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75"/>
          <w:p>
            <w:pPr>
              <w:spacing w:after="20"/>
              <w:ind w:left="20"/>
              <w:jc w:val="both"/>
            </w:pPr>
          </w:p>
          <w:bookmarkEnd w:id="575"/>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реферат</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576"/>
          <w:p>
            <w:pPr>
              <w:spacing w:after="20"/>
              <w:ind w:left="20"/>
              <w:jc w:val="both"/>
            </w:pPr>
          </w:p>
          <w:bookmarkEnd w:id="576"/>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документ об оплате подачи заявки</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77"/>
          <w:p>
            <w:pPr>
              <w:spacing w:after="20"/>
              <w:ind w:left="20"/>
              <w:jc w:val="both"/>
            </w:pPr>
          </w:p>
          <w:bookmarkEnd w:id="577"/>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документ, подтверждающий наличие оснований для уменьшения размера оплаты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78"/>
          <w:p>
            <w:pPr>
              <w:spacing w:after="20"/>
              <w:ind w:left="20"/>
              <w:jc w:val="both"/>
            </w:pPr>
          </w:p>
          <w:bookmarkEnd w:id="578"/>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копия(и) первой(ых) заявки(ок) (при испрашивании конвенционного приоритета)</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79"/>
          <w:p>
            <w:pPr>
              <w:spacing w:after="20"/>
              <w:ind w:left="20"/>
              <w:jc w:val="both"/>
            </w:pPr>
            <w:r>
              <w:rPr>
                <w:rFonts w:ascii="Times New Roman"/>
                <w:b w:val="false"/>
                <w:i w:val="false"/>
                <w:color w:val="000000"/>
                <w:sz w:val="20"/>
              </w:rPr>
              <w:t>
документы заявки на иностранном языке</w:t>
            </w:r>
          </w:p>
          <w:bookmarkEnd w:id="579"/>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80"/>
          <w:p>
            <w:pPr>
              <w:spacing w:after="20"/>
              <w:ind w:left="20"/>
              <w:jc w:val="both"/>
            </w:pPr>
          </w:p>
          <w:bookmarkEnd w:id="580"/>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доверенность, удостоверяющая полномочия патентного поверенного или представителя</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581"/>
          <w:p>
            <w:pPr>
              <w:spacing w:after="20"/>
              <w:ind w:left="20"/>
              <w:jc w:val="both"/>
            </w:pPr>
          </w:p>
          <w:bookmarkEnd w:id="581"/>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другой документ (указать)</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82"/>
          <w:p>
            <w:pPr>
              <w:spacing w:after="20"/>
              <w:ind w:left="20"/>
              <w:jc w:val="both"/>
            </w:pPr>
            <w:r>
              <w:rPr>
                <w:rFonts w:ascii="Times New Roman"/>
                <w:b w:val="false"/>
                <w:i w:val="false"/>
                <w:color w:val="000000"/>
                <w:sz w:val="20"/>
              </w:rPr>
              <w:t>
№ фигуры чертежей, предлагаемой для публикации с формулой (рефератом)</w:t>
            </w:r>
          </w:p>
          <w:bookmarkEnd w:id="58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83"/>
          <w:p>
            <w:pPr>
              <w:spacing w:after="20"/>
              <w:ind w:left="20"/>
              <w:jc w:val="both"/>
            </w:pPr>
            <w:r>
              <w:rPr>
                <w:rFonts w:ascii="Times New Roman"/>
                <w:b w:val="false"/>
                <w:i w:val="false"/>
                <w:color w:val="000000"/>
                <w:sz w:val="20"/>
              </w:rPr>
              <w:t>
(73) Автор (ы) (указывается полное имя)</w:t>
            </w:r>
          </w:p>
          <w:bookmarkEnd w:id="583"/>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почтовый адрес местожительства, включая наименование страны и ее код по стандарту Всемирной организации интеллектуальной ST.3, если он установлен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автора (ов)-заявителя (ей) и/или автора (ов)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584"/>
          <w:p>
            <w:pPr>
              <w:spacing w:after="20"/>
              <w:ind w:left="20"/>
              <w:jc w:val="both"/>
            </w:pPr>
            <w:r>
              <w:rPr>
                <w:rFonts w:ascii="Times New Roman"/>
                <w:b w:val="false"/>
                <w:i w:val="false"/>
                <w:color w:val="000000"/>
                <w:sz w:val="20"/>
              </w:rPr>
              <w:t>
Я (мы) __________________________________________________________________________________________________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vertAlign w:val="superscript"/>
              </w:rPr>
              <w:t>(фамилия имя отчество) (при наличии)</w:t>
            </w:r>
            <w:r>
              <w:br/>
            </w:r>
            <w:r>
              <w:rPr>
                <w:rFonts w:ascii="Times New Roman"/>
                <w:b w:val="false"/>
                <w:i w:val="false"/>
                <w:color w:val="000000"/>
                <w:sz w:val="20"/>
              </w:rPr>
              <w:t>
</w:t>
            </w:r>
            <w:r>
              <w:rPr>
                <w:rFonts w:ascii="Times New Roman"/>
                <w:b w:val="false"/>
                <w:i w:val="false"/>
                <w:color w:val="000000"/>
                <w:sz w:val="20"/>
              </w:rPr>
              <w:t>прошу (просим) не упоминать меня (нас) как автора (ов) при публикации сведений о выдаче патента на изобретение</w:t>
            </w:r>
            <w:r>
              <w:br/>
            </w:r>
            <w:r>
              <w:rPr>
                <w:rFonts w:ascii="Times New Roman"/>
                <w:b w:val="false"/>
                <w:i w:val="false"/>
                <w:color w:val="000000"/>
                <w:sz w:val="20"/>
              </w:rPr>
              <w:t>
Подпись (и) автора (ов):</w:t>
            </w:r>
          </w:p>
          <w:bookmarkEnd w:id="584"/>
        </w:tc>
      </w:tr>
    </w:tbl>
    <w:bookmarkStart w:name="z721" w:id="585"/>
    <w:p>
      <w:pPr>
        <w:spacing w:after="0"/>
        <w:ind w:left="0"/>
        <w:jc w:val="both"/>
      </w:pPr>
      <w:r>
        <w:rPr>
          <w:rFonts w:ascii="Times New Roman"/>
          <w:b w:val="false"/>
          <w:i w:val="false"/>
          <w:color w:val="000000"/>
          <w:sz w:val="28"/>
        </w:rPr>
        <w:t>
      Подпись</w:t>
      </w:r>
    </w:p>
    <w:bookmarkEnd w:id="585"/>
    <w:bookmarkStart w:name="z722" w:id="586"/>
    <w:p>
      <w:pPr>
        <w:spacing w:after="0"/>
        <w:ind w:left="0"/>
        <w:jc w:val="both"/>
      </w:pPr>
      <w:r>
        <w:rPr>
          <w:rFonts w:ascii="Times New Roman"/>
          <w:b w:val="false"/>
          <w:i w:val="false"/>
          <w:color w:val="000000"/>
          <w:sz w:val="28"/>
        </w:rPr>
        <w:t>
      подпись (и) заявителя (ей), не являющегося (ихся) автором (ами), (при подписании от имени юридического лица подпись руководителя скрепляется печатью)</w:t>
      </w:r>
    </w:p>
    <w:bookmarkEnd w:id="586"/>
    <w:bookmarkStart w:name="z723" w:id="587"/>
    <w:p>
      <w:pPr>
        <w:spacing w:after="0"/>
        <w:ind w:left="0"/>
        <w:jc w:val="both"/>
      </w:pPr>
      <w:r>
        <w:rPr>
          <w:rFonts w:ascii="Times New Roman"/>
          <w:b w:val="false"/>
          <w:i w:val="false"/>
          <w:color w:val="000000"/>
          <w:sz w:val="28"/>
        </w:rPr>
        <w:t>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согласен.</w:t>
      </w:r>
    </w:p>
    <w:bookmarkEnd w:id="5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2017 года № 1225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патента на</w:t>
            </w:r>
            <w:r>
              <w:br/>
            </w:r>
            <w:r>
              <w:rPr>
                <w:rFonts w:ascii="Times New Roman"/>
                <w:b w:val="false"/>
                <w:i w:val="false"/>
                <w:color w:val="000000"/>
                <w:sz w:val="20"/>
              </w:rPr>
              <w:t>полезную модель"</w:t>
            </w:r>
          </w:p>
        </w:tc>
      </w:tr>
    </w:tbl>
    <w:bookmarkStart w:name="z726" w:id="588"/>
    <w:p>
      <w:pPr>
        <w:spacing w:after="0"/>
        <w:ind w:left="0"/>
        <w:jc w:val="left"/>
      </w:pPr>
      <w:r>
        <w:rPr>
          <w:rFonts w:ascii="Times New Roman"/>
          <w:b/>
          <w:i w:val="false"/>
          <w:color w:val="000000"/>
        </w:rPr>
        <w:t xml:space="preserve"> Банковские реквизиты, необходимые для оплаты государственной пошлины</w:t>
      </w:r>
    </w:p>
    <w:bookmarkEnd w:id="588"/>
    <w:bookmarkStart w:name="z727" w:id="589"/>
    <w:p>
      <w:pPr>
        <w:spacing w:after="0"/>
        <w:ind w:left="0"/>
        <w:jc w:val="both"/>
      </w:pPr>
      <w:r>
        <w:rPr>
          <w:rFonts w:ascii="Times New Roman"/>
          <w:b w:val="false"/>
          <w:i w:val="false"/>
          <w:color w:val="000000"/>
          <w:sz w:val="28"/>
        </w:rPr>
        <w:t xml:space="preserve">
      Бенефициар – 6205 Управление государственных доходов по Есильскому району Департамента государственных доходов по городу Астана Комитета государственных доходов Министерства финансов Республики Казахстан </w:t>
      </w:r>
    </w:p>
    <w:bookmarkEnd w:id="589"/>
    <w:bookmarkStart w:name="z728" w:id="590"/>
    <w:p>
      <w:pPr>
        <w:spacing w:after="0"/>
        <w:ind w:left="0"/>
        <w:jc w:val="both"/>
      </w:pPr>
      <w:r>
        <w:rPr>
          <w:rFonts w:ascii="Times New Roman"/>
          <w:b w:val="false"/>
          <w:i w:val="false"/>
          <w:color w:val="000000"/>
          <w:sz w:val="28"/>
        </w:rPr>
        <w:t>
      БИН – 081240013779</w:t>
      </w:r>
    </w:p>
    <w:bookmarkEnd w:id="590"/>
    <w:bookmarkStart w:name="z729" w:id="591"/>
    <w:p>
      <w:pPr>
        <w:spacing w:after="0"/>
        <w:ind w:left="0"/>
        <w:jc w:val="both"/>
      </w:pPr>
      <w:r>
        <w:rPr>
          <w:rFonts w:ascii="Times New Roman"/>
          <w:b w:val="false"/>
          <w:i w:val="false"/>
          <w:color w:val="000000"/>
          <w:sz w:val="28"/>
        </w:rPr>
        <w:t>
      ИИК – KZ24070105KSN0000000</w:t>
      </w:r>
    </w:p>
    <w:bookmarkEnd w:id="591"/>
    <w:bookmarkStart w:name="z730" w:id="592"/>
    <w:p>
      <w:pPr>
        <w:spacing w:after="0"/>
        <w:ind w:left="0"/>
        <w:jc w:val="both"/>
      </w:pPr>
      <w:r>
        <w:rPr>
          <w:rFonts w:ascii="Times New Roman"/>
          <w:b w:val="false"/>
          <w:i w:val="false"/>
          <w:color w:val="000000"/>
          <w:sz w:val="28"/>
        </w:rPr>
        <w:t>
      БИК – KKMFKZ2A</w:t>
      </w:r>
    </w:p>
    <w:bookmarkEnd w:id="592"/>
    <w:bookmarkStart w:name="z731" w:id="593"/>
    <w:p>
      <w:pPr>
        <w:spacing w:after="0"/>
        <w:ind w:left="0"/>
        <w:jc w:val="both"/>
      </w:pPr>
      <w:r>
        <w:rPr>
          <w:rFonts w:ascii="Times New Roman"/>
          <w:b w:val="false"/>
          <w:i w:val="false"/>
          <w:color w:val="000000"/>
          <w:sz w:val="28"/>
        </w:rPr>
        <w:t>
      Банк бенефициара – Государственное учреждение "Комитет казначейства Министерства финансов Республика Казахстан"</w:t>
      </w:r>
    </w:p>
    <w:bookmarkEnd w:id="593"/>
    <w:bookmarkStart w:name="z732" w:id="594"/>
    <w:p>
      <w:pPr>
        <w:spacing w:after="0"/>
        <w:ind w:left="0"/>
        <w:jc w:val="both"/>
      </w:pPr>
      <w:r>
        <w:rPr>
          <w:rFonts w:ascii="Times New Roman"/>
          <w:b w:val="false"/>
          <w:i w:val="false"/>
          <w:color w:val="000000"/>
          <w:sz w:val="28"/>
        </w:rPr>
        <w:t>
      КБЕ-11</w:t>
      </w:r>
    </w:p>
    <w:bookmarkEnd w:id="594"/>
    <w:bookmarkStart w:name="z733" w:id="595"/>
    <w:p>
      <w:pPr>
        <w:spacing w:after="0"/>
        <w:ind w:left="0"/>
        <w:jc w:val="both"/>
      </w:pPr>
      <w:r>
        <w:rPr>
          <w:rFonts w:ascii="Times New Roman"/>
          <w:b w:val="false"/>
          <w:i w:val="false"/>
          <w:color w:val="000000"/>
          <w:sz w:val="28"/>
        </w:rPr>
        <w:t xml:space="preserve">
      Код бюджетной классификации (КБК) – 108125 </w:t>
      </w:r>
    </w:p>
    <w:bookmarkEnd w:id="595"/>
    <w:bookmarkStart w:name="z734" w:id="596"/>
    <w:p>
      <w:pPr>
        <w:spacing w:after="0"/>
        <w:ind w:left="0"/>
        <w:jc w:val="both"/>
      </w:pPr>
      <w:r>
        <w:rPr>
          <w:rFonts w:ascii="Times New Roman"/>
          <w:b w:val="false"/>
          <w:i w:val="false"/>
          <w:color w:val="000000"/>
          <w:sz w:val="28"/>
        </w:rPr>
        <w:t>
      Код назначения платежа – 979 для физических лиц</w:t>
      </w:r>
    </w:p>
    <w:bookmarkEnd w:id="596"/>
    <w:bookmarkStart w:name="z735" w:id="597"/>
    <w:p>
      <w:pPr>
        <w:spacing w:after="0"/>
        <w:ind w:left="0"/>
        <w:jc w:val="both"/>
      </w:pPr>
      <w:r>
        <w:rPr>
          <w:rFonts w:ascii="Times New Roman"/>
          <w:b w:val="false"/>
          <w:i w:val="false"/>
          <w:color w:val="000000"/>
          <w:sz w:val="28"/>
        </w:rPr>
        <w:t>
      Код назначения платежа – 911 для юридических лиц</w:t>
      </w:r>
    </w:p>
    <w:bookmarkEnd w:id="597"/>
    <w:bookmarkStart w:name="z736" w:id="598"/>
    <w:p>
      <w:pPr>
        <w:spacing w:after="0"/>
        <w:ind w:left="0"/>
        <w:jc w:val="left"/>
      </w:pPr>
      <w:r>
        <w:rPr>
          <w:rFonts w:ascii="Times New Roman"/>
          <w:b/>
          <w:i w:val="false"/>
          <w:color w:val="000000"/>
        </w:rPr>
        <w:t xml:space="preserve"> Банковские реквизиты, необходимые для оплаты услуг экспертной организации</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5"/>
        <w:gridCol w:w="5819"/>
        <w:gridCol w:w="3096"/>
      </w:tblGrid>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99"/>
          <w:p>
            <w:pPr>
              <w:spacing w:after="20"/>
              <w:ind w:left="20"/>
              <w:jc w:val="both"/>
            </w:pPr>
            <w:r>
              <w:rPr>
                <w:rFonts w:ascii="Times New Roman"/>
                <w:b w:val="false"/>
                <w:i w:val="false"/>
                <w:color w:val="000000"/>
                <w:sz w:val="20"/>
              </w:rPr>
              <w:t>
Получатель:</w:t>
            </w:r>
          </w:p>
          <w:bookmarkEnd w:id="5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"Национальный институт интеллектуальной собственности" Министерства юстиции Республики Казахстан</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00"/>
          <w:p>
            <w:pPr>
              <w:spacing w:after="20"/>
              <w:ind w:left="20"/>
              <w:jc w:val="both"/>
            </w:pPr>
            <w:r>
              <w:rPr>
                <w:rFonts w:ascii="Times New Roman"/>
                <w:b w:val="false"/>
                <w:i w:val="false"/>
                <w:color w:val="000000"/>
                <w:sz w:val="20"/>
              </w:rPr>
              <w:t>
Адрес</w:t>
            </w:r>
          </w:p>
          <w:bookmarkEnd w:id="6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Республика Казахстан, город Астана, район Есиль, проспект Мәңгілік Ел, 8, подъезд № 1, № 2</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01"/>
          <w:p>
            <w:pPr>
              <w:spacing w:after="20"/>
              <w:ind w:left="20"/>
              <w:jc w:val="both"/>
            </w:pPr>
            <w:r>
              <w:rPr>
                <w:rFonts w:ascii="Times New Roman"/>
                <w:b w:val="false"/>
                <w:i w:val="false"/>
                <w:color w:val="000000"/>
                <w:sz w:val="20"/>
              </w:rPr>
              <w:t>
БИН:</w:t>
            </w:r>
          </w:p>
          <w:bookmarkEnd w:id="6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02"/>
          <w:p>
            <w:pPr>
              <w:spacing w:after="20"/>
              <w:ind w:left="20"/>
              <w:jc w:val="both"/>
            </w:pPr>
            <w:r>
              <w:rPr>
                <w:rFonts w:ascii="Times New Roman"/>
                <w:b w:val="false"/>
                <w:i w:val="false"/>
                <w:color w:val="000000"/>
                <w:sz w:val="20"/>
              </w:rPr>
              <w:t>
КБЕ:</w:t>
            </w:r>
          </w:p>
          <w:bookmarkEnd w:id="6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03"/>
          <w:p>
            <w:pPr>
              <w:spacing w:after="20"/>
              <w:ind w:left="20"/>
              <w:jc w:val="both"/>
            </w:pPr>
            <w:r>
              <w:rPr>
                <w:rFonts w:ascii="Times New Roman"/>
                <w:b w:val="false"/>
                <w:i w:val="false"/>
                <w:color w:val="000000"/>
                <w:sz w:val="20"/>
              </w:rPr>
              <w:t>
КНП:</w:t>
            </w:r>
          </w:p>
          <w:bookmarkEnd w:id="6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04"/>
          <w:p>
            <w:pPr>
              <w:spacing w:after="20"/>
              <w:ind w:left="20"/>
              <w:jc w:val="both"/>
            </w:pPr>
            <w:r>
              <w:rPr>
                <w:rFonts w:ascii="Times New Roman"/>
                <w:b w:val="false"/>
                <w:i w:val="false"/>
                <w:color w:val="000000"/>
                <w:sz w:val="20"/>
              </w:rPr>
              <w:t>
Наименование банка</w:t>
            </w:r>
          </w:p>
          <w:bookmarkEnd w:id="604"/>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05"/>
          <w:p>
            <w:pPr>
              <w:spacing w:after="20"/>
              <w:ind w:left="20"/>
              <w:jc w:val="both"/>
            </w:pPr>
            <w:r>
              <w:rPr>
                <w:rFonts w:ascii="Times New Roman"/>
                <w:b w:val="false"/>
                <w:i w:val="false"/>
                <w:color w:val="000000"/>
                <w:sz w:val="20"/>
              </w:rPr>
              <w:t>
Акционерное общество "Нурбанк"</w:t>
            </w:r>
          </w:p>
          <w:bookmarkEnd w:id="605"/>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06"/>
          <w:p>
            <w:pPr>
              <w:spacing w:after="20"/>
              <w:ind w:left="20"/>
              <w:jc w:val="both"/>
            </w:pPr>
            <w:r>
              <w:rPr>
                <w:rFonts w:ascii="Times New Roman"/>
                <w:b w:val="false"/>
                <w:i w:val="false"/>
                <w:color w:val="000000"/>
                <w:sz w:val="20"/>
              </w:rPr>
              <w:t>
Акционерное общество "Казкоммерцбанк"</w:t>
            </w:r>
          </w:p>
          <w:bookmarkEnd w:id="606"/>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KZ489261501148407000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KZKOKZKX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07"/>
          <w:p>
            <w:pPr>
              <w:spacing w:after="20"/>
              <w:ind w:left="20"/>
              <w:jc w:val="both"/>
            </w:pPr>
            <w:r>
              <w:rPr>
                <w:rFonts w:ascii="Times New Roman"/>
                <w:b w:val="false"/>
                <w:i w:val="false"/>
                <w:color w:val="000000"/>
                <w:sz w:val="20"/>
              </w:rPr>
              <w:t>
Акционерное общество "Народный Банк Казахстана"</w:t>
            </w:r>
          </w:p>
          <w:bookmarkEnd w:id="607"/>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KZ386010111000288323</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HSBKKZKX</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08"/>
          <w:p>
            <w:pPr>
              <w:spacing w:after="20"/>
              <w:ind w:left="20"/>
              <w:jc w:val="both"/>
            </w:pPr>
            <w:r>
              <w:rPr>
                <w:rFonts w:ascii="Times New Roman"/>
                <w:b w:val="false"/>
                <w:i w:val="false"/>
                <w:color w:val="000000"/>
                <w:sz w:val="20"/>
              </w:rPr>
              <w:t>
Акционерное общество "Цеснабанк"</w:t>
            </w:r>
          </w:p>
          <w:bookmarkEnd w:id="608"/>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KZ98998ВТВ0000358095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TSESKZKA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09"/>
          <w:p>
            <w:pPr>
              <w:spacing w:after="20"/>
              <w:ind w:left="20"/>
              <w:jc w:val="both"/>
            </w:pPr>
            <w:r>
              <w:rPr>
                <w:rFonts w:ascii="Times New Roman"/>
                <w:b w:val="false"/>
                <w:i w:val="false"/>
                <w:color w:val="000000"/>
                <w:sz w:val="20"/>
              </w:rPr>
              <w:t>
Акционерное общество "АТФБанк"</w:t>
            </w:r>
          </w:p>
          <w:bookmarkEnd w:id="609"/>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KZ87826Z0KZTD2008449</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ALMNKZKA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10"/>
          <w:p>
            <w:pPr>
              <w:spacing w:after="20"/>
              <w:ind w:left="20"/>
              <w:jc w:val="both"/>
            </w:pPr>
            <w:r>
              <w:rPr>
                <w:rFonts w:ascii="Times New Roman"/>
                <w:b w:val="false"/>
                <w:i w:val="false"/>
                <w:color w:val="000000"/>
                <w:sz w:val="20"/>
              </w:rPr>
              <w:t>
Дочерный банк акционерного общество "Сбербанк"</w:t>
            </w:r>
          </w:p>
          <w:bookmarkEnd w:id="610"/>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KZ14914012203KZ0047J</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SABRKZKA</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11"/>
          <w:p>
            <w:pPr>
              <w:spacing w:after="20"/>
              <w:ind w:left="20"/>
              <w:jc w:val="both"/>
            </w:pPr>
            <w:r>
              <w:rPr>
                <w:rFonts w:ascii="Times New Roman"/>
                <w:b w:val="false"/>
                <w:i w:val="false"/>
                <w:color w:val="000000"/>
                <w:sz w:val="20"/>
              </w:rPr>
              <w:t>
Филиал АО "ForteBank" в г.Астана</w:t>
            </w:r>
          </w:p>
          <w:bookmarkEnd w:id="611"/>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KZ1096503F0007611692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IRTYKZKA</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2017 года № 1225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патента на</w:t>
            </w:r>
            <w:r>
              <w:br/>
            </w:r>
            <w:r>
              <w:rPr>
                <w:rFonts w:ascii="Times New Roman"/>
                <w:b w:val="false"/>
                <w:i w:val="false"/>
                <w:color w:val="000000"/>
                <w:sz w:val="20"/>
              </w:rPr>
              <w:t>полезную модель"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2927"/>
        <w:gridCol w:w="1802"/>
        <w:gridCol w:w="296"/>
        <w:gridCol w:w="30"/>
        <w:gridCol w:w="30"/>
        <w:gridCol w:w="947"/>
        <w:gridCol w:w="2315"/>
        <w:gridCol w:w="713"/>
        <w:gridCol w:w="308"/>
        <w:gridCol w:w="9"/>
        <w:gridCol w:w="9"/>
        <w:gridCol w:w="249"/>
        <w:gridCol w:w="3555"/>
      </w:tblGrid>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731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73100" cy="184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12"/>
          <w:p>
            <w:pPr>
              <w:spacing w:after="20"/>
              <w:ind w:left="20"/>
              <w:jc w:val="both"/>
            </w:pPr>
            <w:r>
              <w:rPr>
                <w:rFonts w:ascii="Times New Roman"/>
                <w:b w:val="false"/>
                <w:i w:val="false"/>
                <w:color w:val="000000"/>
                <w:sz w:val="20"/>
              </w:rPr>
              <w:t>
Дата поступления</w:t>
            </w:r>
          </w:p>
          <w:bookmarkEnd w:id="61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Дата перевода международной заявки на национальную фазу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Регистрационный № (22) Дата подачи</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23900" cy="796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13"/>
          <w:p>
            <w:pPr>
              <w:spacing w:after="20"/>
              <w:ind w:left="20"/>
              <w:jc w:val="both"/>
            </w:pPr>
          </w:p>
          <w:bookmarkEnd w:id="613"/>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(86) регистрационный номер международной заявки и дата международной подачи, установленные получающим ведомством</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14"/>
          <w:p>
            <w:pPr>
              <w:spacing w:after="20"/>
              <w:ind w:left="20"/>
              <w:jc w:val="both"/>
            </w:pPr>
          </w:p>
          <w:bookmarkEnd w:id="614"/>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(87) номер и дата международной публикации международной заявки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15"/>
          <w:p>
            <w:pPr>
              <w:spacing w:after="20"/>
              <w:ind w:left="20"/>
              <w:jc w:val="both"/>
            </w:pPr>
            <w:r>
              <w:rPr>
                <w:rFonts w:ascii="Times New Roman"/>
                <w:b w:val="false"/>
                <w:i w:val="false"/>
                <w:color w:val="000000"/>
                <w:sz w:val="20"/>
              </w:rPr>
              <w:t>
ЗАЯВЛЕНИЕ</w:t>
            </w:r>
            <w:r>
              <w:br/>
            </w:r>
            <w:r>
              <w:rPr>
                <w:rFonts w:ascii="Times New Roman"/>
                <w:b w:val="false"/>
                <w:i w:val="false"/>
                <w:color w:val="000000"/>
                <w:sz w:val="20"/>
              </w:rPr>
              <w:t>
</w:t>
            </w:r>
            <w:r>
              <w:rPr>
                <w:rFonts w:ascii="Times New Roman"/>
                <w:b w:val="false"/>
                <w:i w:val="false"/>
                <w:color w:val="000000"/>
                <w:sz w:val="20"/>
              </w:rPr>
              <w:t>о выдаче патента Республики Казахстан</w:t>
            </w:r>
            <w:r>
              <w:br/>
            </w:r>
            <w:r>
              <w:rPr>
                <w:rFonts w:ascii="Times New Roman"/>
                <w:b w:val="false"/>
                <w:i w:val="false"/>
                <w:color w:val="000000"/>
                <w:sz w:val="20"/>
              </w:rPr>
              <w:t>
на полезную модель</w:t>
            </w:r>
          </w:p>
          <w:bookmarkEnd w:id="61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16"/>
          <w:p>
            <w:pPr>
              <w:spacing w:after="20"/>
              <w:ind w:left="20"/>
              <w:jc w:val="both"/>
            </w:pPr>
            <w:r>
              <w:rPr>
                <w:rFonts w:ascii="Times New Roman"/>
                <w:b w:val="false"/>
                <w:i w:val="false"/>
                <w:color w:val="000000"/>
                <w:sz w:val="20"/>
              </w:rPr>
              <w:t>
Республиканское государственное предприятие "Национальный институт интеллектуальной собственности"</w:t>
            </w:r>
            <w:r>
              <w:br/>
            </w:r>
            <w:r>
              <w:rPr>
                <w:rFonts w:ascii="Times New Roman"/>
                <w:b w:val="false"/>
                <w:i w:val="false"/>
                <w:color w:val="000000"/>
                <w:sz w:val="20"/>
              </w:rPr>
              <w:t>
</w:t>
            </w:r>
            <w:r>
              <w:rPr>
                <w:rFonts w:ascii="Times New Roman"/>
                <w:b w:val="false"/>
                <w:i w:val="false"/>
                <w:color w:val="000000"/>
                <w:sz w:val="20"/>
              </w:rPr>
              <w:t>Министерства юстиции Республики Казахстан</w:t>
            </w:r>
            <w:r>
              <w:br/>
            </w:r>
            <w:r>
              <w:rPr>
                <w:rFonts w:ascii="Times New Roman"/>
                <w:b w:val="false"/>
                <w:i w:val="false"/>
                <w:color w:val="000000"/>
                <w:sz w:val="20"/>
              </w:rPr>
              <w:t>
010000, Республика Казахстан, город Астана, район Есиль, проспект Мәңгілік ел, 8, подъезд № 1, № 2</w:t>
            </w:r>
          </w:p>
          <w:bookmarkEnd w:id="61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17"/>
          <w:p>
            <w:pPr>
              <w:spacing w:after="20"/>
              <w:ind w:left="20"/>
              <w:jc w:val="both"/>
            </w:pPr>
            <w:r>
              <w:rPr>
                <w:rFonts w:ascii="Times New Roman"/>
                <w:b w:val="false"/>
                <w:i w:val="false"/>
                <w:color w:val="000000"/>
                <w:sz w:val="20"/>
              </w:rPr>
              <w:t>
Предоставляя указанные ниже документы, прошу (просим) выдать патент Республики Казахстан на полезную модель на имя заявителя (ей)</w:t>
            </w:r>
          </w:p>
          <w:bookmarkEnd w:id="6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r>
              <w:br/>
            </w:r>
            <w:r>
              <w:rPr>
                <w:rFonts w:ascii="Times New Roman"/>
                <w:b w:val="false"/>
                <w:i w:val="false"/>
                <w:color w:val="000000"/>
                <w:sz w:val="20"/>
              </w:rPr>
              <w:t>
по стандарту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18"/>
          <w:p>
            <w:pPr>
              <w:spacing w:after="20"/>
              <w:ind w:left="20"/>
              <w:jc w:val="both"/>
            </w:pPr>
            <w:r>
              <w:rPr>
                <w:rFonts w:ascii="Times New Roman"/>
                <w:b w:val="false"/>
                <w:i w:val="false"/>
                <w:color w:val="000000"/>
                <w:sz w:val="20"/>
              </w:rPr>
              <w:t>
(71) Заявитель (и):</w:t>
            </w:r>
            <w:r>
              <w:br/>
            </w:r>
            <w:r>
              <w:rPr>
                <w:rFonts w:ascii="Times New Roman"/>
                <w:b w:val="false"/>
                <w:i w:val="false"/>
                <w:color w:val="000000"/>
                <w:sz w:val="20"/>
              </w:rPr>
              <w:t>
</w:t>
            </w:r>
            <w:r>
              <w:rPr>
                <w:rFonts w:ascii="Times New Roman"/>
                <w:b w:val="false"/>
                <w:i w:val="false"/>
                <w:color w:val="000000"/>
                <w:sz w:val="20"/>
              </w:rPr>
              <w:t>(указывается полное имя или наименование и местожительство или местонахождение.</w:t>
            </w:r>
            <w:r>
              <w:br/>
            </w:r>
            <w:r>
              <w:rPr>
                <w:rFonts w:ascii="Times New Roman"/>
                <w:b w:val="false"/>
                <w:i w:val="false"/>
                <w:color w:val="000000"/>
                <w:sz w:val="20"/>
              </w:rPr>
              <w:t>
</w:t>
            </w:r>
            <w:r>
              <w:rPr>
                <w:rFonts w:ascii="Times New Roman"/>
                <w:b w:val="false"/>
                <w:i w:val="false"/>
                <w:color w:val="000000"/>
                <w:sz w:val="20"/>
              </w:rPr>
              <w:t>Данные о местожительстве авторов-заявителей приводятся в графе рядом с графой с кодом (72)</w:t>
            </w:r>
            <w:r>
              <w:br/>
            </w:r>
            <w:r>
              <w:rPr>
                <w:rFonts w:ascii="Times New Roman"/>
                <w:b w:val="false"/>
                <w:i w:val="false"/>
                <w:color w:val="000000"/>
                <w:sz w:val="20"/>
              </w:rPr>
              <w:t>
Сведения о государственной регистрации юридического лица, номер БИН или индивидуального предпринимателя, номер ИИН (для заявителей Республики Казахстан)</w:t>
            </w:r>
          </w:p>
          <w:bookmarkEnd w:id="6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Всемирной организации интеллектуальной ST.3(если он установлен)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19"/>
          <w:p>
            <w:pPr>
              <w:spacing w:after="20"/>
              <w:ind w:left="20"/>
              <w:jc w:val="both"/>
            </w:pPr>
            <w:r>
              <w:rPr>
                <w:rFonts w:ascii="Times New Roman"/>
                <w:b w:val="false"/>
                <w:i w:val="false"/>
                <w:color w:val="000000"/>
                <w:sz w:val="20"/>
              </w:rPr>
              <w:t>
Заполняется только при испрашивании приоритета по дате, более ранней, чем дата подачи заявки в НИИС Прошу (просим) установить приоритет полезной модели по дате:</w:t>
            </w:r>
          </w:p>
          <w:bookmarkEnd w:id="61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20"/>
          <w:p>
            <w:pPr>
              <w:spacing w:after="20"/>
              <w:ind w:left="20"/>
              <w:jc w:val="both"/>
            </w:pPr>
          </w:p>
          <w:bookmarkEnd w:id="620"/>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подачи первой(ых) заявки(ок) в государстве-участнике Парижской конвенции (</w:t>
            </w:r>
            <w:r>
              <w:rPr>
                <w:rFonts w:ascii="Times New Roman"/>
                <w:b w:val="false"/>
                <w:i w:val="false"/>
                <w:color w:val="000000"/>
                <w:sz w:val="20"/>
              </w:rPr>
              <w:t>п.2</w:t>
            </w:r>
            <w:r>
              <w:rPr>
                <w:rFonts w:ascii="Times New Roman"/>
                <w:b w:val="false"/>
                <w:i w:val="false"/>
                <w:color w:val="000000"/>
                <w:sz w:val="20"/>
              </w:rPr>
              <w:t xml:space="preserve"> ст.20 Закона)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21"/>
          <w:p>
            <w:pPr>
              <w:spacing w:after="20"/>
              <w:ind w:left="20"/>
              <w:jc w:val="both"/>
            </w:pPr>
          </w:p>
          <w:bookmarkEnd w:id="621"/>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подачи более ранней заявки в Республиканское государственное предприятие "Национальный институт интеллектуальной собственности"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20 Патентного Закона Республики Казахстан (далее – Закон)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622"/>
          <w:p>
            <w:pPr>
              <w:spacing w:after="20"/>
              <w:ind w:left="20"/>
              <w:jc w:val="both"/>
            </w:pPr>
          </w:p>
          <w:bookmarkEnd w:id="622"/>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подачи первоначальной заявки в Республиканское государственное предприятие "Национальный институт интеллектуальной собственности" в соответствии с </w:t>
            </w:r>
            <w:r>
              <w:rPr>
                <w:rFonts w:ascii="Times New Roman"/>
                <w:b w:val="false"/>
                <w:i w:val="false"/>
                <w:color w:val="000000"/>
                <w:sz w:val="20"/>
              </w:rPr>
              <w:t>пунктом 5</w:t>
            </w:r>
            <w:r>
              <w:rPr>
                <w:rFonts w:ascii="Times New Roman"/>
                <w:b w:val="false"/>
                <w:i w:val="false"/>
                <w:color w:val="000000"/>
                <w:sz w:val="20"/>
              </w:rPr>
              <w:t xml:space="preserve"> статьи 20 Закона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23"/>
          <w:p>
            <w:pPr>
              <w:spacing w:after="20"/>
              <w:ind w:left="20"/>
              <w:jc w:val="both"/>
            </w:pPr>
          </w:p>
          <w:bookmarkEnd w:id="623"/>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приоритета первоначальной заявки в соответствии с </w:t>
            </w:r>
            <w:r>
              <w:rPr>
                <w:rFonts w:ascii="Times New Roman"/>
                <w:b w:val="false"/>
                <w:i w:val="false"/>
                <w:color w:val="000000"/>
                <w:sz w:val="20"/>
              </w:rPr>
              <w:t>пунктом 5</w:t>
            </w:r>
            <w:r>
              <w:rPr>
                <w:rFonts w:ascii="Times New Roman"/>
                <w:b w:val="false"/>
                <w:i w:val="false"/>
                <w:color w:val="000000"/>
                <w:sz w:val="20"/>
              </w:rPr>
              <w:t xml:space="preserve"> статьи 20 Закона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24"/>
          <w:p>
            <w:pPr>
              <w:spacing w:after="20"/>
              <w:ind w:left="20"/>
              <w:jc w:val="both"/>
            </w:pPr>
          </w:p>
          <w:bookmarkEnd w:id="624"/>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поступления дополнительных материалов к более ранней заявке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20 Закона)</w:t>
            </w:r>
            <w:r>
              <w:br/>
            </w:r>
            <w:r>
              <w:rPr>
                <w:rFonts w:ascii="Times New Roman"/>
                <w:b w:val="false"/>
                <w:i w:val="false"/>
                <w:color w:val="000000"/>
                <w:sz w:val="20"/>
              </w:rPr>
              <w:t>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25"/>
          <w:p>
            <w:pPr>
              <w:spacing w:after="20"/>
              <w:ind w:left="20"/>
              <w:jc w:val="both"/>
            </w:pPr>
          </w:p>
          <w:bookmarkEnd w:id="625"/>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(31) № первой, более ранней, первоначальной заявки</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(32) Дата испрашиваемого</w:t>
            </w:r>
            <w:r>
              <w:br/>
            </w:r>
            <w:r>
              <w:rPr>
                <w:rFonts w:ascii="Times New Roman"/>
                <w:b w:val="false"/>
                <w:i w:val="false"/>
                <w:color w:val="000000"/>
                <w:sz w:val="20"/>
              </w:rPr>
              <w:t>
приоритета</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Код страны подачи по ST.3 (при</w:t>
            </w:r>
            <w:r>
              <w:br/>
            </w:r>
            <w:r>
              <w:rPr>
                <w:rFonts w:ascii="Times New Roman"/>
                <w:b w:val="false"/>
                <w:i w:val="false"/>
                <w:color w:val="000000"/>
                <w:sz w:val="20"/>
              </w:rPr>
              <w:t>
испрашивании конвенционного приоритета)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26"/>
          <w:p>
            <w:pPr>
              <w:spacing w:after="20"/>
              <w:ind w:left="20"/>
              <w:jc w:val="both"/>
            </w:pPr>
            <w:r>
              <w:rPr>
                <w:rFonts w:ascii="Times New Roman"/>
                <w:b w:val="false"/>
                <w:i w:val="false"/>
                <w:color w:val="000000"/>
                <w:sz w:val="20"/>
              </w:rPr>
              <w:t>
(54) Название полезной модели</w:t>
            </w:r>
          </w:p>
          <w:bookmarkEnd w:id="62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627"/>
          <w:p>
            <w:pPr>
              <w:spacing w:after="20"/>
              <w:ind w:left="20"/>
              <w:jc w:val="both"/>
            </w:pPr>
            <w:r>
              <w:rPr>
                <w:rFonts w:ascii="Times New Roman"/>
                <w:b w:val="false"/>
                <w:i w:val="false"/>
                <w:color w:val="000000"/>
                <w:sz w:val="20"/>
              </w:rPr>
              <w:t>
Адрес для переписки (полный почтовый адрес и имя адресата)</w:t>
            </w:r>
          </w:p>
          <w:bookmarkEnd w:id="62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628"/>
          <w:p>
            <w:pPr>
              <w:spacing w:after="20"/>
              <w:ind w:left="20"/>
              <w:jc w:val="both"/>
            </w:pPr>
            <w:r>
              <w:rPr>
                <w:rFonts w:ascii="Times New Roman"/>
                <w:b w:val="false"/>
                <w:i w:val="false"/>
                <w:color w:val="000000"/>
                <w:sz w:val="20"/>
              </w:rPr>
              <w:t xml:space="preserve">
Телефон:                Мобильный телефон                  Факс:                Адрес электронной почты </w:t>
            </w:r>
          </w:p>
          <w:bookmarkEnd w:id="62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29"/>
          <w:p>
            <w:pPr>
              <w:spacing w:after="20"/>
              <w:ind w:left="20"/>
              <w:jc w:val="both"/>
            </w:pPr>
            <w:r>
              <w:rPr>
                <w:rFonts w:ascii="Times New Roman"/>
                <w:b w:val="false"/>
                <w:i w:val="false"/>
                <w:color w:val="000000"/>
                <w:sz w:val="20"/>
              </w:rPr>
              <w:t>
(74) Патентный поверенный (полное имя, регистрационный номер, адрес) или представитель заявителя (ей) (полное имя или наименование, адрес)</w:t>
            </w:r>
          </w:p>
          <w:bookmarkEnd w:id="629"/>
        </w:tc>
      </w:tr>
      <w:tr>
        <w:trPr>
          <w:trHeight w:val="30" w:hRule="atLeast"/>
        </w:trPr>
        <w:tc>
          <w:tcPr>
            <w:tcW w:w="0" w:type="auto"/>
            <w:vMerge/>
            <w:tcBorders>
              <w:top w:val="nil"/>
              <w:left w:val="single" w:color="cfcfcf" w:sz="5"/>
              <w:bottom w:val="single" w:color="cfcfcf" w:sz="5"/>
              <w:right w:val="single" w:color="cfcfcf" w:sz="5"/>
            </w:tcBorders>
          </w:tcP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Перечень прилагаемых документов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1 экземпляре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630"/>
          <w:p>
            <w:pPr>
              <w:spacing w:after="20"/>
              <w:ind w:left="20"/>
              <w:jc w:val="both"/>
            </w:pPr>
          </w:p>
          <w:bookmarkEnd w:id="630"/>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приложение к заявлению</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31"/>
          <w:p>
            <w:pPr>
              <w:spacing w:after="20"/>
              <w:ind w:left="20"/>
              <w:jc w:val="both"/>
            </w:pPr>
          </w:p>
          <w:bookmarkEnd w:id="631"/>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описание полезной модели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632"/>
          <w:p>
            <w:pPr>
              <w:spacing w:after="20"/>
              <w:ind w:left="20"/>
              <w:jc w:val="both"/>
            </w:pPr>
          </w:p>
          <w:bookmarkEnd w:id="632"/>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формула полезной модели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633"/>
          <w:p>
            <w:pPr>
              <w:spacing w:after="20"/>
              <w:ind w:left="20"/>
              <w:jc w:val="both"/>
            </w:pPr>
          </w:p>
          <w:bookmarkEnd w:id="633"/>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чертеж(и) и иные материалы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штампа Республиканское государственное предприятие "Национальный институт интеллектуальной собственности")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634"/>
          <w:p>
            <w:pPr>
              <w:spacing w:after="20"/>
              <w:ind w:left="20"/>
              <w:jc w:val="both"/>
            </w:pPr>
          </w:p>
          <w:bookmarkEnd w:id="634"/>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реферат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35"/>
          <w:p>
            <w:pPr>
              <w:spacing w:after="20"/>
              <w:ind w:left="20"/>
              <w:jc w:val="both"/>
            </w:pPr>
          </w:p>
          <w:bookmarkEnd w:id="635"/>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документ об оплате подачи заявки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636"/>
          <w:p>
            <w:pPr>
              <w:spacing w:after="20"/>
              <w:ind w:left="20"/>
              <w:jc w:val="both"/>
            </w:pPr>
          </w:p>
          <w:bookmarkEnd w:id="636"/>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документ, подтверждающий наличие оснований для уменьшения размера оплаты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637"/>
          <w:p>
            <w:pPr>
              <w:spacing w:after="20"/>
              <w:ind w:left="20"/>
              <w:jc w:val="both"/>
            </w:pPr>
          </w:p>
          <w:bookmarkEnd w:id="637"/>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копия(и) первой(ых) заявки(ок) (при испрашивании конвенционного приоритета)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638"/>
          <w:p>
            <w:pPr>
              <w:spacing w:after="20"/>
              <w:ind w:left="20"/>
              <w:jc w:val="both"/>
            </w:pPr>
          </w:p>
          <w:bookmarkEnd w:id="638"/>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документы заявки на иностранном языке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639"/>
          <w:p>
            <w:pPr>
              <w:spacing w:after="20"/>
              <w:ind w:left="20"/>
              <w:jc w:val="both"/>
            </w:pPr>
          </w:p>
          <w:bookmarkEnd w:id="639"/>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доверенность, удостоверяющая полномочия патентного поверенного или представителя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640"/>
          <w:p>
            <w:pPr>
              <w:spacing w:after="20"/>
              <w:ind w:left="20"/>
              <w:jc w:val="both"/>
            </w:pPr>
          </w:p>
          <w:bookmarkEnd w:id="640"/>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другой документ (указать)</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641"/>
          <w:p>
            <w:pPr>
              <w:spacing w:after="20"/>
              <w:ind w:left="20"/>
              <w:jc w:val="both"/>
            </w:pPr>
            <w:r>
              <w:rPr>
                <w:rFonts w:ascii="Times New Roman"/>
                <w:b w:val="false"/>
                <w:i w:val="false"/>
                <w:color w:val="000000"/>
                <w:sz w:val="20"/>
              </w:rPr>
              <w:t>
№ фигуры чертежей, предлагаемой для публикации с формулой (рефератом)</w:t>
            </w:r>
          </w:p>
          <w:bookmarkEnd w:id="64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642"/>
          <w:p>
            <w:pPr>
              <w:spacing w:after="20"/>
              <w:ind w:left="20"/>
              <w:jc w:val="both"/>
            </w:pPr>
            <w:r>
              <w:rPr>
                <w:rFonts w:ascii="Times New Roman"/>
                <w:b w:val="false"/>
                <w:i w:val="false"/>
                <w:color w:val="000000"/>
                <w:sz w:val="20"/>
              </w:rPr>
              <w:t>
(72) Автор (ы) (указывается полное имя)</w:t>
            </w:r>
          </w:p>
          <w:bookmarkEnd w:id="642"/>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почтовый адрес местожительства, включая наименование страны и ее код по стандарту Всемирной организации интеллектуальной ST.3, если он установлен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автора (ов)-заявителя (ей) и/или автора (ов)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643"/>
          <w:p>
            <w:pPr>
              <w:spacing w:after="20"/>
              <w:ind w:left="20"/>
              <w:jc w:val="both"/>
            </w:pPr>
            <w:r>
              <w:rPr>
                <w:rFonts w:ascii="Times New Roman"/>
                <w:b w:val="false"/>
                <w:i w:val="false"/>
                <w:color w:val="000000"/>
                <w:sz w:val="20"/>
              </w:rPr>
              <w:t>
Я (мы) __________________________________________________________________________________________________</w:t>
            </w:r>
            <w:r>
              <w:br/>
            </w:r>
            <w:r>
              <w:rPr>
                <w:rFonts w:ascii="Times New Roman"/>
                <w:b w:val="false"/>
                <w:i w:val="false"/>
                <w:color w:val="000000"/>
                <w:sz w:val="20"/>
              </w:rPr>
              <w:t>
</w:t>
            </w:r>
          </w:p>
          <w:bookmarkEnd w:id="643"/>
          <w:bookmarkStart w:name="z796" w:id="644"/>
          <w:p>
            <w:pPr>
              <w:spacing w:after="20"/>
              <w:ind w:left="20"/>
              <w:jc w:val="both"/>
            </w:pPr>
            <w:r>
              <w:rPr>
                <w:rFonts w:ascii="Times New Roman"/>
                <w:b w:val="false"/>
                <w:i w:val="false"/>
                <w:color w:val="000000"/>
                <w:sz w:val="20"/>
              </w:rPr>
              <w:t>
(фамилия имя отчество) (при наличии)</w:t>
            </w:r>
            <w:r>
              <w:br/>
            </w:r>
            <w:r>
              <w:rPr>
                <w:rFonts w:ascii="Times New Roman"/>
                <w:b w:val="false"/>
                <w:i w:val="false"/>
                <w:color w:val="000000"/>
                <w:sz w:val="20"/>
              </w:rPr>
              <w:t>
</w:t>
            </w:r>
            <w:r>
              <w:rPr>
                <w:rFonts w:ascii="Times New Roman"/>
                <w:b w:val="false"/>
                <w:i w:val="false"/>
                <w:color w:val="000000"/>
                <w:sz w:val="20"/>
              </w:rPr>
              <w:t>прошу (просим) не упоминать меня (нас) как автора (ов) при публикации сведений о выдаче патента на полезную модель</w:t>
            </w:r>
            <w:r>
              <w:br/>
            </w:r>
            <w:r>
              <w:rPr>
                <w:rFonts w:ascii="Times New Roman"/>
                <w:b w:val="false"/>
                <w:i w:val="false"/>
                <w:color w:val="000000"/>
                <w:sz w:val="20"/>
              </w:rPr>
              <w:t>
Подпись (и) автора (ов):</w:t>
            </w:r>
          </w:p>
          <w:bookmarkEnd w:id="64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645"/>
          <w:p>
            <w:pPr>
              <w:spacing w:after="20"/>
              <w:ind w:left="20"/>
              <w:jc w:val="both"/>
            </w:pPr>
            <w:r>
              <w:rPr>
                <w:rFonts w:ascii="Times New Roman"/>
                <w:b w:val="false"/>
                <w:i w:val="false"/>
                <w:color w:val="000000"/>
                <w:sz w:val="20"/>
              </w:rPr>
              <w:t>
Подпись:</w:t>
            </w:r>
            <w:r>
              <w:br/>
            </w:r>
            <w:r>
              <w:rPr>
                <w:rFonts w:ascii="Times New Roman"/>
                <w:b w:val="false"/>
                <w:i w:val="false"/>
                <w:color w:val="000000"/>
                <w:sz w:val="20"/>
              </w:rPr>
              <w:t>
</w:t>
            </w:r>
            <w:r>
              <w:rPr>
                <w:rFonts w:ascii="Times New Roman"/>
                <w:b w:val="false"/>
                <w:i w:val="false"/>
                <w:color w:val="000000"/>
                <w:sz w:val="20"/>
              </w:rPr>
              <w:t>подпись (и) заявителя (ей), не являющегося (ихся) автором (ами), (при подписании от имени юридического лица подпись руководителя скрепляется печатью)</w:t>
            </w:r>
            <w:r>
              <w:br/>
            </w:r>
            <w:r>
              <w:rPr>
                <w:rFonts w:ascii="Times New Roman"/>
                <w:b w:val="false"/>
                <w:i w:val="false"/>
                <w:color w:val="000000"/>
                <w:sz w:val="20"/>
              </w:rPr>
              <w:t>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согласен.</w:t>
            </w:r>
          </w:p>
          <w:bookmarkEnd w:id="64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2017 года № 1225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патента на</w:t>
            </w:r>
            <w:r>
              <w:br/>
            </w:r>
            <w:r>
              <w:rPr>
                <w:rFonts w:ascii="Times New Roman"/>
                <w:b w:val="false"/>
                <w:i w:val="false"/>
                <w:color w:val="000000"/>
                <w:sz w:val="20"/>
              </w:rPr>
              <w:t>селекционные достижение"</w:t>
            </w:r>
          </w:p>
        </w:tc>
      </w:tr>
    </w:tbl>
    <w:bookmarkStart w:name="z802" w:id="646"/>
    <w:p>
      <w:pPr>
        <w:spacing w:after="0"/>
        <w:ind w:left="0"/>
        <w:jc w:val="left"/>
      </w:pPr>
      <w:r>
        <w:rPr>
          <w:rFonts w:ascii="Times New Roman"/>
          <w:b/>
          <w:i w:val="false"/>
          <w:color w:val="000000"/>
        </w:rPr>
        <w:t xml:space="preserve"> Банковские реквизиты, необходимые для оплаты государственной пошлины</w:t>
      </w:r>
    </w:p>
    <w:bookmarkEnd w:id="646"/>
    <w:bookmarkStart w:name="z803" w:id="647"/>
    <w:p>
      <w:pPr>
        <w:spacing w:after="0"/>
        <w:ind w:left="0"/>
        <w:jc w:val="both"/>
      </w:pPr>
      <w:r>
        <w:rPr>
          <w:rFonts w:ascii="Times New Roman"/>
          <w:b w:val="false"/>
          <w:i w:val="false"/>
          <w:color w:val="000000"/>
          <w:sz w:val="28"/>
        </w:rPr>
        <w:t xml:space="preserve">
      Бенефициар – 6205 Управление государственных доходов по Есильскому району Департамента государственных доходов по городу Астана Комитета государственных доходов Министерства финансов Республики Казахстан </w:t>
      </w:r>
    </w:p>
    <w:bookmarkEnd w:id="647"/>
    <w:bookmarkStart w:name="z804" w:id="648"/>
    <w:p>
      <w:pPr>
        <w:spacing w:after="0"/>
        <w:ind w:left="0"/>
        <w:jc w:val="both"/>
      </w:pPr>
      <w:r>
        <w:rPr>
          <w:rFonts w:ascii="Times New Roman"/>
          <w:b w:val="false"/>
          <w:i w:val="false"/>
          <w:color w:val="000000"/>
          <w:sz w:val="28"/>
        </w:rPr>
        <w:t>
      БИН – 081240013779</w:t>
      </w:r>
    </w:p>
    <w:bookmarkEnd w:id="648"/>
    <w:bookmarkStart w:name="z805" w:id="649"/>
    <w:p>
      <w:pPr>
        <w:spacing w:after="0"/>
        <w:ind w:left="0"/>
        <w:jc w:val="both"/>
      </w:pPr>
      <w:r>
        <w:rPr>
          <w:rFonts w:ascii="Times New Roman"/>
          <w:b w:val="false"/>
          <w:i w:val="false"/>
          <w:color w:val="000000"/>
          <w:sz w:val="28"/>
        </w:rPr>
        <w:t>
      ИИК – KZ24070105KSN0000000</w:t>
      </w:r>
    </w:p>
    <w:bookmarkEnd w:id="649"/>
    <w:bookmarkStart w:name="z806" w:id="650"/>
    <w:p>
      <w:pPr>
        <w:spacing w:after="0"/>
        <w:ind w:left="0"/>
        <w:jc w:val="both"/>
      </w:pPr>
      <w:r>
        <w:rPr>
          <w:rFonts w:ascii="Times New Roman"/>
          <w:b w:val="false"/>
          <w:i w:val="false"/>
          <w:color w:val="000000"/>
          <w:sz w:val="28"/>
        </w:rPr>
        <w:t>
      БИК – KKMFKZ2A</w:t>
      </w:r>
    </w:p>
    <w:bookmarkEnd w:id="650"/>
    <w:bookmarkStart w:name="z807" w:id="651"/>
    <w:p>
      <w:pPr>
        <w:spacing w:after="0"/>
        <w:ind w:left="0"/>
        <w:jc w:val="both"/>
      </w:pPr>
      <w:r>
        <w:rPr>
          <w:rFonts w:ascii="Times New Roman"/>
          <w:b w:val="false"/>
          <w:i w:val="false"/>
          <w:color w:val="000000"/>
          <w:sz w:val="28"/>
        </w:rPr>
        <w:t>
      Банк бенефициара – Государственное учреждение "Комитет казначейства Министерства финансов Республика Казахстан"</w:t>
      </w:r>
    </w:p>
    <w:bookmarkEnd w:id="651"/>
    <w:bookmarkStart w:name="z808" w:id="652"/>
    <w:p>
      <w:pPr>
        <w:spacing w:after="0"/>
        <w:ind w:left="0"/>
        <w:jc w:val="both"/>
      </w:pPr>
      <w:r>
        <w:rPr>
          <w:rFonts w:ascii="Times New Roman"/>
          <w:b w:val="false"/>
          <w:i w:val="false"/>
          <w:color w:val="000000"/>
          <w:sz w:val="28"/>
        </w:rPr>
        <w:t>
      КБЕ-11</w:t>
      </w:r>
    </w:p>
    <w:bookmarkEnd w:id="652"/>
    <w:bookmarkStart w:name="z809" w:id="653"/>
    <w:p>
      <w:pPr>
        <w:spacing w:after="0"/>
        <w:ind w:left="0"/>
        <w:jc w:val="both"/>
      </w:pPr>
      <w:r>
        <w:rPr>
          <w:rFonts w:ascii="Times New Roman"/>
          <w:b w:val="false"/>
          <w:i w:val="false"/>
          <w:color w:val="000000"/>
          <w:sz w:val="28"/>
        </w:rPr>
        <w:t xml:space="preserve">
      Код бюджетной классификации (КБК) – 108125 </w:t>
      </w:r>
    </w:p>
    <w:bookmarkEnd w:id="653"/>
    <w:bookmarkStart w:name="z810" w:id="654"/>
    <w:p>
      <w:pPr>
        <w:spacing w:after="0"/>
        <w:ind w:left="0"/>
        <w:jc w:val="both"/>
      </w:pPr>
      <w:r>
        <w:rPr>
          <w:rFonts w:ascii="Times New Roman"/>
          <w:b w:val="false"/>
          <w:i w:val="false"/>
          <w:color w:val="000000"/>
          <w:sz w:val="28"/>
        </w:rPr>
        <w:t>
      Код назначения платежа – 979 для физических лиц</w:t>
      </w:r>
    </w:p>
    <w:bookmarkEnd w:id="654"/>
    <w:bookmarkStart w:name="z811" w:id="655"/>
    <w:p>
      <w:pPr>
        <w:spacing w:after="0"/>
        <w:ind w:left="0"/>
        <w:jc w:val="both"/>
      </w:pPr>
      <w:r>
        <w:rPr>
          <w:rFonts w:ascii="Times New Roman"/>
          <w:b w:val="false"/>
          <w:i w:val="false"/>
          <w:color w:val="000000"/>
          <w:sz w:val="28"/>
        </w:rPr>
        <w:t>
      Код назначения платежа – 911 для юридических лиц</w:t>
      </w:r>
    </w:p>
    <w:bookmarkEnd w:id="655"/>
    <w:bookmarkStart w:name="z812" w:id="656"/>
    <w:p>
      <w:pPr>
        <w:spacing w:after="0"/>
        <w:ind w:left="0"/>
        <w:jc w:val="left"/>
      </w:pPr>
      <w:r>
        <w:rPr>
          <w:rFonts w:ascii="Times New Roman"/>
          <w:b/>
          <w:i w:val="false"/>
          <w:color w:val="000000"/>
        </w:rPr>
        <w:t xml:space="preserve"> Банковские реквизиты, необходимые для оплаты услуг экспертной организации</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6"/>
        <w:gridCol w:w="5760"/>
        <w:gridCol w:w="3064"/>
      </w:tblGrid>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657"/>
          <w:p>
            <w:pPr>
              <w:spacing w:after="20"/>
              <w:ind w:left="20"/>
              <w:jc w:val="both"/>
            </w:pPr>
            <w:r>
              <w:rPr>
                <w:rFonts w:ascii="Times New Roman"/>
                <w:b w:val="false"/>
                <w:i w:val="false"/>
                <w:color w:val="000000"/>
                <w:sz w:val="20"/>
              </w:rPr>
              <w:t>
Получатель:</w:t>
            </w:r>
          </w:p>
          <w:bookmarkEnd w:id="6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"Национальный институт интеллектуальной собственности" Министерства юстиции Республики Казахстан</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658"/>
          <w:p>
            <w:pPr>
              <w:spacing w:after="20"/>
              <w:ind w:left="20"/>
              <w:jc w:val="both"/>
            </w:pPr>
            <w:r>
              <w:rPr>
                <w:rFonts w:ascii="Times New Roman"/>
                <w:b w:val="false"/>
                <w:i w:val="false"/>
                <w:color w:val="000000"/>
                <w:sz w:val="20"/>
              </w:rPr>
              <w:t>
Адрес</w:t>
            </w:r>
          </w:p>
          <w:bookmarkEnd w:id="6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Республика Казахстан, город Астана, район Есиль, проспект Мәңгілік Ел, 8, подъезд № 1, № 2</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659"/>
          <w:p>
            <w:pPr>
              <w:spacing w:after="20"/>
              <w:ind w:left="20"/>
              <w:jc w:val="both"/>
            </w:pPr>
            <w:r>
              <w:rPr>
                <w:rFonts w:ascii="Times New Roman"/>
                <w:b w:val="false"/>
                <w:i w:val="false"/>
                <w:color w:val="000000"/>
                <w:sz w:val="20"/>
              </w:rPr>
              <w:t>
БИН:</w:t>
            </w:r>
          </w:p>
          <w:bookmarkEnd w:id="6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660"/>
          <w:p>
            <w:pPr>
              <w:spacing w:after="20"/>
              <w:ind w:left="20"/>
              <w:jc w:val="both"/>
            </w:pPr>
            <w:r>
              <w:rPr>
                <w:rFonts w:ascii="Times New Roman"/>
                <w:b w:val="false"/>
                <w:i w:val="false"/>
                <w:color w:val="000000"/>
                <w:sz w:val="20"/>
              </w:rPr>
              <w:t>
КБЕ:</w:t>
            </w:r>
          </w:p>
          <w:bookmarkEnd w:id="6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661"/>
          <w:p>
            <w:pPr>
              <w:spacing w:after="20"/>
              <w:ind w:left="20"/>
              <w:jc w:val="both"/>
            </w:pPr>
            <w:r>
              <w:rPr>
                <w:rFonts w:ascii="Times New Roman"/>
                <w:b w:val="false"/>
                <w:i w:val="false"/>
                <w:color w:val="000000"/>
                <w:sz w:val="20"/>
              </w:rPr>
              <w:t>
КНП:</w:t>
            </w:r>
          </w:p>
          <w:bookmarkEnd w:id="6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662"/>
          <w:p>
            <w:pPr>
              <w:spacing w:after="20"/>
              <w:ind w:left="20"/>
              <w:jc w:val="both"/>
            </w:pPr>
            <w:r>
              <w:rPr>
                <w:rFonts w:ascii="Times New Roman"/>
                <w:b w:val="false"/>
                <w:i w:val="false"/>
                <w:color w:val="000000"/>
                <w:sz w:val="20"/>
              </w:rPr>
              <w:t>
Наименование банка</w:t>
            </w:r>
          </w:p>
          <w:bookmarkEnd w:id="662"/>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663"/>
          <w:p>
            <w:pPr>
              <w:spacing w:after="20"/>
              <w:ind w:left="20"/>
              <w:jc w:val="both"/>
            </w:pPr>
            <w:r>
              <w:rPr>
                <w:rFonts w:ascii="Times New Roman"/>
                <w:b w:val="false"/>
                <w:i w:val="false"/>
                <w:color w:val="000000"/>
                <w:sz w:val="20"/>
              </w:rPr>
              <w:t>
Акционерное общество "Нурбанк"</w:t>
            </w:r>
          </w:p>
          <w:bookmarkEnd w:id="663"/>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664"/>
          <w:p>
            <w:pPr>
              <w:spacing w:after="20"/>
              <w:ind w:left="20"/>
              <w:jc w:val="both"/>
            </w:pPr>
            <w:r>
              <w:rPr>
                <w:rFonts w:ascii="Times New Roman"/>
                <w:b w:val="false"/>
                <w:i w:val="false"/>
                <w:color w:val="000000"/>
                <w:sz w:val="20"/>
              </w:rPr>
              <w:t>
Акционерное общество "Казкоммерцбанк"</w:t>
            </w:r>
          </w:p>
          <w:bookmarkEnd w:id="664"/>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KZ489261501148407000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KZKOKZKX</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665"/>
          <w:p>
            <w:pPr>
              <w:spacing w:after="20"/>
              <w:ind w:left="20"/>
              <w:jc w:val="both"/>
            </w:pPr>
            <w:r>
              <w:rPr>
                <w:rFonts w:ascii="Times New Roman"/>
                <w:b w:val="false"/>
                <w:i w:val="false"/>
                <w:color w:val="000000"/>
                <w:sz w:val="20"/>
              </w:rPr>
              <w:t>
Акционерное общество "Народный Банк Казахстана"</w:t>
            </w:r>
          </w:p>
          <w:bookmarkEnd w:id="665"/>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KZ386010111000288323</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HSBKKZKX</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666"/>
          <w:p>
            <w:pPr>
              <w:spacing w:after="20"/>
              <w:ind w:left="20"/>
              <w:jc w:val="both"/>
            </w:pPr>
            <w:r>
              <w:rPr>
                <w:rFonts w:ascii="Times New Roman"/>
                <w:b w:val="false"/>
                <w:i w:val="false"/>
                <w:color w:val="000000"/>
                <w:sz w:val="20"/>
              </w:rPr>
              <w:t>
Акционерное общество "Цеснабанк"</w:t>
            </w:r>
          </w:p>
          <w:bookmarkEnd w:id="666"/>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KZ98998ВТВ0000358095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TSESKZKA</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667"/>
          <w:p>
            <w:pPr>
              <w:spacing w:after="20"/>
              <w:ind w:left="20"/>
              <w:jc w:val="both"/>
            </w:pPr>
            <w:r>
              <w:rPr>
                <w:rFonts w:ascii="Times New Roman"/>
                <w:b w:val="false"/>
                <w:i w:val="false"/>
                <w:color w:val="000000"/>
                <w:sz w:val="20"/>
              </w:rPr>
              <w:t>
Акционерное общество "АТФБанк"</w:t>
            </w:r>
          </w:p>
          <w:bookmarkEnd w:id="667"/>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KZ87826Z0KZTD2008449</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ALMNKZKA</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668"/>
          <w:p>
            <w:pPr>
              <w:spacing w:after="20"/>
              <w:ind w:left="20"/>
              <w:jc w:val="both"/>
            </w:pPr>
            <w:r>
              <w:rPr>
                <w:rFonts w:ascii="Times New Roman"/>
                <w:b w:val="false"/>
                <w:i w:val="false"/>
                <w:color w:val="000000"/>
                <w:sz w:val="20"/>
              </w:rPr>
              <w:t>
Дочерный банк акционерного общество "Сбербанк"</w:t>
            </w:r>
          </w:p>
          <w:bookmarkEnd w:id="668"/>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KZ14914012203KZ0047J</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SABRKZKA</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669"/>
          <w:p>
            <w:pPr>
              <w:spacing w:after="20"/>
              <w:ind w:left="20"/>
              <w:jc w:val="both"/>
            </w:pPr>
            <w:r>
              <w:rPr>
                <w:rFonts w:ascii="Times New Roman"/>
                <w:b w:val="false"/>
                <w:i w:val="false"/>
                <w:color w:val="000000"/>
                <w:sz w:val="20"/>
              </w:rPr>
              <w:t>
Филиал акционерного общество "ForteBank" в городе Астана</w:t>
            </w:r>
          </w:p>
          <w:bookmarkEnd w:id="669"/>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KZ1096503F0007611692</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IRTYKZKA</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2017 года № 1225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патента на</w:t>
            </w:r>
            <w:r>
              <w:br/>
            </w:r>
            <w:r>
              <w:rPr>
                <w:rFonts w:ascii="Times New Roman"/>
                <w:b w:val="false"/>
                <w:i w:val="false"/>
                <w:color w:val="000000"/>
                <w:sz w:val="20"/>
              </w:rPr>
              <w:t>селекционные достижение"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1373"/>
        <w:gridCol w:w="464"/>
        <w:gridCol w:w="315"/>
        <w:gridCol w:w="272"/>
        <w:gridCol w:w="3662"/>
        <w:gridCol w:w="378"/>
        <w:gridCol w:w="208"/>
        <w:gridCol w:w="1"/>
        <w:gridCol w:w="2752"/>
      </w:tblGrid>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670"/>
          <w:p>
            <w:pPr>
              <w:spacing w:after="20"/>
              <w:ind w:left="20"/>
              <w:jc w:val="both"/>
            </w:pPr>
            <w:r>
              <w:rPr>
                <w:rFonts w:ascii="Times New Roman"/>
                <w:b w:val="false"/>
                <w:i w:val="false"/>
                <w:color w:val="000000"/>
                <w:sz w:val="20"/>
              </w:rPr>
              <w:t>
Дата поступления</w:t>
            </w:r>
          </w:p>
          <w:bookmarkEnd w:id="6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регистрации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подачи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ЗАЯВЛЕНИЕ</w:t>
            </w:r>
            <w:r>
              <w:br/>
            </w:r>
            <w:r>
              <w:rPr>
                <w:rFonts w:ascii="Times New Roman"/>
                <w:b/>
                <w:i w:val="false"/>
                <w:color w:val="000000"/>
                <w:sz w:val="20"/>
              </w:rPr>
              <w:t>
</w:t>
            </w:r>
            <w:r>
              <w:rPr>
                <w:rFonts w:ascii="Times New Roman"/>
                <w:b/>
                <w:i w:val="false"/>
                <w:color w:val="000000"/>
                <w:sz w:val="20"/>
              </w:rPr>
              <w:t>о выдаче патента</w:t>
            </w:r>
            <w:r>
              <w:br/>
            </w:r>
            <w:r>
              <w:rPr>
                <w:rFonts w:ascii="Times New Roman"/>
                <w:b/>
                <w:i w:val="false"/>
                <w:color w:val="000000"/>
                <w:sz w:val="20"/>
              </w:rPr>
              <w:t>
</w:t>
            </w:r>
            <w:r>
              <w:rPr>
                <w:rFonts w:ascii="Times New Roman"/>
                <w:b/>
                <w:i w:val="false"/>
                <w:color w:val="000000"/>
                <w:sz w:val="20"/>
              </w:rPr>
              <w:t>Республики Казахстан</w:t>
            </w:r>
            <w:r>
              <w:br/>
            </w:r>
            <w:r>
              <w:rPr>
                <w:rFonts w:ascii="Times New Roman"/>
                <w:b/>
                <w:i w:val="false"/>
                <w:color w:val="000000"/>
                <w:sz w:val="20"/>
              </w:rPr>
              <w:t>
на селекционное достижение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"Национальный институт интеллектуальной собственности" Министерства юстиции Республики Казахстан 010000, Республика Казахстан, город Астана, район Есиль, проспект Мәңгілік Ел, 8, подъезд № 1, № 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671"/>
          <w:p>
            <w:pPr>
              <w:spacing w:after="20"/>
              <w:ind w:left="20"/>
              <w:jc w:val="both"/>
            </w:pPr>
            <w:r>
              <w:rPr>
                <w:rFonts w:ascii="Times New Roman"/>
                <w:b w:val="false"/>
                <w:i w:val="false"/>
                <w:color w:val="000000"/>
                <w:sz w:val="20"/>
              </w:rPr>
              <w:t>
Предоставляя указанные ниже документы, прошу (просим) выдать патент Республики Казахстан на селекционное достижение на имя заявителя (заявителей)</w:t>
            </w:r>
            <w:r>
              <w:br/>
            </w:r>
            <w:r>
              <w:rPr>
                <w:rFonts w:ascii="Times New Roman"/>
                <w:b w:val="false"/>
                <w:i w:val="false"/>
                <w:color w:val="000000"/>
                <w:sz w:val="20"/>
              </w:rPr>
              <w:t>
</w:t>
            </w:r>
            <w:r>
              <w:rPr>
                <w:rFonts w:ascii="Times New Roman"/>
                <w:b w:val="false"/>
                <w:i w:val="false"/>
                <w:color w:val="000000"/>
                <w:sz w:val="20"/>
              </w:rPr>
              <w:t>(71) Заявитель (и):</w:t>
            </w:r>
            <w:r>
              <w:br/>
            </w:r>
            <w:r>
              <w:rPr>
                <w:rFonts w:ascii="Times New Roman"/>
                <w:b w:val="false"/>
                <w:i w:val="false"/>
                <w:color w:val="000000"/>
                <w:sz w:val="20"/>
              </w:rPr>
              <w:t>
</w:t>
            </w:r>
            <w:r>
              <w:rPr>
                <w:rFonts w:ascii="Times New Roman"/>
                <w:b w:val="false"/>
                <w:i w:val="false"/>
                <w:color w:val="000000"/>
                <w:sz w:val="20"/>
              </w:rPr>
              <w:t>(Указывается полное имя или наименование и местожительство или местонахождение.</w:t>
            </w:r>
            <w:r>
              <w:br/>
            </w:r>
            <w:r>
              <w:rPr>
                <w:rFonts w:ascii="Times New Roman"/>
                <w:b w:val="false"/>
                <w:i w:val="false"/>
                <w:color w:val="000000"/>
                <w:sz w:val="20"/>
              </w:rPr>
              <w:t>
</w:t>
            </w:r>
            <w:r>
              <w:rPr>
                <w:rFonts w:ascii="Times New Roman"/>
                <w:b w:val="false"/>
                <w:i w:val="false"/>
                <w:color w:val="000000"/>
                <w:sz w:val="20"/>
              </w:rPr>
              <w:t>Данные о местожительстве авторов-заявителей приводятся в графе с кодом 97)</w:t>
            </w:r>
            <w:r>
              <w:br/>
            </w:r>
            <w:r>
              <w:rPr>
                <w:rFonts w:ascii="Times New Roman"/>
                <w:b w:val="false"/>
                <w:i w:val="false"/>
                <w:color w:val="000000"/>
                <w:sz w:val="20"/>
              </w:rPr>
              <w:t>
БИН / ИИН для резидентов</w:t>
            </w:r>
          </w:p>
          <w:bookmarkEnd w:id="6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по стандарту Всемирной организации интеллектуальной ST.3 (если он установлен)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672"/>
          <w:p>
            <w:pPr>
              <w:spacing w:after="20"/>
              <w:ind w:left="20"/>
              <w:jc w:val="both"/>
            </w:pPr>
            <w:r>
              <w:rPr>
                <w:rFonts w:ascii="Times New Roman"/>
                <w:b w:val="false"/>
                <w:i w:val="false"/>
                <w:color w:val="000000"/>
                <w:sz w:val="20"/>
              </w:rPr>
              <w:t>
Заполняется только при испрашивании приоритета по дате более ранней, чем дата поступления заявки в Республиканское государственное предприятие "Национальный институт интеллектуальной собственности"</w:t>
            </w:r>
            <w:r>
              <w:br/>
            </w:r>
            <w:r>
              <w:rPr>
                <w:rFonts w:ascii="Times New Roman"/>
                <w:b w:val="false"/>
                <w:i w:val="false"/>
                <w:color w:val="000000"/>
                <w:sz w:val="20"/>
              </w:rPr>
              <w:t>
</w:t>
            </w:r>
            <w:r>
              <w:rPr>
                <w:rFonts w:ascii="Times New Roman"/>
                <w:b w:val="false"/>
                <w:i w:val="false"/>
                <w:color w:val="000000"/>
                <w:sz w:val="20"/>
              </w:rPr>
              <w:t xml:space="preserve"> Прошу (просим) установить приоритет селекционного достижения по дате:</w:t>
            </w:r>
            <w:r>
              <w:br/>
            </w:r>
            <w:r>
              <w:rPr>
                <w:rFonts w:ascii="Times New Roman"/>
                <w:b w:val="false"/>
                <w:i w:val="false"/>
                <w:color w:val="000000"/>
                <w:sz w:val="20"/>
              </w:rPr>
              <w:t>
</w:t>
            </w:r>
          </w:p>
          <w:bookmarkEnd w:id="672"/>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подачи первой заявки в стране-участнице Международной конвенции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7 Закона "Об охране селекционных достижений" (далее – Закон)</w:t>
            </w:r>
            <w:r>
              <w:br/>
            </w:r>
            <w:r>
              <w:rPr>
                <w:rFonts w:ascii="Times New Roman"/>
                <w:b w:val="false"/>
                <w:i w:val="false"/>
                <w:color w:val="000000"/>
                <w:sz w:val="20"/>
              </w:rPr>
              <w:t>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поступления заявки на допуск к использованию в госкомиссию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4 Закона </w:t>
            </w: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673"/>
          <w:p>
            <w:pPr>
              <w:spacing w:after="20"/>
              <w:ind w:left="20"/>
              <w:jc w:val="both"/>
            </w:pPr>
            <w:r>
              <w:rPr>
                <w:rFonts w:ascii="Times New Roman"/>
                <w:b w:val="false"/>
                <w:i w:val="false"/>
                <w:color w:val="000000"/>
                <w:sz w:val="20"/>
              </w:rPr>
              <w:t>
№ первой заявки или заявки на допуск к использованию</w:t>
            </w:r>
          </w:p>
          <w:bookmarkEnd w:id="6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испрашиваемого приоритета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подачи (ST.3 Всемирной организации интеллектуальной)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рассмотрения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каким названием зарегистрировано селекционное достижение</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674"/>
          <w:p>
            <w:pPr>
              <w:spacing w:after="20"/>
              <w:ind w:left="20"/>
              <w:jc w:val="both"/>
            </w:pPr>
            <w:r>
              <w:rPr>
                <w:rFonts w:ascii="Times New Roman"/>
                <w:b w:val="false"/>
                <w:i w:val="false"/>
                <w:color w:val="000000"/>
                <w:sz w:val="20"/>
              </w:rPr>
              <w:t>
Я (мы) заявляю(ем), что материал, переданный с первой заявкой, представляет данный сорт (породу) и соответствует настоящей заявке.</w:t>
            </w:r>
            <w:r>
              <w:br/>
            </w:r>
            <w:r>
              <w:rPr>
                <w:rFonts w:ascii="Times New Roman"/>
                <w:b w:val="false"/>
                <w:i w:val="false"/>
                <w:color w:val="000000"/>
                <w:sz w:val="20"/>
              </w:rPr>
              <w:t>
</w:t>
            </w:r>
            <w:r>
              <w:rPr>
                <w:rFonts w:ascii="Times New Roman"/>
                <w:b w:val="false"/>
                <w:i w:val="false"/>
                <w:color w:val="000000"/>
                <w:sz w:val="20"/>
              </w:rPr>
              <w:t>Род, вид ___________________________________________________________________________</w:t>
            </w:r>
            <w:r>
              <w:br/>
            </w:r>
            <w:r>
              <w:rPr>
                <w:rFonts w:ascii="Times New Roman"/>
                <w:b w:val="false"/>
                <w:i w:val="false"/>
                <w:color w:val="000000"/>
                <w:sz w:val="20"/>
              </w:rPr>
              <w:t>
</w:t>
            </w:r>
          </w:p>
          <w:bookmarkEnd w:id="674"/>
          <w:bookmarkStart w:name="z843" w:id="675"/>
          <w:p>
            <w:pPr>
              <w:spacing w:after="20"/>
              <w:ind w:left="20"/>
              <w:jc w:val="both"/>
            </w:pPr>
            <w:r>
              <w:rPr>
                <w:rFonts w:ascii="Times New Roman"/>
                <w:b w:val="false"/>
                <w:i w:val="false"/>
                <w:color w:val="000000"/>
                <w:sz w:val="20"/>
              </w:rPr>
              <w:t>
(название на казахском или русском языке)</w:t>
            </w:r>
            <w:r>
              <w:br/>
            </w:r>
            <w:r>
              <w:rPr>
                <w:rFonts w:ascii="Times New Roman"/>
                <w:b w:val="false"/>
                <w:i w:val="false"/>
                <w:color w:val="000000"/>
                <w:sz w:val="20"/>
              </w:rPr>
              <w:t>
</w:t>
            </w:r>
          </w:p>
          <w:bookmarkEnd w:id="675"/>
          <w:bookmarkStart w:name="z844" w:id="676"/>
          <w:p>
            <w:pPr>
              <w:spacing w:after="20"/>
              <w:ind w:left="20"/>
              <w:jc w:val="both"/>
            </w:pPr>
            <w:r>
              <w:rPr>
                <w:rFonts w:ascii="Times New Roman"/>
                <w:b w:val="false"/>
                <w:i w:val="false"/>
                <w:color w:val="000000"/>
                <w:sz w:val="20"/>
              </w:rPr>
              <w:t>
___________________________________________________________________________</w:t>
            </w:r>
            <w:r>
              <w:br/>
            </w:r>
            <w:r>
              <w:rPr>
                <w:rFonts w:ascii="Times New Roman"/>
                <w:b w:val="false"/>
                <w:i w:val="false"/>
                <w:color w:val="000000"/>
                <w:sz w:val="20"/>
              </w:rPr>
              <w:t>
</w:t>
            </w:r>
          </w:p>
          <w:bookmarkEnd w:id="676"/>
          <w:p>
            <w:pPr>
              <w:spacing w:after="20"/>
              <w:ind w:left="20"/>
              <w:jc w:val="both"/>
            </w:pPr>
            <w:r>
              <w:rPr>
                <w:rFonts w:ascii="Times New Roman"/>
                <w:b w:val="false"/>
                <w:i w:val="false"/>
                <w:color w:val="000000"/>
                <w:sz w:val="20"/>
              </w:rPr>
              <w:t>
(латинское название)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677"/>
          <w:p>
            <w:pPr>
              <w:spacing w:after="20"/>
              <w:ind w:left="20"/>
              <w:jc w:val="both"/>
            </w:pPr>
            <w:r>
              <w:rPr>
                <w:rFonts w:ascii="Times New Roman"/>
                <w:b w:val="false"/>
                <w:i w:val="false"/>
                <w:color w:val="000000"/>
                <w:sz w:val="20"/>
              </w:rPr>
              <w:t>
Предлагаемое наименование</w:t>
            </w:r>
          </w:p>
          <w:bookmarkEnd w:id="6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Селекционный номер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678"/>
          <w:p>
            <w:pPr>
              <w:spacing w:after="20"/>
              <w:ind w:left="20"/>
              <w:jc w:val="both"/>
            </w:pPr>
            <w:r>
              <w:rPr>
                <w:rFonts w:ascii="Times New Roman"/>
                <w:b w:val="false"/>
                <w:i w:val="false"/>
                <w:color w:val="000000"/>
                <w:sz w:val="20"/>
              </w:rPr>
              <w:t>
Селекционное достижение выведено в стране(ах)_________________________________________</w:t>
            </w:r>
            <w:r>
              <w:br/>
            </w:r>
            <w:r>
              <w:rPr>
                <w:rFonts w:ascii="Times New Roman"/>
                <w:b w:val="false"/>
                <w:i w:val="false"/>
                <w:color w:val="000000"/>
                <w:sz w:val="20"/>
              </w:rPr>
              <w:t>
</w:t>
            </w:r>
            <w:r>
              <w:rPr>
                <w:rFonts w:ascii="Times New Roman"/>
                <w:b w:val="false"/>
                <w:i w:val="false"/>
                <w:color w:val="000000"/>
                <w:sz w:val="20"/>
              </w:rPr>
              <w:t>Предлагался ли сорт (порода) к продаже или продавался:</w:t>
            </w:r>
            <w:r>
              <w:br/>
            </w:r>
            <w:r>
              <w:rPr>
                <w:rFonts w:ascii="Times New Roman"/>
                <w:b w:val="false"/>
                <w:i w:val="false"/>
                <w:color w:val="000000"/>
                <w:sz w:val="20"/>
              </w:rPr>
              <w:t>
</w:t>
            </w:r>
            <w:r>
              <w:rPr>
                <w:rFonts w:ascii="Times New Roman"/>
                <w:b w:val="false"/>
                <w:i w:val="false"/>
                <w:color w:val="000000"/>
                <w:sz w:val="20"/>
              </w:rPr>
              <w:t xml:space="preserve">В стране подачи заявки: </w:t>
            </w:r>
          </w:p>
          <w:bookmarkEnd w:id="678"/>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нет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впервые ________ под названием ____________ </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 xml:space="preserve">В других странах: </w:t>
            </w:r>
          </w:p>
          <w:p>
            <w:pPr>
              <w:spacing w:after="20"/>
              <w:ind w:left="20"/>
              <w:jc w:val="both"/>
            </w:pPr>
            <w:r>
              <w:drawing>
                <wp:inline distT="0" distB="0" distL="0" distR="0">
                  <wp:extent cx="901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901700" cy="495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нет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да впервые ________________________________________</w:t>
            </w:r>
            <w:r>
              <w:br/>
            </w:r>
            <w:r>
              <w:rPr>
                <w:rFonts w:ascii="Times New Roman"/>
                <w:b w:val="false"/>
                <w:i w:val="false"/>
                <w:color w:val="000000"/>
                <w:sz w:val="20"/>
              </w:rPr>
              <w:t>
</w:t>
            </w:r>
          </w:p>
          <w:bookmarkStart w:name="z852" w:id="679"/>
          <w:p>
            <w:pPr>
              <w:spacing w:after="20"/>
              <w:ind w:left="20"/>
              <w:jc w:val="both"/>
            </w:pPr>
            <w:r>
              <w:rPr>
                <w:rFonts w:ascii="Times New Roman"/>
                <w:b w:val="false"/>
                <w:i w:val="false"/>
                <w:color w:val="000000"/>
                <w:sz w:val="20"/>
              </w:rPr>
              <w:t>
(страна, дата)</w:t>
            </w:r>
            <w:r>
              <w:br/>
            </w:r>
            <w:r>
              <w:rPr>
                <w:rFonts w:ascii="Times New Roman"/>
                <w:b w:val="false"/>
                <w:i w:val="false"/>
                <w:color w:val="000000"/>
                <w:sz w:val="20"/>
              </w:rPr>
              <w:t>
</w:t>
            </w:r>
          </w:p>
          <w:bookmarkEnd w:id="679"/>
          <w:p>
            <w:pPr>
              <w:spacing w:after="20"/>
              <w:ind w:left="20"/>
              <w:jc w:val="both"/>
            </w:pPr>
            <w:r>
              <w:rPr>
                <w:rFonts w:ascii="Times New Roman"/>
                <w:b w:val="false"/>
                <w:i w:val="false"/>
                <w:color w:val="000000"/>
                <w:sz w:val="20"/>
              </w:rPr>
              <w:t>
под названием _______________________________________________________________________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680"/>
          <w:p>
            <w:pPr>
              <w:spacing w:after="20"/>
              <w:ind w:left="20"/>
              <w:jc w:val="both"/>
            </w:pPr>
            <w:r>
              <w:rPr>
                <w:rFonts w:ascii="Times New Roman"/>
                <w:b w:val="false"/>
                <w:i w:val="false"/>
                <w:color w:val="000000"/>
                <w:sz w:val="20"/>
              </w:rPr>
              <w:t>
Адрес для переписки (полный почтовый адрес и имя адресата), адрес электронной почты</w:t>
            </w:r>
            <w:r>
              <w:br/>
            </w:r>
            <w:r>
              <w:rPr>
                <w:rFonts w:ascii="Times New Roman"/>
                <w:b w:val="false"/>
                <w:i w:val="false"/>
                <w:color w:val="000000"/>
                <w:sz w:val="20"/>
              </w:rPr>
              <w:t>
</w:t>
            </w:r>
            <w:r>
              <w:rPr>
                <w:rFonts w:ascii="Times New Roman"/>
                <w:b w:val="false"/>
                <w:i w:val="false"/>
                <w:color w:val="000000"/>
                <w:sz w:val="20"/>
              </w:rPr>
              <w:t>Телефон:                                                       Мобильный телефон                                              Факс:</w:t>
            </w:r>
            <w:r>
              <w:br/>
            </w:r>
            <w:r>
              <w:rPr>
                <w:rFonts w:ascii="Times New Roman"/>
                <w:b w:val="false"/>
                <w:i w:val="false"/>
                <w:color w:val="000000"/>
                <w:sz w:val="20"/>
              </w:rPr>
              <w:t>
(74) Патентный поверенный (полное имя, регистрационный номер) или представитель заявителя (ей) (полное имя или наименование)</w:t>
            </w:r>
          </w:p>
          <w:bookmarkEnd w:id="680"/>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Перечень прилагаемых документов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1 экземпляре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w:t>
            </w:r>
          </w:p>
        </w:tc>
        <w:tc>
          <w:tcPr>
            <w:tcW w:w="3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возникновения права на подачу заявки и получение патента (без представления документа):</w:t>
            </w:r>
            <w:r>
              <w:br/>
            </w:r>
            <w:r>
              <w:rPr>
                <w:rFonts w:ascii="Times New Roman"/>
                <w:b w:val="false"/>
                <w:i w:val="false"/>
                <w:color w:val="000000"/>
                <w:sz w:val="20"/>
              </w:rPr>
              <w:t>
</w:t>
            </w:r>
          </w:p>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заявитель является работодателем и </w:t>
            </w:r>
            <w:r>
              <w:br/>
            </w:r>
            <w:r>
              <w:rPr>
                <w:rFonts w:ascii="Times New Roman"/>
                <w:b w:val="false"/>
                <w:i w:val="false"/>
                <w:color w:val="000000"/>
                <w:sz w:val="20"/>
              </w:rPr>
              <w:t xml:space="preserve">
соблюдены условия </w:t>
            </w:r>
            <w:r>
              <w:br/>
            </w:r>
            <w:r>
              <w:rPr>
                <w:rFonts w:ascii="Times New Roman"/>
                <w:b w:val="false"/>
                <w:i w:val="false"/>
                <w:color w:val="000000"/>
                <w:sz w:val="20"/>
              </w:rPr>
              <w:t>
</w:t>
            </w:r>
            <w:r>
              <w:rPr>
                <w:rFonts w:ascii="Times New Roman"/>
                <w:b w:val="false"/>
                <w:i w:val="false"/>
                <w:color w:val="000000"/>
                <w:sz w:val="20"/>
              </w:rPr>
              <w:t>пункт 1</w:t>
            </w:r>
            <w:r>
              <w:rPr>
                <w:rFonts w:ascii="Times New Roman"/>
                <w:b w:val="false"/>
                <w:i w:val="false"/>
                <w:color w:val="000000"/>
                <w:sz w:val="20"/>
              </w:rPr>
              <w:t xml:space="preserve"> статьи 5 Закона</w:t>
            </w: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переуступка права работодателем или его правопреемником</w:t>
            </w: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переуступка права автором или его правопреемником</w:t>
            </w: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право наследования</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681"/>
          <w:p>
            <w:pPr>
              <w:spacing w:after="20"/>
              <w:ind w:left="20"/>
              <w:jc w:val="both"/>
            </w:pPr>
          </w:p>
          <w:bookmarkEnd w:id="681"/>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приложение к заявлению</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682"/>
          <w:p>
            <w:pPr>
              <w:spacing w:after="20"/>
              <w:ind w:left="20"/>
              <w:jc w:val="both"/>
            </w:pPr>
          </w:p>
          <w:bookmarkEnd w:id="682"/>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анкета селекционного достижения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683"/>
          <w:p>
            <w:pPr>
              <w:spacing w:after="20"/>
              <w:ind w:left="20"/>
              <w:jc w:val="both"/>
            </w:pPr>
          </w:p>
          <w:bookmarkEnd w:id="683"/>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фотографии</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684"/>
          <w:p>
            <w:pPr>
              <w:spacing w:after="20"/>
              <w:ind w:left="20"/>
              <w:jc w:val="both"/>
            </w:pPr>
          </w:p>
          <w:bookmarkEnd w:id="684"/>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негативы или цветные слайды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685"/>
          <w:p>
            <w:pPr>
              <w:spacing w:after="20"/>
              <w:ind w:left="20"/>
              <w:jc w:val="both"/>
            </w:pPr>
          </w:p>
          <w:bookmarkEnd w:id="685"/>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информация о ранее произведенной продаже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686"/>
          <w:p>
            <w:pPr>
              <w:spacing w:after="20"/>
              <w:ind w:left="20"/>
              <w:jc w:val="both"/>
            </w:pPr>
          </w:p>
          <w:bookmarkEnd w:id="686"/>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429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документ об оплате подачи заявки</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687"/>
          <w:p>
            <w:pPr>
              <w:spacing w:after="20"/>
              <w:ind w:left="20"/>
              <w:jc w:val="both"/>
            </w:pPr>
          </w:p>
          <w:bookmarkEnd w:id="687"/>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документ, подтверждающий наличие оснований для уменьшения размера оплаты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688"/>
          <w:p>
            <w:pPr>
              <w:spacing w:after="20"/>
              <w:ind w:left="20"/>
              <w:jc w:val="both"/>
            </w:pPr>
          </w:p>
          <w:bookmarkEnd w:id="688"/>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копия первой заявки (при испрашивании конвенционного приоритета)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689"/>
          <w:p>
            <w:pPr>
              <w:spacing w:after="20"/>
              <w:ind w:left="20"/>
              <w:jc w:val="both"/>
            </w:pPr>
          </w:p>
          <w:bookmarkEnd w:id="689"/>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перевод заявки на государственный или русский язык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690"/>
          <w:p>
            <w:pPr>
              <w:spacing w:after="20"/>
              <w:ind w:left="20"/>
              <w:jc w:val="both"/>
            </w:pPr>
          </w:p>
          <w:bookmarkEnd w:id="690"/>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доверенность, удостоверяющая полномочия патентного поверенного или представителя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691"/>
          <w:p>
            <w:pPr>
              <w:spacing w:after="20"/>
              <w:ind w:left="20"/>
              <w:jc w:val="both"/>
            </w:pPr>
          </w:p>
          <w:bookmarkEnd w:id="691"/>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другой документ (указать)</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692"/>
          <w:p>
            <w:pPr>
              <w:spacing w:after="20"/>
              <w:ind w:left="20"/>
              <w:jc w:val="both"/>
            </w:pPr>
            <w:r>
              <w:rPr>
                <w:rFonts w:ascii="Times New Roman"/>
                <w:b w:val="false"/>
                <w:i w:val="false"/>
                <w:color w:val="000000"/>
                <w:sz w:val="20"/>
              </w:rPr>
              <w:t>
(72) Автор (ы) (указываются полные фамилия имя отчество (при его наличии)</w:t>
            </w:r>
          </w:p>
          <w:bookmarkEnd w:id="692"/>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Полный почтовый адрес местожительства, включая наименование страны и ее код по стандарту Всемирной организации интеллектуальной ST.3, если он установлен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w:t>
            </w:r>
            <w:r>
              <w:br/>
            </w:r>
            <w:r>
              <w:rPr>
                <w:rFonts w:ascii="Times New Roman"/>
                <w:b w:val="false"/>
                <w:i w:val="false"/>
                <w:color w:val="000000"/>
                <w:sz w:val="20"/>
              </w:rPr>
              <w:t>
Автора (ов) –</w:t>
            </w:r>
            <w:r>
              <w:br/>
            </w:r>
            <w:r>
              <w:rPr>
                <w:rFonts w:ascii="Times New Roman"/>
                <w:b w:val="false"/>
                <w:i w:val="false"/>
                <w:color w:val="000000"/>
                <w:sz w:val="20"/>
              </w:rPr>
              <w:t>
Заявителя (ей) и/или автора (ов), переуступившего (их) право на получение патента,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693"/>
          <w:p>
            <w:pPr>
              <w:spacing w:after="20"/>
              <w:ind w:left="20"/>
              <w:jc w:val="both"/>
            </w:pPr>
            <w:r>
              <w:rPr>
                <w:rFonts w:ascii="Times New Roman"/>
                <w:b w:val="false"/>
                <w:i w:val="false"/>
                <w:color w:val="000000"/>
                <w:sz w:val="20"/>
              </w:rPr>
              <w:t>
Я (мы) 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прошу (просим) не упоминать меня (нас) как автора (ов) при публикации материалов заявки</w:t>
            </w:r>
            <w:r>
              <w:br/>
            </w:r>
            <w:r>
              <w:rPr>
                <w:rFonts w:ascii="Times New Roman"/>
                <w:b w:val="false"/>
                <w:i w:val="false"/>
                <w:color w:val="000000"/>
                <w:sz w:val="20"/>
              </w:rPr>
              <w:t>
Подпись (и) автора (ов)</w:t>
            </w:r>
          </w:p>
          <w:bookmarkEnd w:id="693"/>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694"/>
          <w:p>
            <w:pPr>
              <w:spacing w:after="20"/>
              <w:ind w:left="20"/>
              <w:jc w:val="both"/>
            </w:pPr>
            <w:r>
              <w:rPr>
                <w:rFonts w:ascii="Times New Roman"/>
                <w:b w:val="false"/>
                <w:i w:val="false"/>
                <w:color w:val="000000"/>
                <w:sz w:val="20"/>
              </w:rPr>
              <w:t>
Я (мы) заявляю (ем), что по имеющимся у меня (нас) сведениям информация, необходимая для рассмотрения заявки и внесенная в настоящее заявление и в приложения, является окончательной и правильной.</w:t>
            </w:r>
            <w:r>
              <w:br/>
            </w:r>
            <w:r>
              <w:rPr>
                <w:rFonts w:ascii="Times New Roman"/>
                <w:b w:val="false"/>
                <w:i w:val="false"/>
                <w:color w:val="000000"/>
                <w:sz w:val="20"/>
              </w:rPr>
              <w:t>
Я (мы) подтверждаю (ем), что образцы получены должным образом и представляют репрезентативную выборку селекционного достижения.</w:t>
            </w:r>
          </w:p>
          <w:bookmarkEnd w:id="694"/>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695"/>
          <w:p>
            <w:pPr>
              <w:spacing w:after="20"/>
              <w:ind w:left="20"/>
              <w:jc w:val="both"/>
            </w:pPr>
            <w:r>
              <w:rPr>
                <w:rFonts w:ascii="Times New Roman"/>
                <w:b w:val="false"/>
                <w:i w:val="false"/>
                <w:color w:val="000000"/>
                <w:sz w:val="20"/>
              </w:rPr>
              <w:t>
Подпись</w:t>
            </w:r>
            <w:r>
              <w:br/>
            </w:r>
            <w:r>
              <w:rPr>
                <w:rFonts w:ascii="Times New Roman"/>
                <w:b w:val="false"/>
                <w:i w:val="false"/>
                <w:color w:val="000000"/>
                <w:sz w:val="20"/>
              </w:rPr>
              <w:t>
</w:t>
            </w:r>
            <w:r>
              <w:rPr>
                <w:rFonts w:ascii="Times New Roman"/>
                <w:b w:val="false"/>
                <w:i w:val="false"/>
                <w:color w:val="000000"/>
                <w:sz w:val="20"/>
              </w:rPr>
              <w:t>подпись (и) заявителя (ей) или патентного поверенного, дата подписания (при подписании от имени юридического лица подпись руководителя скрепляется печатью)</w:t>
            </w:r>
            <w:r>
              <w:br/>
            </w:r>
            <w:r>
              <w:rPr>
                <w:rFonts w:ascii="Times New Roman"/>
                <w:b w:val="false"/>
                <w:i w:val="false"/>
                <w:color w:val="000000"/>
                <w:sz w:val="20"/>
              </w:rPr>
              <w:t>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согласен.</w:t>
            </w:r>
          </w:p>
          <w:bookmarkEnd w:id="695"/>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header.xml" Type="http://schemas.openxmlformats.org/officeDocument/2006/relationships/header" Id="rId1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