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ce8a" w14:textId="97bc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28 октября 2014 года № 77 "Об утверждении квалификационных требований и перечня документов, подтверждающих соответствие им, для осуществления деятельности в сфере нефти и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октября 2017 года № 363. Зарегистрирован в Министерстве юстиции Республики Казахстан 15 декабря 2017 года № 16102.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октября 2014 года № 77 "Об утверждении квалификационных требований и перечня документов, подтверждающих соответствие им, для осуществления деятельности в сфере нефти и газа" (зарегистрированный в Реестре государственной регистрации нормативных правовых актов за № 9998, опубликованный в информационно-правовой системе "Әділет" 28 января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в сфере нефти и газа,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13 ноября 2017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30 ноября 2017 года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2014 года № 77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в сфере нефти и газа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4629"/>
        <w:gridCol w:w="4460"/>
        <w:gridCol w:w="2935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Квалификационные требования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Документы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проектированию (технологическому) и (или) эксплуатации горных производств (углеводородное сырье), нефтехимических производств, эксплуатации магистральных газопроводов, нефтепроводов, нефтепродуктопроводов в сфере нефти и газа включают наличие:</w:t>
            </w:r>
          </w:p>
          <w:bookmarkEnd w:id="12"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регламента, описывающего технологию и порядок выполнения заявленных лицензируемых подвидов деятельности (работ), заверенного печатью (при ее наличии) и подписью первого руководителя заявителя или лица, его замещающего - для юридических лиц, либо подписью заявителя - для физических лиц, с указанием используемых установок и (или) оборудования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 и дату утверждения технологического регламента на заявленный подвид деятельности*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для деятельности по: составлению проектных документов; технологических регламентов; технико-экономического обоснования проектов для месторождений углеводородного сырья; проектированию (технологическому) нефтехимических производств; эксплуатации магистральных газопроводов, нефтепроводов, нефтепродуктопроводов</w:t>
            </w:r>
          </w:p>
          <w:bookmarkEnd w:id="15"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ином законном основании производственной базы (здания, помещения)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наименование, номер и дату документов, подтверждающих наличие производственной базя (здания, помещения) (технический паспорт на объект; договор имущественного найма (аренды)/договор доверительного управления имуществом)*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распространяется на подвид деятельности "эксплуатация магистральных газопроводов, нефтепроводов, нефтепродуктопроводов"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деятельности по проектированию (технологическому) и (или) эксплуатации горных производств (углеводородное сырье), нефтехимических производств, эксплуатации магистральных газопроводов, нефтепроводов, нефтепродуктопроводов в сфере нефти и газа наличие на праве собственности или ином законном основании для заявленных подвидов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составления проектных документов, технологических регламентов, технико-экономического обоснования проектов для месторождений углеводородного сырья, проектирования (технологического) нефтехимических производств: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 программного обеспечения, предназначенного для проектирования в сфере нефти и газа;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техники и (или) оборудования (компьютеров, принтеров, плоттеров, скважинных приборов для промысловых исследований), используемого для проектирования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лицензионного программного обеспечения; номер и дату документа, подтверждающего законное право использования лицензионного программного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наименование, марку и количество используемых компьютеров, принтеров, плоттеров, скважинных приборов для промысловых исследований*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скважинных приборов для промысловых исследований не распространяется на подвид деятельности "проектирование (технологическое) нефтехимических производств"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добычи нефти, газа, нефтегазоконденсата – основных инженерных сооружений и установок, указанных в технологическом регламенте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 основных инженерных сооружений и установок*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ведения технологических работ (промысловые исследования; сейсморазведочные работы; геофизические работы) на месторождениях углеводородного сырья: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промысловых исследований – скважинных приборов и (или) оборудования, указанных в технологическом регламенте;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геофизических работ – скважинных приборов и наземной аппаратуры для регистрации показаний приборов, лебедки для спускоподъемных операций в скважине и оборудования, указанных в технологическом регламенте;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сейсморазведочных работ –сейсмостанции и (или) сейсморазведочного оборудования, указанных в технологическом регламенте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промысловых исследований – наименование, марку, год выпуска, серийный номер завода-изготовителя скважинных приборов и (или)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геофизических работ – наименование, марку, год выпуска, серийный номер завода-изготовителя скважинных приборов, наземной аппаратуры для регистрации показаний приборов, лебедки для спускоподъемных операций в скважине,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для сейсморазведочных работ – наименование, марку, год выпуска, серийный номер завода-изготовителя сейсмостанции и (или) сейсморазведочного оборудования*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прострелочно-взрывных работ в нефтяных; газовых; газоконденсатных; нагнетательных скважинах: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либо договора с организацией, имеющей разрешение на постоянное применение взрывчатых веществ и изделий на их основе; перфорационного оборудования или системы, указанных в технологическом регламенте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наименование, номер и дату разрешения либо номер и дату договора с организацией, имеющей разрешение на постоянное применение взрывчатых веществ и изделий на их основе;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наименование, марку, год выпуска, серийный номер завода-изготовителя перфорационного оборудования или системы*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для бурения скважин на месторождениях углеводородного сырья на суше; на море; на внутренних водоемах - буровой установки, противовыбросового оборудования и другого оборудования, указанных в технологическом регламенте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наименование, марку, год выпуска, серийный номер завода-изготовителя буровой установки, противовыбросового оборудования и другого оборудования*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подземного ремонта (текущего; капитального) скважин на месторождениях – установки по ремонту скважин, противовыбросового оборудования и другого оборудования, указанных в технологическом регламенте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наименование, марку, год выпуска, серийный номер завода-изготовителя установки по ремонту скважин, противовыбросового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другого оборудования*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для цементации; испытания; освоения, опробования скважин на месторождениях углеводородного сырья – установки и (или) специализированной техники, указанных в технологическом регламенте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наименование, марку, год выпуска, серийный номер завода-изготовителя установки и (или) специализированной техники*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для повышения нефтеотдачи нефтяных пластов и увеличения производительности скважин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техники и (или) оборудования, указанных в технологическом регламенте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наименование, марку, год выпуска, серийный номер завода-изготовителя специализированной техники и (или) оборудования*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для работ по предотвращению и ликвидации разливов на месторождениях углеводородного сырья на суше; на море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 техники и (или) оборудования для сбора нефти на суше; нефтесборного устройства на море, плавающих резервуаров и боновых заграждений, указанных в технологическом регламенте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наименование, марку, год выпуска, серийный номер завода-изготовителя специализированной техники и (или) оборудования для сбора нефти на суше; нефтесборного устройства на море, плавающих резервуаров и боновых заграждений*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для консервации; ликвидации скважин на месторождениях углеводородного сырья – установки и оборудования для консервации и ликвидации, указанных в технологическом регламенте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наименование, марку, год выпуска, серийный номер завода-изготовителя установки и оборудования для консервации и ликвидации*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для эксплуатации нефтехимических производств: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технологических установок и оборудования, указанных в технологическом регламенте;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оборудованных складов, необходимых для нефтехимического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лаборатории, аттестованной в установленном законодательством Республики Казахстан порядке, или договора на обслуживание с аккредитованной лабораторией по контролю соответствия продукции стандартам, нормам и техническим условиям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наименование, марку, год выпуска, серийный номер завода-изготовителя основных технологических установок и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информацию о наличии специально оборудованных складов;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номер и дату выдачи аттестата на лабораторию или номер и дату договора на обслуживание с аккредитованной лабораторией по контролю соответствия продукции стандартам, нормам и техническим условиям*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эксплуатации магистральных газопроводов, нефтепроводов, нефтепродуктопроводов наличие на праве собственности или ином законном основании: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магистральных газопроводов, нефтепроводов, нефтепродуктопроводов;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диагностических приборов, контрольно-измерительных приборов, инструментов, оборудования, обеспечивающих эксплуатацию (в том числе техническое диагностирование, техническое обслуживание и ремонт) магистральных газопроводов, нефтепроводов, нефтепродуктопроводов;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утвержденных программ по реконструкции, модернизации действующих производственных объектов с использованием современного оборудования и технологий; планов (программ) выполнения ремонтных работ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наименование, номер и дату документов, подтверждающих наличие магистральных газопроводов, нефтепроводов, нефтепродуктопроводов с указанием протяженности линейной части магистральных газопроводов, нефтепроводов, нефтепродуктопроводов;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приборов и оборудования, обеспечивающих эксплуатацию магистральных газопроводов, нефтепроводов, нефтепродуктопроводов, которые используются в зависимости от технических требований, необходимых для выполнения заявленных работ подвида;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технического диагностирования магистральных трубопроводов – информацию о наличии диагностических приборов;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технического обслуживания магистральных трубопроводов – информацию о наличии контрольно-измерительных приборов, инструментов,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наименование и дату утверждения программ и планов*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 только на подвид деятельности "эксплуатация магистральных газопроводов, нефтепроводов, нефтепродуктопроводов"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 и (или) ответственных лиц,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эксплуатацию и техническое обслуживание установок, машин, механизмов, приборов,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безопасность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охрану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метрологический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технологического процесса и выпуска продукции заданного качества (распространяется только на подвид деятельности "эксплуатация нефтехимических производств");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соблюдение технологического процесса эксплуатации магистральных газопроводов, нефтепроводов, нефтепродуктопроводов (распространяется только на подвид деятельности "эксплуатация магистральных газопроводов, нефтепроводов, нефтепродуктопроводов")</w:t>
            </w:r>
          </w:p>
          <w:bookmarkEnd w:id="20"/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номер и дату приказов о создании служб и (или) назначении ответственных лиц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для деятельности по составлению проектных документов; технологических регламентов; технико-экономического обоснования проектов для месторождений углеводородного сырья; проектированию (технологическому) нефтехимических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Квалификационного состава: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технических руководителей – с высшим техническим образованием в сфере нефти и газа и опытом практической работы в указанной сфере - не менее 3 лет;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специалистов - не менее 50% от общей численности с высшим техническим или средним специальным образованием, соответствующих занимаемой должности</w:t>
            </w:r>
          </w:p>
          <w:bookmarkEnd w:id="24"/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по каждому из работников: фамилия, имя, отчество (при наличии), наименование учебного заведения, номер и дата документа об образовании, специальность по образованию и квалификация, должность, стаж работы в соответствующей сфере (в соответствии с трудовой книжкой или трудовым договором)*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*Форма сведений приведена в приложении к настоящим квалификационным требованиям и перечню документов, подтверждающих соответствие им, для осуществления деятельности в сфере нефти и газа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им,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нефти и газа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и перечню документов, подтверждающих соответствие им, для осуществления деятельности в сфере нефти и газа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наличии технологического регламента (не требуется для деятельности по: составлению проектных документов; технологических регламентов; технико-экономического обоснования проектов для месторождений углеводородного сырья; проектированию (технологическому) нефтехимических производств; эксплуатации магистральных газопроводов, нефтепроводов, нефтепродуктопроводов): 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и дата утверждения технологического регламента на заявленный подвид деятельности)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наличии производственной базы (здания, помещения):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номер и дата документов, подтверждающих наличие производственной базы (здания, помещения) (технический паспорт на объект; договор имущественного найма (аренды)/договор доверительного управления имуществом)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деятельности по проектированию (технологическому) и (или) эксплуатации горных производств (углеводородное сырье), нефтехимических производств, эксплуатации магистральных газопроводов, нефтепроводов, нефтепродуктопроводов в сфере нефти и газа наличие на праве собственности или ином законном основании для заявленных подвидов деятельности: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составления проектных документов, технологических регламентов, технико-экономического обоснования проектов для месторождений углеводородного сырья, проектирования (технологического) нефтехимических производств: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___________________________________________________________. 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лицензионного программного обеспечения; номер и дата документа, подтверждающего законное право использования лицензионного программного обеспечения)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(наименование, марка и количество используемых компьютеров, принтеров, плоттеров, скважинных приборов для промысловых исследований) 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добычи нефти, газа, нефтегазоконденсата: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основных инженерных сооружений и установок)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ведения технологических работ (промысловые исследования; сейсморазведочные работы; геофизические работы) на месторождениях углеводородного сырья: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промысловых исследований: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(наименование, марка, год выпуска, серийный номер завода-изготовителя скважинных приборов и (или) оборудования)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геофизических работ: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(наименование, марка, год выпуска, серийный номер завода-изготовителя скважинных приборов, наземной аппаратуры для регистрации показаний приборов, лебедки для спускоподъемных операций в скважине, оборудования)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сейсморазведочных работ: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(наименование, марка, год выпуска серийный номер завода-изготовителя сейсмостанции и (или) сейсморазведочного оборудования)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прострелочно-взрывных работ в нефтяных; газовых; газоконденсатных; нагнетательных скважинах: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(наименование, номер и дата разрешения на постоянное применение взрывчатых веществ и изделий на их основе)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и дата договора с организацией, имеющей разрешение на постоянное применение взрывчатых веществ и изделий на их основе)*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наличия у организации разрешения на постоянное применение взрывчатых веществ и изделий на их основе вторая строка настоящего абзаца не заполняется;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марка, год выпуска, серийный номер завода-изготовителя перфорационного оборудования или системы)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бурения скважин на месторождениях углеводородного сырья на суше; на море; на внутренних водоемах: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(наименование, марка, год выпуска, серийный номер завода-изготовителя буровой установки, противовыбросового оборудования и другого оборудования) 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подземного ремонта (текущего; капитального) скважин на месторождениях: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(наименование, марка, год выпуска, серийный номер завода-изготовителя установки по ремонту скважин, противовыбросового оборудования и другого оборудования)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цементации; испытания; освоения, опробования скважин на месторождениях углеводородного сырья: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(наименование, марка, год выпуска, серийный номер завода-изготовителя установки и (или) специализированной техники)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повышения нефтеотдачи нефтяных пластов и увеличения производительности скважин: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(наименование, марка, год выпуска, серийный номер завода-изготовителя специализированной техники и (или) оборудования)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работ по предотвращению и ликвидации разливов на месторождениях углеводородного сырья на суше; на море: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(наименование, марка, год выпуска, серийный номер завода-изготовителя специализированной техники и (или) оборудования для сбора нефти на суше; нефтесборного устройства на море, плавающих резервуаров и боновых заграждений)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консервации; ликвидации скважин на месторождениях углеводородного сырья: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(наименование, марка, год выпуска, серийный номер завода-изготовителя установки и оборудования для консервации и ликвидации)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для эксплуатации нефтехимических производств: 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основных технологических установок и оборудования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марка, год выпуска, серийный номер завода-изготовителя основных технологических установок и оборудования)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специально оборудованных складов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(наименования специально оборудованных складов)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наличии аттестованной лаборатории или договора на обслуживание с аккредитованной лабораторией 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 и дата выдачи аттестата на лабораторию по контролю соответствия продукции стандартам, нормам и техническим условиям) 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и дата договора на обслуживание с аккредитованной лабораторией по контролю соответствия продукции стандартам, нормам и техническим условиям)*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наличия у организации собственной лаборатории вторая строка абзаца четыре не заполняется;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эксплуатации магистральных газопроводов, нефтепроводов, нефтепродуктопроводов: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наличии магистральных газопроводов, нефтепроводов, нефтепродуктопроводов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номер и дата документов, подтверждающих наличие магистральных газопроводов, нефтепроводов, нефтепродуктопроводов с указанием протяженности линейной части магистральных газопроводов, нефтепроводов, нефтепродуктопроводов)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диагностических приборов, контрольно-измерительных приборов, инструментов, оборудования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приборов и оборудования, обеспечивающих эксплуатацию магистральных газопроводов, нефтепроводов, нефтепродуктопроводов, которые используются в зависимости от технических требований, необходимых для выполнения заявленных работ подвида)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технического диагностирования магистральных трубопроводов: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(информация о наличии диагностических приборов)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технического обслуживания магистральных трубопроводов: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(информация о наличии контрольно-измерительных приборов, инструментов, оборудования)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наличии программ по реконструкции, модернизации действующих производственных объектов с использованием современного оборудования и технологий; планов (программ) выполнения ремонтных работ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дата утверждения программ и планов)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 и (или) ответственных лиц, обеспечивающих: 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эксплуатацию и техническое обслуживание установок, машин, механизмов, приборов, оборудования; 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безопасность труда; 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охрану окружающей среды; 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метрологический контроль;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технологического процесса и выпуска продукции заданного качества (распространяется только на подвид деятельности "эксплуатация нефтехимических производств");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технологического процесса эксплуатации магистральных газопроводов, нефтепроводов, нефтепродуктопроводов (распространяется только на подвид деятельности "эксплуатация магистральных газопроводов, нефтепроводов, нефтепродуктопроводов"):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и дата приказов о создании служб и (или) назначении ответственных лиц)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наличии квалифицированного состава, отвечающего соответствующему образовательному уровню: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технических руководителей – с высшим техническим образованием в сфере нефти и газа и опытом практической работы в указанной сфере – не менее 3 лет; 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специалистов – не менее 50% от общей численности с высшим техническим или средним специальным образованием, соответствующих занимаемой должности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_______________________________________________________________.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(информация по каждому из работников: фамилия, имя, отчество (при наличии), наименование учебного заведения, номер и дата документа об образовании, специальность по образованию и квалификация, должность, стаж работы в соответствующей сфере (согласно трудовой книжке или трудовому договору)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