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0d89c" w14:textId="500d8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по инвестициям и развитию Республики Казахстан от 26 января 2016 года № 87 "Об утверждении цен на товары (работы, услуги), производимые и (или) реализуемые Государственной корпорацией "Правительство для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16 октября 2017 года № 365. Зарегистрирован в Министерстве юстиции Республики Казахстан 15 декабря 2017 года № 16100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января 2016 года № 87 "Об утверждении цен на товары (работы, услуги), производимые и (или) реализуемые Государственной корпорацией "Правительство для граждан" (зарегистрированный в Реестре государственной регистрации нормативных правовых актов за № 13353, опубликованный 14 марта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Цены на товары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(работы, услуги), производимые и (или) реализуемые Государственной корпорацией "Правительство для граждан" по государственному техническому обследованию зданий, сооружений и (или) их составляющих, в сфере определения стоимости объектов налогообложения,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"электронного правительства" и государственных услуг Министерства информации и коммуникаций Республики Казахстан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коммуникаций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информации и коммуникаций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____________А. Мырзахметов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декабря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____________М. Бекетаев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 ноября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труда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22 ноября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27 ноября 2017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2017 года № 365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(или) реализуемые Государственной корпорацией "Правительство для граждан" по государственному техническому обследованию зданий, сооружений и (или) их составляющих, в сфере определения стоимости объектов налогообложения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4336"/>
        <w:gridCol w:w="1275"/>
        <w:gridCol w:w="1672"/>
        <w:gridCol w:w="2203"/>
        <w:gridCol w:w="1938"/>
      </w:tblGrid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характеристика товаров (работы, услуги)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времени, человек- час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1 нормо- часа, тенге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без учета НДС, тенге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Государственное техническое обследование (далее – ГТО) зданий, сооружений и (или) их составляющих</w:t>
            </w:r>
          </w:p>
          <w:bookmarkEnd w:id="13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 заявлений на проведение ГТО всех категорий объектов недвижимости</w:t>
            </w:r>
          </w:p>
          <w:bookmarkEnd w:id="14"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5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на проведение государственного технического обследования всех категорий объектов недвижимости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заявление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0,363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6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и получение архивных дел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заявление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0,462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17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анализ предоставленных документов и подготовительные работы для выезда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заявление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18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документов услугополучателю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паспорт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ГТО земельных участков всех категорий объектов недвижимости (частных домов, дач, индивидуальных гаражей, многоквартирных жилых домов, квартир в многоквартирных жилых домах, объектов нежилого назначения и прочих сооружений и их составляющих)</w:t>
            </w:r>
          </w:p>
          <w:bookmarkEnd w:id="19"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Первичное ГТО застроенного земельного участка площадью до 1000 кв.м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1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простой конфигурации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0,785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2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конфигурации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1,841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23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сложной конфигурации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2,778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Первичное ГТО застроенного земельного участка площадью свыше 1000 кв.м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5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простой конфигурации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кв.м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6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конфигурации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кв.м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0,166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27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сложной конфигурации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кв.м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0,284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Первичное ГТО основного строения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9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 сложности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кв.м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0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категории сложности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кв.м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31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третьей категории сложности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кв.м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32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Первичное ГТО служебных строений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кв.м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33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Первичное ГТО благоустройств (замощение, детские, бельевые, спортивные площадки, газоны, пандусы, отмостка и другие элементы)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кв.м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34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Первичное ГТО сооружений (емкости, заправочные колонки, резервуары, газгольдеры, эстакады, колодцы, выгребные ямы и другие конструкции)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объект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0,244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35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технического паспорта при первичном ГТО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паспорт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1,476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36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технического паспорта при первичном и последующем ГТО всех категорий объектов недвижимости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паспорт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0,279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3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ГТО застроенного земельного участка площадью до 1000 кв.м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8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простой конфигурации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0,549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9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конфигурации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1,288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40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сложной конфигурации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2,008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4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ГТО застроенного земельного участка площадью свыше 1000 кв.м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2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простой конфигурации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кв.м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43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конфигурации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кв.м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44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сложной конфигурации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кв.м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0,158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4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ГТО основного строения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6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 сложности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кв.м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47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категории сложности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кв.м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48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третьей категории сложности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кв.м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49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ГТО служебных строений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кв.м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50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ГТО благоустройств (замощение, детские, бельевые, спортивные площадки, газоны, пандусы, отмостка и другие элементы)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кв.м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51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ГТО сооружений (емкости, заправочные колонки, резервуары, газгольдеры, эстакады, колодцы, выгребные ямы и другие конструкции)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объект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0,171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52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технического паспорта при последующем ГТО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паспорт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1,288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ГТО автодорог или проездов</w:t>
            </w:r>
          </w:p>
          <w:bookmarkEnd w:id="53"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Первичное ГТО автодорог или проездов с покрытием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55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 сложности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17,937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56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категории сложности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29,837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57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третьей категории сложности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44,960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Первичное ГТО грунтовых автодорог или проездов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59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 сложности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13,911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60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категории сложности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23,917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61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третьей категории сложности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33,560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2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технического паспорта при первичном ГТО автодорог или проездов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паспорт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1,769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6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ГТО автодорог или проездов с покрытием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64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 сложности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12,379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65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категории сложности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20,931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66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третьей категории сложности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31,472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6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ГТО грунтовых автодорог или проездов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68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 сложности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9,738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69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категории сложности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16,742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70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третьей категории сложности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22,372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71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технического паспорта при последующем ГТО автодорог или проездов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паспорт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1,509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ГТО набережных</w:t>
            </w:r>
          </w:p>
          <w:bookmarkEnd w:id="72"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Первичное ГТО набережных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74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сходов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75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одним сходом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76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 сходами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2,270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77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тремя и более сходами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8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технического паспорта при первичном ГТО набережных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паспорт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3,320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7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ГТО набережных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80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сходов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81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одним сходом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82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 сходами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83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тремя и более сходами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84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технического паспорта при последующем ГТО набережных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паспорт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ГТО мостов, путепроводов и вышки связи</w:t>
            </w:r>
          </w:p>
          <w:bookmarkEnd w:id="85"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Первичное ГТО моста, путепровода, вышки связи до 30 м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87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Однопролетного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10,800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88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Многопролетного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13,500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9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Первичное ГТО моста, путепровода, вышки связи свыше 30 м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5,400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0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технического паспорта при первичном ГТО мостов, путепроводов и вышки связи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паспорт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3,700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9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ГТО моста, путепровода, вышки связи до 30 м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92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Однопролетного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6,480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93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Многопролетного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94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ГТО моста, путепровода, вышки связи свыше 30 м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3,240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95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технического паспорта при последующем ГТО мостов, путепроводов и вышки связи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паспорт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ГТО трубопроводов под дорогами</w:t>
            </w:r>
          </w:p>
          <w:bookmarkEnd w:id="96"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Первичное ГТО трубопроводов под дорогами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98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однотрубной прокладке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7,113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99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двухтрубной прокладке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10,046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00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технического паспорта при первичном ГТО трубопроводов под дорогами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паспорт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0,957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0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ГТО трубопроводов под дорогами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02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однотрубной прокладке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2,207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03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двухтрубной прокладке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3,664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04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технического паспорта при последующем ГТО трубопроводов под дорогами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паспорт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0,873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ГТО зеленых насаждений</w:t>
            </w:r>
          </w:p>
          <w:bookmarkEnd w:id="105"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Первичное ГТО зеленых насаждений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07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прямыми аллеями и однородным составом пород - уличные посадки, бульвары и другие зеленые насаждения (первая категория)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шт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2,229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08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частичным насыщением аллейными посадками, расположенных в отдельных частях объекта - аллеи, скверы, придомовые посадки, сады, парки и другие зеленые насаждения (вторая категория)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шт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2,911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109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частичным насыщением аллейными посадками, имеющими в составе более пяти пород или более трех видов однородных по возрастному составу (третья категория)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шт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3,641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110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 же объекты с живой изгородью или кустарниками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пм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1,195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  <w:bookmarkEnd w:id="111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 же объекты с кустарниками или цветами-многолетниками одной породы, одинаковых по возрастному составу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пм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1,544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  <w:bookmarkEnd w:id="112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 же объекты с кустарниками или цветами-многолетниками разных пород, различных по возрастному составу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пм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1,973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  <w:bookmarkEnd w:id="113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оборудования и малых форм садовой архитектуры (скамьи, скульптуры, цветочные вазы, мусорные ящики, урны, фонари и другие элементы архитектуры)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шт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1,617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14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технического паспорта при первичном ГТО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паспорт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1,811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1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ГТО зеленых насаждений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16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прямыми аллеями и однородным составом пород - уличные посадки, бульвары и другие зеленые насаждения (первая категория)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шт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1,591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частичным насыщением аллейными посадками, расположенных в отдельных частях объекта - аллеи, скверы, придомовые посадки, сады, парки и другие зеленые насаждения (вторая категория)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шт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2,042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117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частичным насыщением аллейными посадками, имеющими в составе более пяти пород или более трех видов однородных по возрастному составу (третья категория)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шт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2,552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118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 же объекты с живой изгородью или кустарниками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пм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1,129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  <w:bookmarkEnd w:id="119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 же объекты с кустарниками или цветами-многолетниками одной породы, одинаковых по возрастному составу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пм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1,313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  <w:bookmarkEnd w:id="120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 же объекты с кустарниками или цветами-многолетниками разных пород, различных по возрастному составу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пм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1,522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  <w:bookmarkEnd w:id="121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оборудования и малых форм садовой архитектуры (скамьи, скульптуры, цветочные вазы, мусорные ящики, урны, фонари и другие элементы архитектуры)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шт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1,107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22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технического паспорта при последующем ГТО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паспорт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1,492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ГТО электросетей</w:t>
            </w:r>
          </w:p>
          <w:bookmarkEnd w:id="123"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2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Первичное ГТО электросетей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25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воздушной линий электросети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13,083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26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кабельной линий электросети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14,669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27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технического паспорта при первичном ГТО электросетей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паспорт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2,409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2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ГТО электросетей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29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воздушной линий электросети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12,429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30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кабельной линий электросети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13,936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31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технического паспорта при последующем ГТО электросетей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паспорт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1,783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ГТО линий городского электротранспорта</w:t>
            </w:r>
          </w:p>
          <w:bookmarkEnd w:id="132"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Первичное ГТО линий городского электротранспорта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34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контактной сети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28,611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35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трамвайного пути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34,333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6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радиусов и длин кривых узлов контактной сети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узел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11,165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37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технического паспорта при первичном ГТО линий городского электротранспорта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паспорт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2,311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ГТО линий городского электротранспорта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39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контактной сети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23,175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40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трамвайного пути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27,810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41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технического паспорта при последующем ГТО линий городского электротранспорта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паспорт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1,913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ГТО водопроводных, тепловых, газовых, канализационных (включая дождевые, общесплавные) сетей и линий связи</w:t>
            </w:r>
          </w:p>
          <w:bookmarkEnd w:id="142"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43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Первичное ГТО сетей водопроводных, тепловых, газовых, канализационных (включая дождевые, общесплавные) сетей и линий связи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12,566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4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Колодец (при первичном ГТО)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3,237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45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(при первичном ГТО)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46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технического паспорта при первичном ГТО сетей водопроводных, тепловых, газовых, канализационных (включая дождевые, общесплавные) сетей и линий связи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паспорт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1,501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47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ГТО сетей водопроводных, тепловых, газовых, канализационных (включая дождевые, общесплавные) сетей и линий связи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10,681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48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Колодец (при последующем ГТО)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2,752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49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(при последующем ГТО)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0,561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50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технического паспорта при последующем ГТО сетей водопроводных, тепловых, газовых, канализационных (включая дождевые, общесплавные) сетей и линий связи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паспорт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1,252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ГТО железнодорожных путей и метрополитена</w:t>
            </w:r>
          </w:p>
          <w:bookmarkEnd w:id="151"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Первичное ГТО железнодорожных путей и метрополитена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53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прямолинейный участок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5,067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54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криволинейный участок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6,068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5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Тоннель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2,739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56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упор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2,658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57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горка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2,713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58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(освещение, платформы, подъездные автомобильные пути, ограждение и другие конструкции)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2,053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59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стрелка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1,074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60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технического паспорта при первичном ГТО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паспорт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1,965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6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ГТО железнодорожных путей и метрополитена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62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прямолинейный участок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3,531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63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криволинейный участок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4,088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64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Тоннель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2,057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65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упор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1,701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66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горка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1,764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67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(освещение, платформы, подъездные автомобильные пути, ограждение и другие конструкции)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1,668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68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стрелка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0,766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69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технического паспорта при последующем ГТО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паспорт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1,216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ГТО плотины, дамбы</w:t>
            </w:r>
          </w:p>
          <w:bookmarkEnd w:id="170"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7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Первичное ГТО плотины, дамбы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72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протяженностью до 30 м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объект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7,140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73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протяженностью свыше 30 м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10,710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74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технического паспорта при первичном ГТО плотины, дамбы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паспорт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7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ГТО плотины, дамбы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76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протяженностью до 30 м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объект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6,070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77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протяженностью свыше 30 м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9,100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78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технического паспорта при последующем ГТО плотины, дамбы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паспорт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Выявление полного сноса строений и сооружений на земельном участке</w:t>
            </w:r>
          </w:p>
          <w:bookmarkEnd w:id="179"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80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полного сноса строений и сооружений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1,221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81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полного сноса строений и сооружений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документ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0,459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Выдача дубликата технического паспорта объекта недвижимости</w:t>
            </w:r>
          </w:p>
          <w:bookmarkEnd w:id="182"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83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(заявления, квитанции об оплате услуги) и поиск объекта недвижимости в государственной базе данных "Регистр недвижимости"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заявление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84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и получение инвентарного дела объекта недвижимости из архивного фонда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заявление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0,462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85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анализ инвентарного дела и оформление дубликата технического паспорта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дубликат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86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дубликата технического паспорта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дубликат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187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информационную систему правового кадастра идентификационных и технических сведений зданий, сооружений и (или) их составляющих на вновь созданное недвижимое имущество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6,75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652,3185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Определение стоимости объектов налогообложения</w:t>
            </w:r>
          </w:p>
          <w:bookmarkEnd w:id="188"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89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проведению оценки и сопровождение информации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отчет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289,4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90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квартиры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объект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289,4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91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индивидуального жилого дома, дачи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объект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289,4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92"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гаража, паркинга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объект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289,4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</w:tbl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стоимость;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ПЭП – портал "электронного правительства";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кв.м – квадратный метр;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пм – погонный метр;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 – штук (а,и)</w:t>
      </w:r>
    </w:p>
    <w:bookmarkEnd w:id="19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