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5c0e" w14:textId="2065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22 августа 2011 года № 423 "Об утверждении Правил проведения инвентаризации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ноября 2017 года № 692. Зарегистрирован в Министерстве юстиции Республики Казахстан 14 декабря 2017 года № 16093.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2011 года № 423 "Об утверждении Правил проведения инвентаризации в государственных учреждениях" (зарегистрирован в Реестре государственной регистрации нормативных правовых актов под № 7197),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расчетов по платежам в бюджет, по обязательным социальным отчислениям, по пенсионным взносам, по отчислениям и взносам на обязательное социальное медицинское страхование в Государственную корпорацию "Правительство для граждан", с депонентами – не менее одного раза в квартал;";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Результаты инвентаризации должны быть отражены в учете и отчетности того месяца, в котором была закончена инвентаризация.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отчетности, утвержденными приказом Министра финансов Республики Казахстан от 1 августа 2017 года № 468, зарегистрированным в Реестре государственной регистрации нормативных правовых актов за № 15594, в пояснительных записках к годовой финансовой отчетности отражаются данные о результатах проведенной инвентаризации.";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регистрации, за исключением абзацев пятого,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июля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21" w:id="1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государственное учреждение       код </w:t>
      </w:r>
    </w:p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контрольной проверки инвентаризации ценностей на_________________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государственного учреждения, склада, кладовой, цеха,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где проводилась инвентаризация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______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ценностей проводилась на ______________ ____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дата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 ________________________________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должность (фамилия, имя, отчество (при его наличии)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Контрольной проверкой, проведенной _________ ____________________________________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(фамилия, имя, отчество (при его наличии)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инвентаризационной описи значится в наличии ___________________ наименований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ценностей на сумму.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Результаты проверки.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описи</w:t>
            </w:r>
          </w:p>
          <w:bookmarkEnd w:id="27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ценностей, подвергшихся контрольной проверке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Значится по инвентаризационной описи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 более, - менее)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2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0"/>
      <w:r>
        <w:rPr>
          <w:rFonts w:ascii="Times New Roman"/>
          <w:b w:val="false"/>
          <w:i w:val="false"/>
          <w:color w:val="000000"/>
          <w:sz w:val="28"/>
        </w:rPr>
        <w:t>
      Лица, проводившие контрольную проверку ________ 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инвентаризационной комиссии 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инвентаризационной комиссии 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____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государственное учреждение код </w:t>
      </w:r>
    </w:p>
    <w:bookmarkEnd w:id="32"/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контрольных проверок инвентаризаций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должность работника, проводившего проверку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проверяемой организации, склада, кладовой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материально-ответственного лица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контрольной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инвентаризационной описи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Проверено ценностей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3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контрольной проверки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администрации по результатам контрольной проверки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лица, проводившего контрольную проверку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 "___" _____________ ______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 ______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74" w:id="4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государственное учреждение код </w:t>
      </w:r>
    </w:p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результатов, выявленных инвентаризацией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Результат, выявленный инвентаризацией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порча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суммы недостач и потерь от порчи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зачтено по пересортице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 пределах норм убыли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отнесено на виновных лиц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на издержки производства и обращения сверх норм убыли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вложения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материалы, топливо, стройматериалы, запчасти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животных и животные на откорме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Касса, денежные документы и другие ценности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_______ ________________________________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(подпись) (фамилия, имя, отчество (при его наличии)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 ________________________________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(подпись) (фамилия, имя, отчество (при его наличии)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инвентаризационной комиссии _____ _________________________________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(подпись) (фамилия, имя, отчество (при его наличии)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государственного учреждения код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Инвентаризационная опись (сличительная ведомость) № ____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на "___" ______________________</w:t>
      </w:r>
    </w:p>
    <w:bookmarkEnd w:id="68"/>
    <w:p>
      <w:pPr>
        <w:spacing w:after="0"/>
        <w:ind w:left="0"/>
        <w:jc w:val="both"/>
      </w:pPr>
      <w:bookmarkStart w:name="z104" w:id="69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приказа (распоряжения) от "___" 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произвела проверку наличия_______________________________________________________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проверки____________________________________________________________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материально-ответственного лица________________________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Заключение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(оформляется до начала инвентаризации)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 (мы), _______________ ниже подписавшиеся ________ даю (даем) настоящую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подписку в том, что к началу проведения инвентаризации все документы, относящиеся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приходу или расходу ценностей, сданы в бухгалтерскую службу и все долгосрочные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запасы, поступившие на мою (нашу) ответственность, оприходованы, а выбывшие списаны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расход.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 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  <w:bookmarkEnd w:id="70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долгосрочных активов или запасов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(инвентарный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7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72"/>
      <w:r>
        <w:rPr>
          <w:rFonts w:ascii="Times New Roman"/>
          <w:b w:val="false"/>
          <w:i w:val="false"/>
          <w:color w:val="000000"/>
          <w:sz w:val="28"/>
        </w:rPr>
        <w:t>
      Итого: а) порядковых номеров 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б) общее количество единиц, фактически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в) на сумму, тенге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 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 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 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 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долгосрочные активы и запасы, перечисленные в настоящей инвентаризационной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описи с № ___ по № _____, комиссией проверены в натуре в моем (нашем) присутствии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внесены в опись, в связи с чем претензий к инвентаризационной комиссии не имею (не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имеем). Долгосрочные активы и запасы, перечисленные в описи, находятся на моем (нашем)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 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описи данные и подсчеты проверил _______ 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 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117" w:id="7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государственное учреждение код </w:t>
      </w:r>
    </w:p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Склад __________________ </w:t>
      </w:r>
    </w:p>
    <w:bookmarkEnd w:id="74"/>
    <w:p>
      <w:pPr>
        <w:spacing w:after="0"/>
        <w:ind w:left="0"/>
        <w:jc w:val="both"/>
      </w:pPr>
      <w:bookmarkStart w:name="z119" w:id="7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 № 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      материальных ценностей, принятых (сданных)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ответственное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"___" 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началу проведения инвентаризации все расходные и приходные документы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материальные ценности сданы в бухгалтерскую службу и все материальные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поступившие на мою (нашу) ответственность, оприходованы, а выбывшие списаны в расход.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 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 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приказа (распоряжения) от "___" ____________ ______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произведено снятие фактических остатков ценностей, числящихся на балансовом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(забалансовом) счете № ____ по состоянию на "___" ____________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Инвентаризация: начата "___" 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окончена "___" 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(получателя) и материальных ценностей, принятых (сданных) на ответственное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(забалансового) 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(номенклатурный номер)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(сдачи) груза на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количество материальных ценностей, принятых на ответственное хранение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принятия (сдачи) на ответственное 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2" w:id="81"/>
      <w:r>
        <w:rPr>
          <w:rFonts w:ascii="Times New Roman"/>
          <w:b w:val="false"/>
          <w:i w:val="false"/>
          <w:color w:val="000000"/>
          <w:sz w:val="28"/>
        </w:rPr>
        <w:t>
             Всего по описи, тенге 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описи данные и подсчеты проверил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83"/>
    <w:p>
      <w:pPr>
        <w:spacing w:after="0"/>
        <w:ind w:left="0"/>
        <w:jc w:val="both"/>
      </w:pPr>
      <w:bookmarkStart w:name="z137" w:id="8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Акт № 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инвентаризации материалов и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находящихся в пути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"___" ______________ _____</w:t>
      </w:r>
    </w:p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приказа (распоряжения) от "___" _____________ _____ № ____ произведена инвентаризация материалов и товаров, находящихся в пути, по состоянию на "___" ___________ ______ </w:t>
      </w:r>
    </w:p>
    <w:bookmarkEnd w:id="85"/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  <w:bookmarkEnd w:id="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товарно-транспортного или расчетно-платежного документа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8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 (баржи)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к розыску ценностей, не прибывших в срок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2" w:id="93"/>
      <w:r>
        <w:rPr>
          <w:rFonts w:ascii="Times New Roman"/>
          <w:b w:val="false"/>
          <w:i w:val="false"/>
          <w:color w:val="000000"/>
          <w:sz w:val="28"/>
        </w:rPr>
        <w:t>
             Всего по описи, тенге 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акте данные и подсчеты проверил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описи данные и подсчеты проверил _________ 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15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94"/>
    <w:bookmarkStart w:name="z15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код </w:t>
      </w:r>
    </w:p>
    <w:bookmarkEnd w:id="95"/>
    <w:p>
      <w:pPr>
        <w:spacing w:after="0"/>
        <w:ind w:left="0"/>
        <w:jc w:val="both"/>
      </w:pPr>
      <w:bookmarkStart w:name="z157" w:id="96"/>
      <w:r>
        <w:rPr>
          <w:rFonts w:ascii="Times New Roman"/>
          <w:b w:val="false"/>
          <w:i w:val="false"/>
          <w:color w:val="000000"/>
          <w:sz w:val="28"/>
        </w:rPr>
        <w:t>
             Акт № 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незавершенного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материальных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Start w:name="z1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(мы), ______________________________________________даю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97"/>
    <w:bookmarkStart w:name="z1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98"/>
    <w:bookmarkStart w:name="z1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по расходу № _________________________</w:t>
      </w:r>
    </w:p>
    <w:bookmarkEnd w:id="99"/>
    <w:p>
      <w:pPr>
        <w:spacing w:after="0"/>
        <w:ind w:left="0"/>
        <w:jc w:val="both"/>
      </w:pPr>
      <w:bookmarkStart w:name="z165" w:id="100"/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________ ______ 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(подпись) (фамилия, имя, отчество (при его наличии)</w:t>
      </w:r>
    </w:p>
    <w:bookmarkStart w:name="z16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от "____" ____________ _______ № ____ произведено снятие фактических остатков незавершенного производства по состоянию на "___" ___________ _____</w:t>
      </w:r>
    </w:p>
    <w:bookmarkEnd w:id="101"/>
    <w:bookmarkStart w:name="z16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________________ _______</w:t>
      </w:r>
    </w:p>
    <w:bookmarkEnd w:id="102"/>
    <w:bookmarkStart w:name="z16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                  окончена "___" _______________ ______</w:t>
      </w:r>
    </w:p>
    <w:bookmarkEnd w:id="103"/>
    <w:bookmarkStart w:name="z17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  <w:bookmarkEnd w:id="10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(единиц)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108"/>
      <w:r>
        <w:rPr>
          <w:rFonts w:ascii="Times New Roman"/>
          <w:b w:val="false"/>
          <w:i w:val="false"/>
          <w:color w:val="000000"/>
          <w:sz w:val="28"/>
        </w:rPr>
        <w:t>
             Всего по описи, тенге 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описи данные и подсчеты проверил _________ 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17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109"/>
    <w:bookmarkStart w:name="z18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110"/>
    <w:bookmarkStart w:name="z18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111"/>
    <w:bookmarkStart w:name="z18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</w:t>
      </w:r>
    </w:p>
    <w:bookmarkEnd w:id="112"/>
    <w:bookmarkStart w:name="z18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13"/>
    <w:p>
      <w:pPr>
        <w:spacing w:after="0"/>
        <w:ind w:left="0"/>
        <w:jc w:val="both"/>
      </w:pPr>
      <w:bookmarkStart w:name="z184" w:id="114"/>
      <w:r>
        <w:rPr>
          <w:rFonts w:ascii="Times New Roman"/>
          <w:b w:val="false"/>
          <w:i w:val="false"/>
          <w:color w:val="000000"/>
          <w:sz w:val="28"/>
        </w:rPr>
        <w:t>
             Инвентаризационная опись (сличительная ведомость) № 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Животных, относящихся к биологическим активам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(род материальных ценностей)</w:t>
      </w:r>
    </w:p>
    <w:bookmarkStart w:name="z1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115"/>
    <w:p>
      <w:pPr>
        <w:spacing w:after="0"/>
        <w:ind w:left="0"/>
        <w:jc w:val="both"/>
      </w:pPr>
      <w:bookmarkStart w:name="z189" w:id="116"/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(фамилия, имя, отчество (при его наличии)</w:t>
      </w:r>
    </w:p>
    <w:bookmarkStart w:name="z1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117"/>
    <w:bookmarkStart w:name="z1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</w:t>
      </w:r>
    </w:p>
    <w:bookmarkEnd w:id="118"/>
    <w:bookmarkStart w:name="z1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 по расходу № __________</w:t>
      </w:r>
    </w:p>
    <w:bookmarkEnd w:id="119"/>
    <w:bookmarkStart w:name="z1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(лица): _________ _______ _________________ </w:t>
      </w:r>
    </w:p>
    <w:bookmarkEnd w:id="120"/>
    <w:bookmarkStart w:name="z1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121"/>
    <w:bookmarkStart w:name="z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________ _______ ______________________________ </w:t>
      </w:r>
    </w:p>
    <w:bookmarkEnd w:id="122"/>
    <w:bookmarkStart w:name="z1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(подпись) (фамилия, имя, отчество (при его наличии)</w:t>
      </w:r>
    </w:p>
    <w:bookmarkEnd w:id="123"/>
    <w:bookmarkStart w:name="z1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 _______№ ____ произведено снятие фактических остатков ценностей, числящихся на балансовом счете № ___ по состоянию на "___" ___________ ____</w:t>
      </w:r>
    </w:p>
    <w:bookmarkEnd w:id="124"/>
    <w:bookmarkStart w:name="z1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 ______</w:t>
      </w:r>
    </w:p>
    <w:bookmarkEnd w:id="125"/>
    <w:bookmarkStart w:name="z1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 окончена "___" ______________ ______</w:t>
      </w:r>
    </w:p>
    <w:bookmarkEnd w:id="126"/>
    <w:bookmarkStart w:name="z2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127"/>
    <w:bookmarkStart w:name="z2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каждую породу, производственную группу скота, птицы и пчелосемей заполняют отдельный раздел)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животного (бирка, тавро, ушной номер)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животного (пол для учитываемых групповым порядком)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(для молодняка месяц рождения)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вес, кг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131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 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Общее количество единиц, фактически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фактически по описи, тенге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инвентаризационной описи данные и подсчеты проверил _________ 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                                          должность  (подпись)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21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133"/>
    <w:bookmarkStart w:name="z21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134"/>
    <w:bookmarkStart w:name="z21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135"/>
    <w:bookmarkStart w:name="z21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 __________________________________</w:t>
      </w:r>
    </w:p>
    <w:bookmarkEnd w:id="136"/>
    <w:p>
      <w:pPr>
        <w:spacing w:after="0"/>
        <w:ind w:left="0"/>
        <w:jc w:val="both"/>
      </w:pPr>
      <w:bookmarkStart w:name="z218" w:id="137"/>
      <w:r>
        <w:rPr>
          <w:rFonts w:ascii="Times New Roman"/>
          <w:b w:val="false"/>
          <w:i w:val="false"/>
          <w:color w:val="000000"/>
          <w:sz w:val="28"/>
        </w:rPr>
        <w:t>
                   Инвентаризационная опись (сличительная ведомость) № 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Животных, относящихся к прочим основным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(род материальных ценностей)</w:t>
      </w:r>
    </w:p>
    <w:bookmarkStart w:name="z22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138"/>
    <w:bookmarkStart w:name="z22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___________________________________________________________________</w:t>
      </w:r>
    </w:p>
    <w:bookmarkEnd w:id="139"/>
    <w:bookmarkStart w:name="z22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140"/>
    <w:bookmarkStart w:name="z22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141"/>
    <w:bookmarkStart w:name="z22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</w:t>
      </w:r>
    </w:p>
    <w:bookmarkEnd w:id="142"/>
    <w:bookmarkStart w:name="z22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по расходу № ________________</w:t>
      </w:r>
    </w:p>
    <w:bookmarkEnd w:id="143"/>
    <w:bookmarkStart w:name="z22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(лица): _________ ______ ___________________ </w:t>
      </w:r>
    </w:p>
    <w:bookmarkEnd w:id="144"/>
    <w:bookmarkStart w:name="z22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 (при его наличии)</w:t>
      </w:r>
    </w:p>
    <w:bookmarkEnd w:id="145"/>
    <w:bookmarkStart w:name="z23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_______ ______ _________________________ </w:t>
      </w:r>
    </w:p>
    <w:bookmarkEnd w:id="146"/>
    <w:bookmarkStart w:name="z23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147"/>
    <w:bookmarkStart w:name="z2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______________ ____№ ____ произведено снятие фактических остатков ценностей, числящихся на балансовом счете № ___ по состоянию на "___" __________ _____</w:t>
      </w:r>
    </w:p>
    <w:bookmarkEnd w:id="148"/>
    <w:bookmarkStart w:name="z23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 ________</w:t>
      </w:r>
    </w:p>
    <w:bookmarkEnd w:id="149"/>
    <w:bookmarkStart w:name="z23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окончена "___" ___________ _________</w:t>
      </w:r>
    </w:p>
    <w:bookmarkEnd w:id="150"/>
    <w:bookmarkStart w:name="z23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животного (бирка, тавро, ушной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животного (пол для учитываемых групповым порядком)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(для молодняка месяц рождения)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15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6" w:id="155"/>
      <w:r>
        <w:rPr>
          <w:rFonts w:ascii="Times New Roman"/>
          <w:b w:val="false"/>
          <w:i w:val="false"/>
          <w:color w:val="000000"/>
          <w:sz w:val="28"/>
        </w:rPr>
        <w:t>
             Общее количество единиц, фактически 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фактически по описи, тенге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инвентаризационной описи данные и подсчеты проверил _________ 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                                          должность  (подпись)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24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156"/>
    <w:bookmarkStart w:name="z25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157"/>
    <w:bookmarkStart w:name="z25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158"/>
    <w:bookmarkStart w:name="z25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 ___________________________________</w:t>
      </w:r>
    </w:p>
    <w:bookmarkEnd w:id="159"/>
    <w:p>
      <w:pPr>
        <w:spacing w:after="0"/>
        <w:ind w:left="0"/>
        <w:jc w:val="both"/>
      </w:pPr>
      <w:bookmarkStart w:name="z253" w:id="160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 № 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Животных, относящихся к прочим материалам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bookmarkStart w:name="z25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161"/>
    <w:bookmarkStart w:name="z25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___________________________________________________________________</w:t>
      </w:r>
    </w:p>
    <w:bookmarkEnd w:id="162"/>
    <w:bookmarkStart w:name="z25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163"/>
    <w:bookmarkStart w:name="z25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164"/>
    <w:bookmarkStart w:name="z26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165"/>
    <w:bookmarkStart w:name="z26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по расходу № _________________________</w:t>
      </w:r>
    </w:p>
    <w:bookmarkEnd w:id="166"/>
    <w:bookmarkStart w:name="z26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(лица): _______ ________ ___________________ </w:t>
      </w:r>
    </w:p>
    <w:bookmarkEnd w:id="167"/>
    <w:bookmarkStart w:name="z2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168"/>
    <w:bookmarkStart w:name="z2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_______ ________ ________________________________________ </w:t>
      </w:r>
    </w:p>
    <w:bookmarkEnd w:id="169"/>
    <w:bookmarkStart w:name="z2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170"/>
    <w:bookmarkStart w:name="z2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 _____№ ____ произведено снятие фактических остатков ценностей, числящихся на балансовом счете № ___ по состоянию на "___" ___________ ____</w:t>
      </w:r>
    </w:p>
    <w:bookmarkEnd w:id="171"/>
    <w:bookmarkStart w:name="z2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 _____</w:t>
      </w:r>
    </w:p>
    <w:bookmarkEnd w:id="172"/>
    <w:bookmarkStart w:name="z2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       окончена "___" ______________ ______ </w:t>
      </w:r>
    </w:p>
    <w:bookmarkEnd w:id="173"/>
    <w:bookmarkStart w:name="z2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животного (бирка, тавро, ушной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животного (пол для учитываемых групповым порядком)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(для молодняка месяц рождения)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17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178"/>
      <w:r>
        <w:rPr>
          <w:rFonts w:ascii="Times New Roman"/>
          <w:b w:val="false"/>
          <w:i w:val="false"/>
          <w:color w:val="000000"/>
          <w:sz w:val="28"/>
        </w:rPr>
        <w:t>
             Общее количество единиц, фактически _______________________________________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фактически по описи, тенге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инвентаризационной описи данные и подсчеты проверил _________ 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                                          должность  (подпись)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2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179"/>
    <w:bookmarkStart w:name="z2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180"/>
    <w:bookmarkStart w:name="z2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181"/>
    <w:bookmarkStart w:name="z2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(лицам):__________________________________</w:t>
      </w:r>
    </w:p>
    <w:bookmarkEnd w:id="182"/>
    <w:p>
      <w:pPr>
        <w:spacing w:after="0"/>
        <w:ind w:left="0"/>
        <w:jc w:val="both"/>
      </w:pPr>
      <w:bookmarkStart w:name="z286" w:id="183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 № 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растений, относящихся к прочим основным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bookmarkStart w:name="z2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184"/>
    <w:bookmarkStart w:name="z2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_________________________________________________________________________</w:t>
      </w:r>
    </w:p>
    <w:bookmarkEnd w:id="185"/>
    <w:bookmarkStart w:name="z2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186"/>
    <w:bookmarkStart w:name="z2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187"/>
    <w:bookmarkStart w:name="z2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Последние документы: по приходу № _________________________</w:t>
      </w:r>
    </w:p>
    <w:bookmarkEnd w:id="188"/>
    <w:bookmarkStart w:name="z2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                      по расходу № _________________________</w:t>
      </w:r>
    </w:p>
    <w:bookmarkEnd w:id="189"/>
    <w:bookmarkStart w:name="z2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(лица): ________ ______ ____________________ </w:t>
      </w:r>
    </w:p>
    <w:bookmarkEnd w:id="190"/>
    <w:bookmarkStart w:name="z2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191"/>
    <w:bookmarkStart w:name="z2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_________ ______ ________________________________________ </w:t>
      </w:r>
    </w:p>
    <w:bookmarkEnd w:id="192"/>
    <w:bookmarkStart w:name="z2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193"/>
    <w:bookmarkStart w:name="z2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 ______№ ____ произведено снятие фактических остатков ценностей, числящихся на балансовом счете № ___ по состоянию на "___" ___________ ______</w:t>
      </w:r>
    </w:p>
    <w:bookmarkEnd w:id="194"/>
    <w:bookmarkStart w:name="z3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 _________</w:t>
      </w:r>
    </w:p>
    <w:bookmarkEnd w:id="195"/>
    <w:bookmarkStart w:name="z3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окончена "___" ______________ _______</w:t>
      </w:r>
    </w:p>
    <w:bookmarkEnd w:id="196"/>
    <w:bookmarkStart w:name="z3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197"/>
    <w:bookmarkStart w:name="z3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каждый тип, вид растений заполняют отдельный раздел) 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биологических активов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категория, возраст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2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4" w:id="202"/>
      <w:r>
        <w:rPr>
          <w:rFonts w:ascii="Times New Roman"/>
          <w:b w:val="false"/>
          <w:i w:val="false"/>
          <w:color w:val="000000"/>
          <w:sz w:val="28"/>
        </w:rPr>
        <w:t>
             Общее количество единиц, фактически _______________________________________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фактически по описи, тенге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инвентаризационной описи данные и подсчеты проверил _________ 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                                          должность  (подпись)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3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203"/>
    <w:bookmarkStart w:name="z3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204"/>
    <w:bookmarkStart w:name="z3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205"/>
    <w:bookmarkStart w:name="z3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 ___________________________________</w:t>
      </w:r>
    </w:p>
    <w:bookmarkEnd w:id="206"/>
    <w:p>
      <w:pPr>
        <w:spacing w:after="0"/>
        <w:ind w:left="0"/>
        <w:jc w:val="both"/>
      </w:pPr>
      <w:bookmarkStart w:name="z321" w:id="207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 № ___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растений, относящихся к биологическим активам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bookmarkStart w:name="z3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208"/>
    <w:bookmarkStart w:name="z3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_________________________________________________________________________</w:t>
      </w:r>
    </w:p>
    <w:bookmarkEnd w:id="209"/>
    <w:bookmarkStart w:name="z3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</w:t>
      </w:r>
    </w:p>
    <w:bookmarkEnd w:id="210"/>
    <w:bookmarkStart w:name="z3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211"/>
    <w:bookmarkStart w:name="z3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212"/>
    <w:bookmarkStart w:name="z3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 по расходу № _________________________</w:t>
      </w:r>
    </w:p>
    <w:bookmarkEnd w:id="213"/>
    <w:bookmarkStart w:name="z3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(лица): ________ _______ ___________________ </w:t>
      </w:r>
    </w:p>
    <w:bookmarkEnd w:id="214"/>
    <w:bookmarkStart w:name="z3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215"/>
    <w:bookmarkStart w:name="z3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________ _______ ________________________________________ </w:t>
      </w:r>
    </w:p>
    <w:bookmarkEnd w:id="216"/>
    <w:bookmarkStart w:name="z3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217"/>
    <w:bookmarkStart w:name="z3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 ______№ ____ произведено снятие фактических остатков ценностей, числящихся на балансовом счете № ___ по состоянию на "___" ___________ ______</w:t>
      </w:r>
    </w:p>
    <w:bookmarkEnd w:id="218"/>
    <w:bookmarkStart w:name="z3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 _________</w:t>
      </w:r>
    </w:p>
    <w:bookmarkEnd w:id="219"/>
    <w:bookmarkStart w:name="z3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окончена "___" ______________ _______</w:t>
      </w:r>
    </w:p>
    <w:bookmarkEnd w:id="220"/>
    <w:bookmarkStart w:name="z3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221"/>
    <w:bookmarkStart w:name="z3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каждый тип, вид растений заполняют отдельный раздел) 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биологических активов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категория, возраст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2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9" w:id="226"/>
      <w:r>
        <w:rPr>
          <w:rFonts w:ascii="Times New Roman"/>
          <w:b w:val="false"/>
          <w:i w:val="false"/>
          <w:color w:val="000000"/>
          <w:sz w:val="28"/>
        </w:rPr>
        <w:t>
            Общее количество единиц, фактически _______________________________________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фактически по описи, тенге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инвентаризационной описи данные и подсчеты проверил _________ 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                                          должность  (подпись)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3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227"/>
    <w:bookmarkStart w:name="z3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228"/>
    <w:p>
      <w:pPr>
        <w:spacing w:after="0"/>
        <w:ind w:left="0"/>
        <w:jc w:val="both"/>
      </w:pPr>
      <w:bookmarkStart w:name="z354" w:id="229"/>
      <w:r>
        <w:rPr>
          <w:rFonts w:ascii="Times New Roman"/>
          <w:b w:val="false"/>
          <w:i w:val="false"/>
          <w:color w:val="000000"/>
          <w:sz w:val="28"/>
        </w:rPr>
        <w:t>
      Акт № _____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незавершенного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"____" _____________ _____</w:t>
      </w:r>
    </w:p>
    <w:bookmarkStart w:name="z3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__________ ______ № ____ произведено снятие фактических остатков ценностей, числящихся на балансовом счете № ___ по состоянию на "___" ___________ _____</w:t>
      </w:r>
    </w:p>
    <w:bookmarkEnd w:id="230"/>
    <w:bookmarkStart w:name="z3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 _____</w:t>
      </w:r>
    </w:p>
    <w:bookmarkEnd w:id="231"/>
    <w:bookmarkStart w:name="z3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окончена "___" _____________ _____</w:t>
      </w:r>
    </w:p>
    <w:bookmarkEnd w:id="232"/>
    <w:bookmarkStart w:name="z3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незавершенного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 работы по строительству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измерители (площадь в гектар, квадратный метр число деталей)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готовности (для незавершенного строительства); объем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незавершенного строительства)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365" w:id="235"/>
      <w:r>
        <w:rPr>
          <w:rFonts w:ascii="Times New Roman"/>
          <w:b w:val="false"/>
          <w:i w:val="false"/>
          <w:color w:val="000000"/>
          <w:sz w:val="28"/>
        </w:rPr>
        <w:t>
             Общее количество единиц фактически _______________________________________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фактически по описи, тенге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3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236"/>
    <w:bookmarkStart w:name="z3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237"/>
    <w:p>
      <w:pPr>
        <w:spacing w:after="0"/>
        <w:ind w:left="0"/>
        <w:jc w:val="both"/>
      </w:pPr>
      <w:bookmarkStart w:name="z370" w:id="238"/>
      <w:r>
        <w:rPr>
          <w:rFonts w:ascii="Times New Roman"/>
          <w:b w:val="false"/>
          <w:i w:val="false"/>
          <w:color w:val="000000"/>
          <w:sz w:val="28"/>
        </w:rPr>
        <w:t>
      Акт № 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незаконченных капитальных ремонтов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_____</w:t>
      </w:r>
    </w:p>
    <w:bookmarkStart w:name="z3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 _____№ ____ произведена инвентаризация незаконченных капитальных ремонтов активов по состоянию на "___" ____________ _______</w:t>
      </w:r>
    </w:p>
    <w:bookmarkEnd w:id="239"/>
    <w:bookmarkStart w:name="z3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 ______</w:t>
      </w:r>
    </w:p>
    <w:bookmarkEnd w:id="240"/>
    <w:bookmarkStart w:name="z3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окончена "___" ____________ ______</w:t>
      </w:r>
    </w:p>
    <w:bookmarkEnd w:id="241"/>
    <w:bookmarkStart w:name="z3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инвентаризации установлено следующее: 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ремонтируемого объекта и вид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капитального ремонта по смете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технической готовности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выполненного капитального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(код)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  <w:bookmarkEnd w:id="245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9" w:id="249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39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250"/>
    <w:bookmarkStart w:name="z39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251"/>
    <w:p>
      <w:pPr>
        <w:spacing w:after="0"/>
        <w:ind w:left="0"/>
        <w:jc w:val="both"/>
      </w:pPr>
      <w:bookmarkStart w:name="z394" w:id="252"/>
      <w:r>
        <w:rPr>
          <w:rFonts w:ascii="Times New Roman"/>
          <w:b w:val="false"/>
          <w:i w:val="false"/>
          <w:color w:val="000000"/>
          <w:sz w:val="28"/>
        </w:rPr>
        <w:t>
      Акт № _____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незаконченных научно-исследовательских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конструкторских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_____</w:t>
      </w:r>
    </w:p>
    <w:bookmarkStart w:name="z39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____________ _____ № ____ произведена инвентаризация незаконченных научно-исследовательских и конструкторских работ по состоянию на "___" _____________ _____</w:t>
      </w:r>
    </w:p>
    <w:bookmarkEnd w:id="253"/>
    <w:bookmarkStart w:name="z39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 _____</w:t>
      </w:r>
    </w:p>
    <w:bookmarkEnd w:id="254"/>
    <w:bookmarkStart w:name="z40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окончена "___" ______________ _____</w:t>
      </w:r>
    </w:p>
    <w:bookmarkEnd w:id="255"/>
    <w:bookmarkStart w:name="z40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 (договоров)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2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7" w:id="260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41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261"/>
    <w:bookmarkStart w:name="z41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262"/>
    <w:bookmarkStart w:name="z41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____________________________</w:t>
      </w:r>
    </w:p>
    <w:bookmarkEnd w:id="263"/>
    <w:p>
      <w:pPr>
        <w:spacing w:after="0"/>
        <w:ind w:left="0"/>
        <w:jc w:val="both"/>
      </w:pPr>
      <w:bookmarkStart w:name="z413" w:id="264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 № 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драгоценных металлов и изделий из них</w:t>
      </w:r>
    </w:p>
    <w:bookmarkStart w:name="z41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265"/>
    <w:bookmarkStart w:name="z41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началу проведения инвентаризации все расходные и приходные документы на драгоценные металлы и изделия из них сданы в бухгалтерскую службу и все драгоценные металлы и изделия из них, поступившие на мою ответственность, оприходованы, а выбывшие списаны в расход. </w:t>
      </w:r>
    </w:p>
    <w:bookmarkEnd w:id="266"/>
    <w:bookmarkStart w:name="z41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 ________ ___________________</w:t>
      </w:r>
    </w:p>
    <w:bookmarkEnd w:id="267"/>
    <w:bookmarkStart w:name="z41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268"/>
    <w:bookmarkStart w:name="z41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____________ _____ № ____ проведена инвентаризация драгоценных металлов и изделий из них по состоянию на "__" __________ __</w:t>
      </w:r>
    </w:p>
    <w:bookmarkEnd w:id="269"/>
    <w:bookmarkStart w:name="z42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  <w:bookmarkEnd w:id="271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 и изделия из них наименование, номенклатурный номер (код)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номер, диаметр сечения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или процент содержания драгоценных металлов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27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8" w:id="274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429" w:id="275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Все ценности, перечисленные в настоящей инвентаризационной акте с № ___ по № 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присутствии и внесены в акт,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акте, находятся на моем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настоящем акте данные и подсчеты проверил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43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276"/>
    <w:bookmarkStart w:name="z43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277"/>
    <w:bookmarkStart w:name="z43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____________________________</w:t>
      </w:r>
    </w:p>
    <w:bookmarkEnd w:id="278"/>
    <w:p>
      <w:pPr>
        <w:spacing w:after="0"/>
        <w:ind w:left="0"/>
        <w:jc w:val="both"/>
      </w:pPr>
      <w:bookmarkStart w:name="z435" w:id="279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драгоценных камней, природных алмазов и изделий из них</w:t>
      </w:r>
    </w:p>
    <w:bookmarkStart w:name="z43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280"/>
    <w:bookmarkStart w:name="z43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началу проведения инвентаризации все расходные и приходные документы на драгоценные камни, природные алмазы и изделия из них сданы в бухгалтерскую службу и все драгоценные камни, природные алмазы и изделия из них, поступившие на мою ответственность, оприходованы, а выбывшие списаны в расход. </w:t>
      </w:r>
    </w:p>
    <w:bookmarkEnd w:id="281"/>
    <w:bookmarkStart w:name="z43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 ________ __________________</w:t>
      </w:r>
    </w:p>
    <w:bookmarkEnd w:id="282"/>
    <w:bookmarkStart w:name="z44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должность (подпись) (фамилия, имя, отчество (при его наличии)</w:t>
      </w:r>
    </w:p>
    <w:bookmarkEnd w:id="283"/>
    <w:bookmarkStart w:name="z44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 ____№ ______ проведена инвентаризация драгоценных камней, природных алмазов и изделий из них по состоянию на "___" ___________ ______</w:t>
      </w:r>
    </w:p>
    <w:bookmarkEnd w:id="284"/>
    <w:bookmarkStart w:name="z44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инвентаризации установлено следующее: </w:t>
      </w:r>
    </w:p>
    <w:bookmarkEnd w:id="285"/>
    <w:bookmarkStart w:name="z44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в каратах (с точностью до одной сотой)</w:t>
      </w:r>
    </w:p>
    <w:bookmarkEnd w:id="286"/>
    <w:bookmarkStart w:name="z44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 штуках 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камни, природные алмазы и изделия из них, в том числе вставки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изделия, инструмента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Размерность, подгруппа по массе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огранки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карат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(номенклатурный номер)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290"/>
        </w:tc>
      </w:tr>
    </w:tbl>
    <w:bookmarkStart w:name="z45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6" w:id="295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457" w:id="296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Все ценности, перечисленные в настоящей инвентаризационной акте с № ___ по № 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присутствии и внесены в акт,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акте, находятся на моем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настоящем акте данные и подсчеты проверил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46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297"/>
    <w:bookmarkStart w:name="z46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298"/>
    <w:bookmarkStart w:name="z46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____________________________</w:t>
      </w:r>
    </w:p>
    <w:bookmarkEnd w:id="299"/>
    <w:p>
      <w:pPr>
        <w:spacing w:after="0"/>
        <w:ind w:left="0"/>
        <w:jc w:val="both"/>
      </w:pPr>
      <w:bookmarkStart w:name="z463" w:id="300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драгоценных металлов, содержащихся в полуфабрикатах,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сборочных единицах и деталях оборудования, приборах и иных изделиях</w:t>
      </w:r>
    </w:p>
    <w:bookmarkStart w:name="z46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301"/>
    <w:bookmarkStart w:name="z46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началу проведения инвентаризации все расходные и приходные документы на полуфабрикаты, узлы и детали оборудования, приборы, иные изделия, в которых имеются драгоценные металлы,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302"/>
    <w:bookmarkStart w:name="z46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________ __________ ________________</w:t>
      </w:r>
    </w:p>
    <w:bookmarkEnd w:id="303"/>
    <w:bookmarkStart w:name="z46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304"/>
    <w:bookmarkStart w:name="z47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____________ _____ № ____ проведена инвентаризация материальных ценностей, в которых имеются драгоценные металлы, по состоянию на "__" __________ _____</w:t>
      </w:r>
    </w:p>
    <w:bookmarkEnd w:id="305"/>
    <w:bookmarkStart w:name="z47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инвентаризации установлено следующее: 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(изготовления)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(номенклатурный номер)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драгоценных металлов в объекте, грамм</w:t>
            </w:r>
          </w:p>
          <w:bookmarkEnd w:id="310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платиновые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  <w:bookmarkEnd w:id="3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4" w:id="314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485" w:id="315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Все ценности, перечисленные в настоящей инвентаризационной описи с № ___ по № 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описи данные и подсчеты проверил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48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316"/>
    <w:bookmarkStart w:name="z48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317"/>
    <w:p>
      <w:pPr>
        <w:spacing w:after="0"/>
        <w:ind w:left="0"/>
        <w:jc w:val="both"/>
      </w:pPr>
      <w:bookmarkStart w:name="z490" w:id="318"/>
      <w:r>
        <w:rPr>
          <w:rFonts w:ascii="Times New Roman"/>
          <w:b w:val="false"/>
          <w:i w:val="false"/>
          <w:color w:val="000000"/>
          <w:sz w:val="28"/>
        </w:rPr>
        <w:t>
      Акт № ______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наличия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 _______</w:t>
      </w:r>
    </w:p>
    <w:bookmarkStart w:name="z4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_____________________________________________________________</w:t>
      </w:r>
    </w:p>
    <w:bookmarkEnd w:id="319"/>
    <w:bookmarkStart w:name="z4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320"/>
    <w:bookmarkStart w:name="z4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денежные средства сданы в бухгалтерскую службу и все деньги, поступившие на мою ответственность, оприходованы, а выбывшие списаны в расход.</w:t>
      </w:r>
    </w:p>
    <w:bookmarkEnd w:id="321"/>
    <w:bookmarkStart w:name="z49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_________ ________ _________________</w:t>
      </w:r>
    </w:p>
    <w:bookmarkEnd w:id="322"/>
    <w:bookmarkStart w:name="z49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323"/>
    <w:bookmarkStart w:name="z49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 ______№ _____ проведена инвентаризация денег по состоянию на "___" ____________ _____</w:t>
      </w:r>
    </w:p>
    <w:bookmarkEnd w:id="324"/>
    <w:bookmarkStart w:name="z49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 __________________________________</w:t>
      </w:r>
    </w:p>
    <w:bookmarkEnd w:id="325"/>
    <w:bookmarkStart w:name="z50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наличных денег _________________________________ тенге ________ тыин</w:t>
      </w:r>
    </w:p>
    <w:bookmarkEnd w:id="326"/>
    <w:bookmarkStart w:name="z50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почтовых марок _________________________________ тенге ________ тыин</w:t>
      </w:r>
    </w:p>
    <w:bookmarkEnd w:id="327"/>
    <w:bookmarkStart w:name="z50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 тенге ________ тыин</w:t>
      </w:r>
    </w:p>
    <w:bookmarkEnd w:id="328"/>
    <w:bookmarkStart w:name="z50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 тенге ________ тыин</w:t>
      </w:r>
    </w:p>
    <w:bookmarkEnd w:id="329"/>
    <w:bookmarkStart w:name="z50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фактическое наличие __________________________тенге ________тыин</w:t>
      </w:r>
    </w:p>
    <w:bookmarkEnd w:id="330"/>
    <w:bookmarkStart w:name="z50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1"/>
    <w:bookmarkStart w:name="z50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прописью </w:t>
      </w:r>
    </w:p>
    <w:bookmarkEnd w:id="332"/>
    <w:bookmarkStart w:name="z50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учетным данным _________________________________ тенге ________ тыин</w:t>
      </w:r>
    </w:p>
    <w:bookmarkEnd w:id="333"/>
    <w:bookmarkStart w:name="z50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инвентаризации: излишек _________________________________________</w:t>
      </w:r>
    </w:p>
    <w:bookmarkEnd w:id="334"/>
    <w:bookmarkStart w:name="z50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  недостача ________________________________________</w:t>
      </w:r>
    </w:p>
    <w:bookmarkEnd w:id="335"/>
    <w:bookmarkStart w:name="z51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Последние номера кассовых ордеров: </w:t>
      </w:r>
    </w:p>
    <w:bookmarkEnd w:id="336"/>
    <w:bookmarkStart w:name="z51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Приходного № __________________, расходного № ________________</w:t>
      </w:r>
    </w:p>
    <w:bookmarkEnd w:id="337"/>
    <w:p>
      <w:pPr>
        <w:spacing w:after="0"/>
        <w:ind w:left="0"/>
        <w:jc w:val="both"/>
      </w:pPr>
      <w:bookmarkStart w:name="z512" w:id="338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bookmarkStart w:name="z51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деньги, перечисленные в акте, находятся на моем ответственном хранении.</w:t>
      </w:r>
    </w:p>
    <w:bookmarkEnd w:id="339"/>
    <w:bookmarkStart w:name="z51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________ _________________________</w:t>
      </w:r>
    </w:p>
    <w:bookmarkEnd w:id="340"/>
    <w:bookmarkStart w:name="z51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(подпись) (фамилия, имя, отчество (при его наличии)</w:t>
      </w:r>
    </w:p>
    <w:bookmarkEnd w:id="341"/>
    <w:bookmarkStart w:name="z51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_________________ _______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Оборотная сторона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52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3"/>
    <w:bookmarkStart w:name="z52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 ____________________________________</w:t>
      </w:r>
    </w:p>
    <w:bookmarkEnd w:id="344"/>
    <w:bookmarkStart w:name="z52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__________ ________ ________________</w:t>
      </w:r>
    </w:p>
    <w:bookmarkEnd w:id="345"/>
    <w:bookmarkStart w:name="z52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346"/>
    <w:bookmarkStart w:name="z52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государственного учреждения ____________________________</w:t>
      </w:r>
    </w:p>
    <w:bookmarkEnd w:id="347"/>
    <w:bookmarkStart w:name="z52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8"/>
    <w:bookmarkStart w:name="z52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(подпись) (фамилия, имя, отчество (при его наличии)</w:t>
      </w:r>
    </w:p>
    <w:bookmarkEnd w:id="349"/>
    <w:bookmarkStart w:name="z52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______</w:t>
      </w:r>
    </w:p>
    <w:bookmarkEnd w:id="350"/>
    <w:p>
      <w:pPr>
        <w:spacing w:after="0"/>
        <w:ind w:left="0"/>
        <w:jc w:val="both"/>
      </w:pPr>
      <w:bookmarkStart w:name="z528" w:id="351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деньги, перечисленные в акте, находятся на моем ответственном хранении.</w:t>
      </w:r>
    </w:p>
    <w:bookmarkStart w:name="z52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________ ___________ _____________</w:t>
      </w:r>
    </w:p>
    <w:bookmarkEnd w:id="352"/>
    <w:bookmarkStart w:name="z53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(подпись) (фамилия, имя, отчество (при его наличии)</w:t>
      </w:r>
    </w:p>
    <w:bookmarkEnd w:id="353"/>
    <w:bookmarkStart w:name="z53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_________________ _______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53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355"/>
    <w:bookmarkStart w:name="z53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356"/>
    <w:p>
      <w:pPr>
        <w:spacing w:after="0"/>
        <w:ind w:left="0"/>
        <w:jc w:val="both"/>
      </w:pPr>
      <w:bookmarkStart w:name="z537" w:id="357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 № _____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ценностей и бланков документов строгой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_________________ ______</w:t>
      </w:r>
    </w:p>
    <w:bookmarkStart w:name="z54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358"/>
    <w:bookmarkStart w:name="z54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ценности сданы в бухгалтерскую службу и все ценности и бланки документов строгой отчетности, поступившие на мою (нашу) ответственность, оприходованы, а выбывшие списаны в расход.</w:t>
      </w:r>
    </w:p>
    <w:bookmarkEnd w:id="359"/>
    <w:bookmarkStart w:name="z54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________ ________ _________________</w:t>
      </w:r>
    </w:p>
    <w:bookmarkEnd w:id="360"/>
    <w:bookmarkStart w:name="z5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361"/>
    <w:bookmarkStart w:name="z5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__________ ______№ ___ проведено снятие фактических остатков и бланков документов строгой отчетности, числящихся на балансовом (забалансовом) счете № ___ по состоянию на "___" _____________ ____</w:t>
      </w:r>
    </w:p>
    <w:bookmarkEnd w:id="362"/>
    <w:bookmarkStart w:name="z54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"____" ________________ ______</w:t>
      </w:r>
    </w:p>
    <w:bookmarkEnd w:id="363"/>
    <w:bookmarkStart w:name="z54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окончена "____" _______________ ______</w:t>
      </w:r>
    </w:p>
    <w:bookmarkEnd w:id="364"/>
    <w:bookmarkStart w:name="z54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записи</w:t>
            </w:r>
          </w:p>
          <w:bookmarkEnd w:id="36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 и бланков документов строгой отчетности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формы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3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  <w:bookmarkEnd w:id="37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  <w:bookmarkEnd w:id="371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37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описи, а) порядковых номеров ______________________________________</w:t>
      </w:r>
    </w:p>
    <w:bookmarkEnd w:id="374"/>
    <w:bookmarkStart w:name="z56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 прописью </w:t>
      </w:r>
    </w:p>
    <w:bookmarkEnd w:id="375"/>
    <w:bookmarkStart w:name="z56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 общее количество единиц, фактически ____________________</w:t>
      </w:r>
    </w:p>
    <w:bookmarkEnd w:id="376"/>
    <w:bookmarkStart w:name="z56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 прописью</w:t>
      </w:r>
    </w:p>
    <w:bookmarkEnd w:id="377"/>
    <w:bookmarkStart w:name="z56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в) на сумму, фактически ___________тенге __________________ тыин ________</w:t>
      </w:r>
    </w:p>
    <w:bookmarkEnd w:id="378"/>
    <w:p>
      <w:pPr>
        <w:spacing w:after="0"/>
        <w:ind w:left="0"/>
        <w:jc w:val="both"/>
      </w:pPr>
      <w:bookmarkStart w:name="z567" w:id="379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____ по № _____,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Start w:name="z56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 _________ ___________________________</w:t>
      </w:r>
    </w:p>
    <w:bookmarkEnd w:id="380"/>
    <w:bookmarkStart w:name="z56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(подпись) (фамилия, имя, отчество (при его наличии)</w:t>
      </w:r>
    </w:p>
    <w:bookmarkEnd w:id="381"/>
    <w:bookmarkStart w:name="z57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настоящей описи данные и подсчеты проверил ______ ________ _____________________________ </w:t>
      </w:r>
    </w:p>
    <w:bookmarkEnd w:id="382"/>
    <w:bookmarkStart w:name="z57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(подпись) (фамилия, имя, отчество (при его наличии)</w:t>
      </w:r>
    </w:p>
    <w:bookmarkEnd w:id="383"/>
    <w:bookmarkStart w:name="z57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______</w:t>
      </w:r>
    </w:p>
    <w:bookmarkEnd w:id="384"/>
    <w:bookmarkStart w:name="z57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 _________________________________________________________</w:t>
      </w:r>
    </w:p>
    <w:bookmarkEnd w:id="385"/>
    <w:bookmarkStart w:name="z57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</w:t>
      </w:r>
    </w:p>
    <w:bookmarkEnd w:id="386"/>
    <w:bookmarkStart w:name="z57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 ________________________________________</w:t>
      </w:r>
    </w:p>
    <w:bookmarkEnd w:id="387"/>
    <w:bookmarkStart w:name="z57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(подпись) (фамилия, имя, отчество (при его наличии)</w:t>
      </w:r>
    </w:p>
    <w:bookmarkEnd w:id="388"/>
    <w:bookmarkStart w:name="z57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государственного учреждения _______ __________________________________</w:t>
      </w:r>
    </w:p>
    <w:bookmarkEnd w:id="389"/>
    <w:bookmarkStart w:name="z57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(подпись) (фамилия, имя, отчество (при его наличии)</w:t>
      </w:r>
    </w:p>
    <w:bookmarkEnd w:id="390"/>
    <w:bookmarkStart w:name="z57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 _____________ ______ 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582" w:id="392"/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расчетов по состоянию на</w:t>
      </w:r>
    </w:p>
    <w:bookmarkStart w:name="z58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______</w:t>
      </w:r>
    </w:p>
    <w:bookmarkEnd w:id="393"/>
    <w:bookmarkStart w:name="z58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в составе председателя _________________________________________________</w:t>
      </w:r>
    </w:p>
    <w:bookmarkEnd w:id="394"/>
    <w:bookmarkStart w:name="z58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</w:p>
    <w:bookmarkEnd w:id="395"/>
    <w:bookmarkStart w:name="z58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________________________________________________________________________________________________</w:t>
      </w:r>
    </w:p>
    <w:bookmarkEnd w:id="396"/>
    <w:bookmarkStart w:name="z58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_________________________________________________________________________________на основании приказа</w:t>
      </w:r>
    </w:p>
    <w:bookmarkEnd w:id="397"/>
    <w:bookmarkStart w:name="z58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 от _________________ _____ произвела инвентаризацию расчетов с дебиторами и кредиторами и установила следующее: </w:t>
      </w:r>
    </w:p>
    <w:bookmarkEnd w:id="398"/>
    <w:bookmarkStart w:name="z590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дебиторской задолженности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субсчетов и организаций (лиц)</w:t>
            </w:r>
          </w:p>
          <w:bookmarkEnd w:id="4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суммы, указанной в графе 2, числится задолженность по которой истекла исковая давность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задолженности, подтвержденные дебиторами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задолженности, не подтвержденные дебиторами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7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     По кредиторской задолженности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субсчетов и организаций (лиц)</w:t>
            </w:r>
          </w:p>
          <w:bookmarkEnd w:id="4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суммы, указанной в графе 2, числится задолженность по которой истекла исковая давность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задолженности, согласованные с кредиторами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задолженности, не согласованные с кредиторами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резерву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субсчетов и организаций (лиц)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резерва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резерва согласно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9" w:id="411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_________________ __________________________________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61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412"/>
    <w:bookmarkStart w:name="z61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413"/>
    <w:p>
      <w:pPr>
        <w:spacing w:after="0"/>
        <w:ind w:left="0"/>
        <w:jc w:val="both"/>
      </w:pPr>
      <w:bookmarkStart w:name="z614" w:id="414"/>
      <w:r>
        <w:rPr>
          <w:rFonts w:ascii="Times New Roman"/>
          <w:b w:val="false"/>
          <w:i w:val="false"/>
          <w:color w:val="000000"/>
          <w:sz w:val="28"/>
        </w:rPr>
        <w:t>
      Справка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акту № ______ инвентаризации расчетов с дебиторами и кредиторами</w:t>
      </w:r>
    </w:p>
    <w:bookmarkStart w:name="z61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____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  <w:bookmarkEnd w:id="41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дебитора, кредитора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числится задолженность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задолженность и лицо, виновное в пропуске срока исковой давности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6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418"/>
    <w:bookmarkStart w:name="z6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419"/>
    <w:p>
      <w:pPr>
        <w:spacing w:after="0"/>
        <w:ind w:left="0"/>
        <w:jc w:val="both"/>
      </w:pPr>
      <w:bookmarkStart w:name="z627" w:id="420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 № _____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ценных бумаг</w:t>
      </w:r>
    </w:p>
    <w:bookmarkStart w:name="z6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______</w:t>
      </w:r>
    </w:p>
    <w:bookmarkEnd w:id="421"/>
    <w:bookmarkStart w:name="z6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422"/>
    <w:bookmarkStart w:name="z6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ценности сданы в бухгалтерскую службу и все ценные бумаги, поступившие на мою (нашу) ответственность, оприходованы, а выбывшие списаны в расход.</w:t>
      </w:r>
    </w:p>
    <w:bookmarkEnd w:id="423"/>
    <w:bookmarkStart w:name="z6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________ ________ __________________</w:t>
      </w:r>
    </w:p>
    <w:bookmarkEnd w:id="424"/>
    <w:bookmarkStart w:name="z6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425"/>
    <w:bookmarkStart w:name="z6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 ________ _____________________________</w:t>
      </w:r>
    </w:p>
    <w:bookmarkEnd w:id="426"/>
    <w:bookmarkStart w:name="z6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427"/>
    <w:bookmarkStart w:name="z6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приказа (распоряжения) от "____" __________ ______№ ___ проведено снятие фактических остатков ценных бумаг, числящихся на балансовом (забалансовом) счете № ___ по состоянию на "___" _________ ___ </w:t>
      </w:r>
    </w:p>
    <w:bookmarkEnd w:id="428"/>
    <w:bookmarkStart w:name="z6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"____" ________________ _____</w:t>
      </w:r>
    </w:p>
    <w:bookmarkEnd w:id="429"/>
    <w:bookmarkStart w:name="z6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окончена "____" ______________ _____</w:t>
      </w:r>
    </w:p>
    <w:bookmarkEnd w:id="430"/>
    <w:bookmarkStart w:name="z6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записи</w:t>
            </w:r>
          </w:p>
          <w:bookmarkEnd w:id="43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ценных бумаг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формы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434"/>
        </w:tc>
      </w:tr>
    </w:tbl>
    <w:bookmarkStart w:name="z64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  <w:bookmarkEnd w:id="43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  <w:bookmarkEnd w:id="437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43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6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описи, а) порядковых номеров ___________________________________</w:t>
      </w:r>
    </w:p>
    <w:bookmarkEnd w:id="440"/>
    <w:bookmarkStart w:name="z6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прописью </w:t>
      </w:r>
    </w:p>
    <w:bookmarkEnd w:id="441"/>
    <w:bookmarkStart w:name="z6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общее количество единиц, фактически ____________________</w:t>
      </w:r>
    </w:p>
    <w:bookmarkEnd w:id="442"/>
    <w:bookmarkStart w:name="z6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прописью</w:t>
      </w:r>
    </w:p>
    <w:bookmarkEnd w:id="443"/>
    <w:bookmarkStart w:name="z6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сумму, фактически ______________ тенге _____________ тиын ________</w:t>
      </w:r>
    </w:p>
    <w:bookmarkEnd w:id="444"/>
    <w:p>
      <w:pPr>
        <w:spacing w:after="0"/>
        <w:ind w:left="0"/>
        <w:jc w:val="both"/>
      </w:pPr>
      <w:bookmarkStart w:name="z659" w:id="445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____ по № _____,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Start w:name="z6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 _________ ___________________________</w:t>
      </w:r>
    </w:p>
    <w:bookmarkEnd w:id="446"/>
    <w:bookmarkStart w:name="z6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(подпись) (фамилия, имя, отчество (при его наличии)</w:t>
      </w:r>
    </w:p>
    <w:bookmarkEnd w:id="447"/>
    <w:bookmarkStart w:name="z6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настоящей описи данные и подсчеты проверил ______ ________ _____________________________ </w:t>
      </w:r>
    </w:p>
    <w:bookmarkEnd w:id="448"/>
    <w:bookmarkStart w:name="z6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(подпись) (фамилия, имя, отчество (при его наличии)</w:t>
      </w:r>
    </w:p>
    <w:bookmarkEnd w:id="449"/>
    <w:bookmarkStart w:name="z6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______</w:t>
      </w:r>
    </w:p>
    <w:bookmarkEnd w:id="450"/>
    <w:bookmarkStart w:name="z6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 _________________________________________________________</w:t>
      </w:r>
    </w:p>
    <w:bookmarkEnd w:id="451"/>
    <w:bookmarkStart w:name="z6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</w:t>
      </w:r>
    </w:p>
    <w:bookmarkEnd w:id="452"/>
    <w:bookmarkStart w:name="z6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государственного учреждения _______ __________________________________</w:t>
      </w:r>
    </w:p>
    <w:bookmarkEnd w:id="453"/>
    <w:bookmarkStart w:name="z6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(подпись) (фамилия, имя, отчество (при его наличии)</w:t>
      </w:r>
    </w:p>
    <w:bookmarkEnd w:id="454"/>
    <w:bookmarkStart w:name="z6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 _____________ ______ 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6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456"/>
    <w:bookmarkStart w:name="z6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457"/>
    <w:p>
      <w:pPr>
        <w:spacing w:after="0"/>
        <w:ind w:left="0"/>
        <w:jc w:val="both"/>
      </w:pPr>
      <w:bookmarkStart w:name="z674" w:id="458"/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инвентаризации финансовых инвестиций в субъекты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состоянию на "___" ____________ ____</w:t>
      </w:r>
    </w:p>
    <w:bookmarkStart w:name="z6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в составе председателя _____________________________________________________</w:t>
      </w:r>
    </w:p>
    <w:bookmarkEnd w:id="459"/>
    <w:bookmarkStart w:name="z67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______________________________________________________________</w:t>
      </w:r>
    </w:p>
    <w:bookmarkEnd w:id="460"/>
    <w:bookmarkStart w:name="z6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на основании приказа ____________ от </w:t>
      </w:r>
    </w:p>
    <w:bookmarkEnd w:id="461"/>
    <w:bookmarkStart w:name="z6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_____ произвела инвентаризацию финансовых инвестиций и установила следующее: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6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Местонахождение Субъектов Квазигосударственного 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Перечислено/передано на формирование и пополнение уставного капитала субъектов квазигосударственного сектора 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 по акту сверки с субъектами квазигосударственного сектора (СКС)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финансовых инвестиций подтвержденные с СКС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финансовых инвестиций не подтвержденные с СКС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на основании постановлений Правительства Республики Казахстан, решений местных исполнительных органов, приказов уполномоченного органа по распоряжению государственным имуществом.</w:t>
      </w:r>
    </w:p>
    <w:bookmarkEnd w:id="465"/>
    <w:p>
      <w:pPr>
        <w:spacing w:after="0"/>
        <w:ind w:left="0"/>
        <w:jc w:val="both"/>
      </w:pPr>
      <w:bookmarkStart w:name="z685" w:id="466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 _____________ 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