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46953" w14:textId="dc469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21 ноября 2017 года № 588. Зарегистрирован в Министерстве юстиции Республики Казахстан 6 декабря 2017 года № 16059. Утратил силу приказом Министра образования и науки Республики Казахстан от 12 мая 2020 года № 196.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образования и науки РК от 12.05.2020 </w:t>
      </w:r>
      <w:r>
        <w:rPr>
          <w:rFonts w:ascii="Times New Roman"/>
          <w:b w:val="false"/>
          <w:i w:val="false"/>
          <w:color w:val="ff0000"/>
          <w:sz w:val="28"/>
        </w:rPr>
        <w:t>№ 196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13 августа 2015 года № 528 "Об утверждении регламентов государственных услуг в сфере образования и науки" (зарегистрированный в Реестре государственной регистрации нормативных правовых актов под № 12066, опубликованный в Информационно-правовой системе нормативных правовых актов "Әділет" 22 октября 2015 года),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субъектов научной и (или) научно-технической деятельности", утвержденный указанным приказом,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науки Министерства образования и науки Республики Казахстан (Абдрасилов Б.С.)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Амрина А.К.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ноября 2017 года № 588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августа 2015 года № 528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rPr>
          <w:rFonts w:ascii="Times New Roman"/>
          <w:b/>
          <w:i w:val="false"/>
          <w:color w:val="000000"/>
        </w:rPr>
        <w:t xml:space="preserve"> "Аккредитация субъектов научной и (или) научно-технической деятельности"</w:t>
      </w:r>
    </w:p>
    <w:bookmarkEnd w:id="10"/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"Аккредитация субъектов научной и (или) научно-технической деятельности" (далее – государственная услуга),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"Аккредитация субъектов научной и (или) научно-технической деятельности", утвержденного приказом Министра образования и науки Республики Казахстан от 16 апреля 2015 года № 212 (зарегистрирован в Реестре государственной регистрации нормативных правовых актов за № 11260) (далее - Стандарт) оказывается Комитетом науки Министерства образования и науки Республики Казахстан (далее – услугодатель).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услуги: свидетельство об аккредитации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либо мотивированный ответ об отказе в оказании государственной услуги. 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Сроки оказания государственной услуги со дня сдачи документов: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услугодателю и в Государственную корпорацию: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юридические лица - в течение 30 (тридцати) календарных дней;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физические лица - в течение 10 (десяти) календарных дней;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 случае изменения фамилии, имени, отчества физического лица и (или) наименования и места нахождения юридического лица, аккредитованные субъекты подают заявление услугодателю о переоформлении свидетельства об аккредитации с приложением документов, подтверждающих сведения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- в течение 20 (двадцати) календарных дней;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случае утери свидетельства об аккредитации услугодатель по письменному заявлению акредитованного субъекта выдает дубликат - в течение 15 (пятнадцати) календарных дней.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день приема не входит в срок оказания государственной услуги.</w:t>
      </w:r>
    </w:p>
    <w:bookmarkEnd w:id="25"/>
    <w:bookmarkStart w:name="z34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Основанием для начала процедуры (действия) по оказанию государственной услуги является предоставление услугополучателем необходимого перечня документов (далее – перечень документов)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пункту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Содержание каждой процедуры (действий), входящей в состав процесса оказания государственной услуги: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физических лиц: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прием и регистрация услугодателем документов услугополучателя в канцелярии в течение 1 (одного) календарного дня;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рассмотрение услугодателем заявления на получение государственной услуги и установление полноты представленных документов, осуществление экспертизы документов услугополучателя на соответствие условиям и требованиям Правил, с составлением акта экспертизы в течение 8 (восьми) календарных дней;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принятие услугодателем решения об аккредитации услугополучателя в качестве субъекта научной и (или) научно-технической деятельности в течение 1 (одного) календарного дня.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для юридических лиц: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прием и регистрация услугодателем документов услугополучателя в канцелярии в течение 1 (одного) календарного дня;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рассмотрение услугодателем заявления на получение государственной услуги и установление полноты представленных документов, осуществление экспертизы документов услугополучателя на соответствие условиям и требованиям Правил, с составлением акта экспертизы в течение 28 (двадцати восьми) календарных дней;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принятие услугодателем решения об аккредитации услугополучателя в качестве субъекта научной и (или) научно-технической деятельности, в течение 1 (одного) календарного дня;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для физических и юридических лиц, в случае изменения фамилии, имени, отчества физического лица и (или) наименования и места нахождения юридического лица: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прием и регистрация услугодателем документов услугополучателя в канцелярии в течение 1 (одного) календарного дня;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рассмотрение услугодателем заявления на получение государственной услуги и установление полноты представленных документов, осуществление экспертизы документов услугополучателя на соответствие условиям и требованиям Правил, с составлением акта экспертизы в течение 18 (восемнадцати) календарных дней;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принятие услугодателем решения о переоформлении свидетельства аккредитации услугополучателя в качестве субъекта научной и (или) научно-технической деятельности, в течение 1 (одного) календарного дня;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для физических и юридических лиц, в случае утери свидетельства об аккредитации:</w:t>
      </w:r>
    </w:p>
    <w:bookmarkEnd w:id="41"/>
    <w:bookmarkStart w:name="z50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прием и регистрация услугодателем документов услугополучателя в канцелярии в течение 1 (одного) календарного дня;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рассмотрение услугодателем заявления на получение государственной услуги и установление полноты представленных документов, осуществление экспертизы документов услугополучателя на соответствие условиям и требованиям Правил, с составлением акта экспертизы в течение 13 (тринадцати) календарных дней;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3 – принятие услугодателем решения о выдаче дубликата аккредитованного субъекта научной и (или) научно-технической деятельности, в течение 1 (одного) календарного дня.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процедур по оказанию государственной услуги, которые служат основанием для начала выполнения следующих процедур: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заявления в канцелярии услугодателя;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рассмотрение заявления и принятия решения об аккредитации услугополучателя;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оформление свидетельства об аккредитации либо мотивированный ответ об отказе в оказании государственной услуги.</w:t>
      </w:r>
    </w:p>
    <w:bookmarkEnd w:id="48"/>
    <w:bookmarkStart w:name="z5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канцелярии услугодателя;</w:t>
      </w:r>
    </w:p>
    <w:bookmarkEnd w:id="51"/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52"/>
    <w:bookmarkStart w:name="z6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заместитель руководителя услугодателя;</w:t>
      </w:r>
    </w:p>
    <w:bookmarkEnd w:id="53"/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руководитель ответственного структурного подразделения услугодателя;</w:t>
      </w:r>
    </w:p>
    <w:bookmarkEnd w:id="54"/>
    <w:bookmarkStart w:name="z6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ответственный исполнитель услугодателя.</w:t>
      </w:r>
    </w:p>
    <w:bookmarkEnd w:id="55"/>
    <w:bookmarkStart w:name="z6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приложениям 1, 2, 3 и 4 к настоящему Регламенту.</w:t>
      </w:r>
    </w:p>
    <w:bookmarkEnd w:id="56"/>
    <w:bookmarkStart w:name="z65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Описание порядка взаимодействия с центром обслуживания населения в процессе оказания государственной услуги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порядка обращения в Государственную корпорацию:</w:t>
      </w:r>
    </w:p>
    <w:bookmarkEnd w:id="58"/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для получения услуги услугополучатель обращается в Государственную корпорацию по месту жительства / по месту регистрации;</w:t>
      </w:r>
    </w:p>
    <w:bookmarkEnd w:id="59"/>
    <w:bookmarkStart w:name="z68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услугополучатель предоставляет полный пакет документов работнику Государственной корпорации в течении 15 минут;</w:t>
      </w:r>
    </w:p>
    <w:bookmarkEnd w:id="60"/>
    <w:bookmarkStart w:name="z69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работник Государственной корпорации в течении 15 минут принимает предоставленные документы и определяет вид государственной услуги, выдает расписку;</w:t>
      </w:r>
    </w:p>
    <w:bookmarkEnd w:id="61"/>
    <w:bookmarkStart w:name="z70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 обращении в Государственную корпорацию города Астаны работник Государственной корпорации в течении 1 (одного) рабочего дня направляет пакет документов услугодателю через курьера;</w:t>
      </w:r>
    </w:p>
    <w:bookmarkEnd w:id="62"/>
    <w:bookmarkStart w:name="z71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в Государственную корпорацию других регионов работник Государственной корпорации в течении 1 (одного) рабочего дня осуществляет прием пакета документов и направляет в накопительный сектор;</w:t>
      </w:r>
    </w:p>
    <w:bookmarkEnd w:id="63"/>
    <w:bookmarkStart w:name="z72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работник накопительного сектора в течение 5 (пяти) рабочих дней доставляет пакет документов посредством почтовой связи услугодателю;</w:t>
      </w:r>
    </w:p>
    <w:bookmarkEnd w:id="64"/>
    <w:bookmarkStart w:name="z73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случае отказа в оказании государственных услуг услугодателем работник Государственной корпорации должен в течении 1 (одного) рабочего дня известить услугополучателя об отказе;</w:t>
      </w:r>
    </w:p>
    <w:bookmarkEnd w:id="65"/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выдача свидетельства об аккредитации осуществляется в центре обслуживания населения по месту жительства или по месту регистрации в течении 1 (одного) рабочего дня.</w:t>
      </w:r>
    </w:p>
    <w:bookmarkEnd w:id="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 научно-технической деятельности"</w:t>
            </w:r>
          </w:p>
        </w:tc>
      </w:tr>
    </w:tbl>
    <w:bookmarkStart w:name="z76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субъектов научной и (или) научно-технической деятельности (для физических лиц)"</w:t>
      </w:r>
    </w:p>
    <w:bookmarkEnd w:id="67"/>
    <w:bookmarkStart w:name="z7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8"/>
    <w:p>
      <w:pPr>
        <w:spacing w:after="0"/>
        <w:ind w:left="0"/>
        <w:jc w:val="both"/>
      </w:pPr>
      <w:r>
        <w:drawing>
          <wp:inline distT="0" distB="0" distL="0" distR="0">
            <wp:extent cx="7810500" cy="412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2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 научно-технической деятельности"</w:t>
            </w:r>
          </w:p>
        </w:tc>
      </w:tr>
    </w:tbl>
    <w:bookmarkStart w:name="z79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субъектов научной и (или) научно-технической деятельности (для юридических лиц)"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414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4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научной и (или) научно-технической деятельности"</w:t>
            </w:r>
          </w:p>
        </w:tc>
      </w:tr>
    </w:tbl>
    <w:bookmarkStart w:name="z82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субъектов научной и (или) научно-технической деятельности (для юридических и физических лиц)"</w:t>
      </w:r>
    </w:p>
    <w:bookmarkEnd w:id="71"/>
    <w:bookmarkStart w:name="z8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регламенту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"Аккредитация субъектов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научной и (или) научно-технической  деятельности"</w:t>
            </w:r>
          </w:p>
        </w:tc>
      </w:tr>
    </w:tbl>
    <w:bookmarkStart w:name="z85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"Аккредитация субъектов научной и (или) научно-технической деятельности (для юридических и физических лиц)"</w:t>
      </w:r>
    </w:p>
    <w:bookmarkEnd w:id="73"/>
    <w:bookmarkStart w:name="z8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416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16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8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header.xml" Type="http://schemas.openxmlformats.org/officeDocument/2006/relationships/header" Id="rId8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