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f7a6" w14:textId="9f3f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труда и занятости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14 ноября 2017 года № 171. Зарегистрирован в Министерстве юстиции Республики Казахстан 5 декабря 2017 года № 16052. Утратил силу приказом Председателя Комитета по статистике Министерства национальной экономики Республики Казахстан от 12 декабря 2018 года № 4 (вводится в действие с 01.01.2019)</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12.12.2018 </w:t>
      </w:r>
      <w:r>
        <w:rPr>
          <w:rFonts w:ascii="Times New Roman"/>
          <w:b w:val="false"/>
          <w:i w:val="false"/>
          <w:color w:val="ff0000"/>
          <w:sz w:val="28"/>
        </w:rPr>
        <w:t>№ 4</w:t>
      </w:r>
      <w:r>
        <w:rPr>
          <w:rFonts w:ascii="Times New Roman"/>
          <w:b w:val="false"/>
          <w:i w:val="false"/>
          <w:color w:val="ff0000"/>
          <w:sz w:val="28"/>
        </w:rPr>
        <w:t xml:space="preserve"> (вводится в действие с 01.01.2019).</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с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End w:id="0"/>
    <w:bookmarkStart w:name="z5" w:id="1"/>
    <w:p>
      <w:pPr>
        <w:spacing w:after="0"/>
        <w:ind w:left="0"/>
        <w:jc w:val="both"/>
      </w:pPr>
      <w:r>
        <w:rPr>
          <w:rFonts w:ascii="Times New Roman"/>
          <w:b w:val="false"/>
          <w:i w:val="false"/>
          <w:color w:val="000000"/>
          <w:sz w:val="28"/>
        </w:rPr>
        <w:t xml:space="preserve">
      1. Утвердить: </w:t>
      </w:r>
    </w:p>
    <w:bookmarkEnd w:id="1"/>
    <w:bookmarkStart w:name="z6"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по труду" (код 251112139, индекс 1-Т,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по труду" (код 251112139, индекс 1-Т,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по труду" (код 251103139, индекс 1-Т,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по труду" (код 251103139, индекс 1-Т,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численности работников, занятых во вредных и других неблагоприятных условиях труда" (код 251112142, индекс 1-Т (Условия труда),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251112142, индекс 1-Т (Условия труда)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 численности и потребности в кадрах крупных и средних предприятий" (код 251111140, индекс 1-Т (вакансия), периодичность один раз в год)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 численности и потребности в кадрах крупных и средних предприятий" (код 251111140, индекс 1-Т (вакансия), периодичность один раз в год)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размерах заработной платы работников по отдельным должностям и профессиям" (код 251111185, индекс 2-Т (ПРОФ), периодичность один раз в год)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 размерах заработной платы работников по отдельным должностям и профессиям" (код 251111185, индекс 2-Т (ПРОФ), периодичность один раз в год)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"Отчет о структуре и распределении заработной платы" (код 251111228, индекс 2-Т (оплата труда), периодичность один раз в год)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"Отчет о структуре и распределении заработной платы" (код 251111228, индекс 2-Т (оплата труда), периодичность один раз в год)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"Анкета выборочного обследования занятости населения" (код 252101075, индекс Т-001, периодичность месячная)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"Анкета выборочного обследования занятости населения" (код 252101075, Т-001, периодичность месячная)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статистическую форму общегосударственного статистического наблюдения "Достойный труд" (код 252112078, индекс Т-004, периодичность три раза в год)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16) инструкцию по заполнению статистической формы общегосударственного статистического наблюдения "Достойный труд" (код 252112078, индекс Т-004, периодичность три раза в год)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29 ноября 2016 года № 282 "Об утверждении статистических форм общегосударственных статистических наблюдений по статистике труда и занятости населения и инструкций по их заполнению" (зарегистрирован в Реестре государственной регистрации нормативных правовых актов за № 14590, опубликован 17 января 2017 года в Эталонном контрольном банке нормативных правовых актов Республики Казахстан).</w:t>
      </w:r>
    </w:p>
    <w:bookmarkEnd w:id="18"/>
    <w:bookmarkStart w:name="z23" w:id="19"/>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9"/>
    <w:bookmarkStart w:name="z24" w:id="20"/>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0"/>
    <w:bookmarkStart w:name="z25" w:id="21"/>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21"/>
    <w:bookmarkStart w:name="z26" w:id="22"/>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2"/>
    <w:bookmarkStart w:name="z27" w:id="23"/>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23"/>
    <w:bookmarkStart w:name="z28" w:id="24"/>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24"/>
    <w:bookmarkStart w:name="z29" w:id="25"/>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25"/>
    <w:bookmarkStart w:name="z30" w:id="26"/>
    <w:p>
      <w:pPr>
        <w:spacing w:after="0"/>
        <w:ind w:left="0"/>
        <w:jc w:val="both"/>
      </w:pPr>
      <w:r>
        <w:rPr>
          <w:rFonts w:ascii="Times New Roman"/>
          <w:b w:val="false"/>
          <w:i w:val="false"/>
          <w:color w:val="000000"/>
          <w:sz w:val="28"/>
        </w:rPr>
        <w:t>
      6. Настоящий приказ вводится в действие с 1 января 2018 года и подлежит официальному опубликованию.</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Комитета по статистике </w:t>
            </w:r>
            <w:r>
              <w:br/>
            </w:r>
            <w:r>
              <w:rPr>
                <w:rFonts w:ascii="Times New Roman"/>
                <w:b w:val="false"/>
                <w:i/>
                <w:color w:val="000000"/>
                <w:sz w:val="20"/>
              </w:rPr>
              <w:t xml:space="preserve">Министерства национальной экономики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32" w:id="2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труда</w:t>
      </w:r>
      <w:r>
        <w:br/>
      </w:r>
      <w:r>
        <w:rPr>
          <w:rFonts w:ascii="Times New Roman"/>
          <w:b w:val="false"/>
          <w:i w:val="false"/>
          <w:color w:val="000000"/>
          <w:sz w:val="28"/>
        </w:rPr>
        <w:t>и социальной защиты населения</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 Т. Дуйсенова</w:t>
      </w:r>
      <w:r>
        <w:br/>
      </w:r>
      <w:r>
        <w:rPr>
          <w:rFonts w:ascii="Times New Roman"/>
          <w:b w:val="false"/>
          <w:i w:val="false"/>
          <w:color w:val="000000"/>
          <w:sz w:val="28"/>
        </w:rPr>
        <w:t>22 ноября 2017 года</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w:t>
            </w:r>
            <w:r>
              <w:br/>
            </w:r>
            <w:r>
              <w:rPr>
                <w:rFonts w:ascii="Times New Roman"/>
                <w:b w:val="false"/>
                <w:i w:val="false"/>
                <w:color w:val="000000"/>
                <w:sz w:val="20"/>
              </w:rPr>
              <w:t>№ 171</w:t>
            </w:r>
            <w:r>
              <w:br/>
            </w:r>
            <w:r>
              <w:rPr>
                <w:rFonts w:ascii="Times New Roman"/>
                <w:b/>
                <w:i w:val="false"/>
                <w:color w:val="000000"/>
                <w:sz w:val="20"/>
              </w:rPr>
              <w:t xml:space="preserve">Қазақстан Республикасы </w:t>
            </w:r>
            <w:r>
              <w:br/>
            </w:r>
            <w:r>
              <w:rPr>
                <w:rFonts w:ascii="Times New Roman"/>
                <w:b/>
                <w:i w:val="false"/>
                <w:color w:val="000000"/>
                <w:sz w:val="20"/>
              </w:rPr>
              <w:t>Ұлттық экономика 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 xml:space="preserve">2017 жылғы 14 қарашадағы № 171 </w:t>
            </w:r>
            <w:r>
              <w:br/>
            </w:r>
            <w:r>
              <w:rPr>
                <w:rFonts w:ascii="Times New Roman"/>
                <w:b/>
                <w:i w:val="false"/>
                <w:color w:val="000000"/>
                <w:sz w:val="20"/>
              </w:rPr>
              <w:t>бұйрығына 1-қосымша</w:t>
            </w:r>
          </w:p>
        </w:tc>
      </w:tr>
    </w:tbl>
    <w:tbl>
      <w:tblPr>
        <w:tblW w:w="0" w:type="auto"/>
        <w:tblCellSpacing w:w="0" w:type="auto"/>
        <w:tblBorders>
          <w:top w:val="none"/>
          <w:left w:val="none"/>
          <w:bottom w:val="none"/>
          <w:right w:val="none"/>
          <w:insideH w:val="none"/>
          <w:insideV w:val="none"/>
        </w:tblBorders>
      </w:tblPr>
      <w:tblGrid>
        <w:gridCol w:w="2279"/>
        <w:gridCol w:w="605"/>
        <w:gridCol w:w="40"/>
        <w:gridCol w:w="7028"/>
        <w:gridCol w:w="99"/>
        <w:gridCol w:w="48"/>
        <w:gridCol w:w="11663"/>
        <w:gridCol w:w="584"/>
      </w:tblGrid>
      <w:tr>
        <w:trPr>
          <w:trHeight w:val="30" w:hRule="atLeast"/>
        </w:trPr>
        <w:tc>
          <w:tcPr>
            <w:tcW w:w="0" w:type="auto"/>
            <w:gridSpan w:val="2"/>
            <w:tcBorders/>
            <w:tcMar>
              <w:top w:w="15" w:type="dxa"/>
              <w:left w:w="15" w:type="dxa"/>
              <w:bottom w:w="15" w:type="dxa"/>
              <w:right w:w="15" w:type="dxa"/>
            </w:tcMar>
            <w:vAlign w:val="center"/>
          </w:tcPr>
          <w:bookmarkStart w:name="z34" w:id="28"/>
          <w:p>
            <w:pPr>
              <w:spacing w:after="20"/>
              <w:ind w:left="20"/>
              <w:jc w:val="both"/>
            </w:pPr>
          </w:p>
          <w:bookmarkEnd w:id="28"/>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29"/>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794"/>
              <w:gridCol w:w="1794"/>
              <w:gridCol w:w="1794"/>
              <w:gridCol w:w="2329"/>
              <w:gridCol w:w="1998"/>
            </w:tblGrid>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w:t>
                  </w:r>
                  <w:r>
                    <w:rPr>
                      <w:rFonts w:ascii="Times New Roman"/>
                      <w:b/>
                      <w:i w:val="false"/>
                      <w:color w:val="000000"/>
                      <w:sz w:val="20"/>
                    </w:rPr>
                    <w:t>(қажеттiсiн қоршаңыз)</w:t>
                  </w:r>
                  <w:r>
                    <w:br/>
                  </w:r>
                  <w:r>
                    <w:rPr>
                      <w:rFonts w:ascii="Times New Roman"/>
                      <w:b/>
                      <w:i w:val="false"/>
                      <w:color w:val="000000"/>
                      <w:sz w:val="20"/>
                    </w:rPr>
                    <w:t>
</w:t>
                  </w:r>
                  <w:r>
                    <w:rPr>
                      <w:rFonts w:ascii="Times New Roman"/>
                      <w:b/>
                      <w:i w:val="false"/>
                      <w:color w:val="000000"/>
                      <w:sz w:val="20"/>
                    </w:rPr>
                    <w:t>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591" w:type="dxa"/>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до 1 часа</w:t>
                  </w:r>
                </w:p>
                <w:bookmarkEnd w:id="30"/>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w:t>
            </w:r>
            <w:r>
              <w:rPr>
                <w:rFonts w:ascii="Times New Roman"/>
                <w:b w:val="false"/>
                <w:i w:val="false"/>
                <w:color w:val="000000"/>
                <w:sz w:val="20"/>
              </w:rPr>
              <w:t xml:space="preserve"> </w:t>
            </w:r>
            <w:r>
              <w:rPr>
                <w:rFonts w:ascii="Times New Roman"/>
                <w:b/>
                <w:i w:val="false"/>
                <w:color w:val="000000"/>
                <w:sz w:val="20"/>
              </w:rPr>
              <w:t xml:space="preserve">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bookmarkEnd w:id="31"/>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32"/>
        </w:tc>
      </w:tr>
      <w:tr>
        <w:trPr>
          <w:trHeight w:val="30" w:hRule="atLeast"/>
        </w:trPr>
        <w:tc>
          <w:tcPr>
            <w:tcW w:w="0" w:type="auto"/>
            <w:gridSpan w:val="3"/>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251112139</w:t>
            </w:r>
            <w:r>
              <w:br/>
            </w:r>
            <w:r>
              <w:rPr>
                <w:rFonts w:ascii="Times New Roman"/>
                <w:b w:val="false"/>
                <w:i w:val="false"/>
                <w:color w:val="000000"/>
                <w:sz w:val="20"/>
              </w:rPr>
              <w:t>
Код статистической формы 251112139</w:t>
            </w:r>
          </w:p>
          <w:bookmarkEnd w:id="33"/>
        </w:tc>
        <w:tc>
          <w:tcPr>
            <w:tcW w:w="702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бойынша есеп
</w:t>
            </w:r>
          </w:p>
        </w:tc>
      </w:tr>
      <w:tr>
        <w:trPr>
          <w:trHeight w:val="30" w:hRule="atLeast"/>
        </w:trPr>
        <w:tc>
          <w:tcPr>
            <w:tcW w:w="0" w:type="auto"/>
            <w:gridSpan w:val="3"/>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1-Т индексі</w:t>
            </w:r>
          </w:p>
          <w:bookmarkEnd w:id="34"/>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r>
      <w:tr>
        <w:trPr>
          <w:trHeight w:val="30" w:hRule="atLeast"/>
        </w:trPr>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35"/>
              </w:tc>
              <w:tc>
                <w:tcPr>
                  <w:tcW w:w="538" w:type="dxa"/>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36"/>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3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 100 адамнан асатын барлық экономикалық қызмет түрлері бойынша, сонымен қатар</w:t>
            </w:r>
            <w:r>
              <w:rPr>
                <w:rFonts w:ascii="Times New Roman"/>
                <w:b w:val="false"/>
                <w:i w:val="false"/>
                <w:color w:val="000000"/>
                <w:sz w:val="20"/>
              </w:rPr>
              <w:t xml:space="preserve"> </w:t>
            </w:r>
            <w:r>
              <w:rPr>
                <w:rFonts w:ascii="Times New Roman"/>
                <w:b/>
                <w:i w:val="false"/>
                <w:color w:val="000000"/>
                <w:sz w:val="20"/>
              </w:rPr>
              <w:t>қызметкерлерінің санына қатыссыз экономикалық қызметтің 64.11, 64.19.1–64.19.2, 64.20, 65, 69.1, 84- 88, 91-93, 94 түрлерімен барлық заңды тұлғалар және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вне зависимости от численности работников с видами экономической деятельности: 64.11, 64.19.1 – 64.19.2, 64.20, 65, 69.1, 84-88, 91-93, 94</w:t>
            </w:r>
            <w:r>
              <w:br/>
            </w:r>
            <w:r>
              <w:rPr>
                <w:rFonts w:ascii="Times New Roman"/>
                <w:b w:val="false"/>
                <w:i w:val="false"/>
                <w:color w:val="000000"/>
                <w:sz w:val="20"/>
              </w:rPr>
              <w:t>
</w:t>
            </w:r>
            <w:r>
              <w:rPr>
                <w:rFonts w:ascii="Times New Roman"/>
                <w:b/>
                <w:i w:val="false"/>
                <w:color w:val="000000"/>
                <w:sz w:val="20"/>
              </w:rPr>
              <w:t>Ұсыну мерзімі – есепті кезеңнен кейінгі 12 ақпанға (қоса алғанда) дейін</w:t>
            </w:r>
            <w:r>
              <w:br/>
            </w:r>
            <w:r>
              <w:rPr>
                <w:rFonts w:ascii="Times New Roman"/>
                <w:b w:val="false"/>
                <w:i w:val="false"/>
                <w:color w:val="000000"/>
                <w:sz w:val="20"/>
              </w:rPr>
              <w:t>
Срок представления – до 12 февраля (включительно) после отчетного периода</w:t>
            </w:r>
          </w:p>
          <w:bookmarkEnd w:id="38"/>
        </w:tc>
      </w:tr>
      <w:tr>
        <w:trPr>
          <w:trHeight w:val="30" w:hRule="atLeast"/>
        </w:trPr>
        <w:tc>
          <w:tcPr>
            <w:tcW w:w="2279" w:type="dxa"/>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39"/>
        </w:tc>
        <w:tc>
          <w:tcPr>
            <w:tcW w:w="0" w:type="auto"/>
            <w:gridSpan w:val="4"/>
            <w:tcBorders/>
            <w:tcMar>
              <w:top w:w="15" w:type="dxa"/>
              <w:left w:w="15" w:type="dxa"/>
              <w:bottom w:w="15" w:type="dxa"/>
              <w:right w:w="15" w:type="dxa"/>
            </w:tcMar>
            <w:vAlign w:val="center"/>
          </w:tcPr>
          <w:bookmarkStart w:name="z52" w:id="40"/>
          <w:p>
            <w:pPr>
              <w:spacing w:after="20"/>
              <w:ind w:left="20"/>
              <w:jc w:val="both"/>
            </w:pPr>
          </w:p>
          <w:bookmarkEnd w:id="40"/>
          <w:p>
            <w:pPr>
              <w:spacing w:after="20"/>
              <w:ind w:left="20"/>
              <w:jc w:val="both"/>
            </w:pPr>
            <w:r>
              <w:drawing>
                <wp:inline distT="0" distB="0" distL="0" distR="0">
                  <wp:extent cx="483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38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(бөлімшенің) нақты орналасқан орнын көрсетіңіз (оның тіркелген жеріне</w:t>
            </w:r>
            <w:r>
              <w:rPr>
                <w:rFonts w:ascii="Times New Roman"/>
                <w:b w:val="false"/>
                <w:i w:val="false"/>
                <w:color w:val="000000"/>
                <w:sz w:val="20"/>
              </w:rPr>
              <w:t xml:space="preserve"> </w:t>
            </w:r>
            <w:r>
              <w:rPr>
                <w:rFonts w:ascii="Times New Roman"/>
                <w:b/>
                <w:i w:val="false"/>
                <w:color w:val="000000"/>
                <w:sz w:val="20"/>
              </w:rPr>
              <w:t>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bookmarkEnd w:id="41"/>
        </w:tc>
        <w:tc>
          <w:tcPr>
            <w:tcW w:w="0" w:type="auto"/>
            <w:gridSpan w:val="2"/>
            <w:tcBorders/>
            <w:tcMar>
              <w:top w:w="15" w:type="dxa"/>
              <w:left w:w="15" w:type="dxa"/>
              <w:bottom w:w="15" w:type="dxa"/>
              <w:right w:w="15" w:type="dxa"/>
            </w:tcMar>
            <w:vAlign w:val="center"/>
          </w:tcPr>
          <w:bookmarkStart w:name="z54" w:id="42"/>
          <w:p>
            <w:pPr>
              <w:spacing w:after="20"/>
              <w:ind w:left="20"/>
              <w:jc w:val="both"/>
            </w:pPr>
          </w:p>
          <w:bookmarkEnd w:id="42"/>
          <w:p>
            <w:pPr>
              <w:spacing w:after="20"/>
              <w:ind w:left="20"/>
              <w:jc w:val="both"/>
            </w:pPr>
            <w:r>
              <w:drawing>
                <wp:inline distT="0" distB="0" distL="0" distR="0">
                  <wp:extent cx="314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49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 объектілер жіктеуішіне (ӘАОЖ</w:t>
            </w:r>
            <w:r>
              <w:rPr>
                <w:rFonts w:ascii="Times New Roman"/>
                <w:b w:val="false"/>
                <w:i w:val="false"/>
                <w:color w:val="000000"/>
                <w:vertAlign w:val="superscript"/>
              </w:rPr>
              <w:t>1</w:t>
            </w:r>
            <w:r>
              <w:rPr>
                <w:rFonts w:ascii="Times New Roman"/>
                <w:b/>
                <w:i w:val="false"/>
                <w:color w:val="000000"/>
                <w:sz w:val="20"/>
              </w:rPr>
              <w:t>) сəйкес аумақ коды (статистикалық нысанды</w:t>
            </w:r>
            <w:r>
              <w:rPr>
                <w:rFonts w:ascii="Times New Roman"/>
                <w:b w:val="false"/>
                <w:i w:val="false"/>
                <w:color w:val="000000"/>
                <w:sz w:val="20"/>
              </w:rPr>
              <w:t xml:space="preserve"> </w:t>
            </w:r>
            <w:r>
              <w:rPr>
                <w:rFonts w:ascii="Times New Roman"/>
                <w:b/>
                <w:i w:val="false"/>
                <w:color w:val="000000"/>
                <w:sz w:val="20"/>
              </w:rPr>
              <w:t xml:space="preserve">қағаз жеткізгіште тапсыру кезінде статистика органының қызметкері толтырады) </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xml:space="preserve">
(заполняется сотрудником органа статистики при сдаче статистической формы на бумажном носителе) </w:t>
            </w:r>
          </w:p>
          <w:bookmarkEnd w:id="43"/>
        </w:tc>
        <w:tc>
          <w:tcPr>
            <w:tcW w:w="0" w:type="auto"/>
            <w:gridSpan w:val="2"/>
            <w:tcBorders/>
            <w:tcMar>
              <w:top w:w="15" w:type="dxa"/>
              <w:left w:w="15" w:type="dxa"/>
              <w:bottom w:w="15" w:type="dxa"/>
              <w:right w:w="15" w:type="dxa"/>
            </w:tcMar>
            <w:vAlign w:val="center"/>
          </w:tcPr>
          <w:bookmarkStart w:name="z57" w:id="44"/>
          <w:p>
            <w:pPr>
              <w:spacing w:after="20"/>
              <w:ind w:left="20"/>
              <w:jc w:val="both"/>
            </w:pPr>
          </w:p>
          <w:bookmarkEnd w:id="44"/>
          <w:p>
            <w:pPr>
              <w:spacing w:after="20"/>
              <w:ind w:left="20"/>
              <w:jc w:val="both"/>
            </w:pPr>
            <w:r>
              <w:drawing>
                <wp:inline distT="0" distB="0" distL="0" distR="0">
                  <wp:extent cx="3060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w:t>
            </w:r>
            <w:r>
              <w:rPr>
                <w:rFonts w:ascii="Times New Roman"/>
                <w:b w:val="false"/>
                <w:i w:val="false"/>
                <w:color w:val="000000"/>
                <w:sz w:val="20"/>
              </w:rPr>
              <w:t xml:space="preserve"> </w:t>
            </w:r>
            <w:r>
              <w:rPr>
                <w:rFonts w:ascii="Times New Roman"/>
                <w:b/>
                <w:i w:val="false"/>
                <w:color w:val="000000"/>
                <w:sz w:val="20"/>
              </w:rPr>
              <w:t xml:space="preserve">коды мен атауын </w:t>
            </w:r>
            <w:r>
              <w:rPr>
                <w:rFonts w:ascii="Times New Roman"/>
                <w:b/>
                <w:i w:val="false"/>
                <w:color w:val="000000"/>
                <w:sz w:val="20"/>
              </w:rPr>
              <w:t>Экономикалық қызмет түрлерінің номенклатурасына сәйкес (ЭҚЖЖ бойынша код) көрсетіңіз</w:t>
            </w:r>
          </w:p>
          <w:bookmarkEnd w:id="45"/>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4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49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bookmarkEnd w:id="46"/>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0" w:id="47"/>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жылға орташа алғандағы қызметкерлердің тізімдік саны және жалақы қоры туралы деректерді көрсетіңіз</w:t>
      </w:r>
    </w:p>
    <w:bookmarkEnd w:id="47"/>
    <w:bookmarkStart w:name="z61" w:id="48"/>
    <w:p>
      <w:pPr>
        <w:spacing w:after="0"/>
        <w:ind w:left="0"/>
        <w:jc w:val="both"/>
      </w:pP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1466"/>
        <w:gridCol w:w="564"/>
        <w:gridCol w:w="1979"/>
        <w:gridCol w:w="968"/>
        <w:gridCol w:w="2112"/>
        <w:gridCol w:w="1575"/>
        <w:gridCol w:w="727"/>
        <w:gridCol w:w="727"/>
        <w:gridCol w:w="727"/>
        <w:gridCol w:w="728"/>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бойынша</w:t>
            </w:r>
            <w:r>
              <w:br/>
            </w:r>
            <w:r>
              <w:rPr>
                <w:rFonts w:ascii="Times New Roman"/>
                <w:b/>
                <w:i w:val="false"/>
                <w:color w:val="000000"/>
                <w:sz w:val="20"/>
              </w:rPr>
              <w:t>
</w:t>
            </w:r>
            <w:r>
              <w:rPr>
                <w:rFonts w:ascii="Times New Roman"/>
                <w:b/>
                <w:i w:val="false"/>
                <w:color w:val="000000"/>
                <w:sz w:val="20"/>
              </w:rPr>
              <w:t>экономикалық қызмет түрлерінің атауы</w:t>
            </w:r>
            <w:r>
              <w:br/>
            </w:r>
            <w:r>
              <w:rPr>
                <w:rFonts w:ascii="Times New Roman"/>
                <w:b/>
                <w:i w:val="false"/>
                <w:color w:val="000000"/>
                <w:sz w:val="20"/>
              </w:rPr>
              <w:t>
Наименование видов экономической деятельности по ОКЭД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бойынша код</w:t>
            </w:r>
            <w:r>
              <w:br/>
            </w:r>
            <w:r>
              <w:rPr>
                <w:rFonts w:ascii="Times New Roman"/>
                <w:b/>
                <w:i w:val="false"/>
                <w:color w:val="000000"/>
                <w:sz w:val="20"/>
              </w:rPr>
              <w:t>
Код по ОКЭД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есепті жылға орташа тізімдік саны, адам</w:t>
            </w:r>
            <w:r>
              <w:br/>
            </w:r>
            <w:r>
              <w:rPr>
                <w:rFonts w:ascii="Times New Roman"/>
                <w:b/>
                <w:i w:val="false"/>
                <w:color w:val="000000"/>
                <w:sz w:val="20"/>
              </w:rPr>
              <w:t>
Списочная численность работников в среднем за отчетный год, человек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нақты саны, адам</w:t>
            </w:r>
            <w:r>
              <w:br/>
            </w:r>
            <w:r>
              <w:rPr>
                <w:rFonts w:ascii="Times New Roman"/>
                <w:b/>
                <w:i w:val="false"/>
                <w:color w:val="000000"/>
                <w:sz w:val="20"/>
              </w:rPr>
              <w:t>
Фактическая численность работников, человек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жалақы қоры, мың теңге (он­дық белгімен)</w:t>
            </w:r>
            <w:r>
              <w:br/>
            </w:r>
            <w:r>
              <w:rPr>
                <w:rFonts w:ascii="Times New Roman"/>
                <w:b/>
                <w:i w:val="false"/>
                <w:color w:val="000000"/>
                <w:sz w:val="20"/>
              </w:rPr>
              <w:t>
</w:t>
            </w:r>
            <w:r>
              <w:rPr>
                <w:rFonts w:ascii="Times New Roman"/>
                <w:b/>
                <w:i w:val="false"/>
                <w:color w:val="000000"/>
                <w:sz w:val="20"/>
              </w:rPr>
              <w:t>Фонд заработной платы работников, тысяч тенге</w:t>
            </w:r>
            <w:r>
              <w:br/>
            </w:r>
            <w:r>
              <w:rPr>
                <w:rFonts w:ascii="Times New Roman"/>
                <w:b/>
                <w:i w:val="false"/>
                <w:color w:val="000000"/>
                <w:sz w:val="20"/>
              </w:rPr>
              <w:t>
(с десятичным знаком)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 қызметкердің орташа айлық атаулы жалақысы,</w:t>
            </w:r>
            <w:r>
              <w:br/>
            </w:r>
            <w:r>
              <w:rPr>
                <w:rFonts w:ascii="Times New Roman"/>
                <w:b/>
                <w:i w:val="false"/>
                <w:color w:val="000000"/>
                <w:sz w:val="20"/>
              </w:rPr>
              <w:t>
</w:t>
            </w:r>
            <w:r>
              <w:rPr>
                <w:rFonts w:ascii="Times New Roman"/>
                <w:b/>
                <w:i w:val="false"/>
                <w:color w:val="000000"/>
                <w:sz w:val="20"/>
              </w:rPr>
              <w:t>теңге</w:t>
            </w:r>
            <w:r>
              <w:br/>
            </w:r>
            <w:r>
              <w:rPr>
                <w:rFonts w:ascii="Times New Roman"/>
                <w:b/>
                <w:i w:val="false"/>
                <w:color w:val="000000"/>
                <w:sz w:val="20"/>
              </w:rPr>
              <w:t>
Среднемесячная номинальная заработная плата одного работника, тенге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әйелдер</w:t>
            </w:r>
            <w:r>
              <w:br/>
            </w:r>
            <w:r>
              <w:rPr>
                <w:rFonts w:ascii="Times New Roman"/>
                <w:b/>
                <w:i w:val="false"/>
                <w:color w:val="000000"/>
                <w:sz w:val="20"/>
              </w:rPr>
              <w:t>
из них</w:t>
            </w:r>
            <w:r>
              <w:br/>
            </w:r>
            <w:r>
              <w:rPr>
                <w:rFonts w:ascii="Times New Roman"/>
                <w:b/>
                <w:i w:val="false"/>
                <w:color w:val="000000"/>
                <w:sz w:val="20"/>
              </w:rPr>
              <w:t>
женщин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әйелдер</w:t>
            </w:r>
            <w:r>
              <w:br/>
            </w:r>
            <w:r>
              <w:rPr>
                <w:rFonts w:ascii="Times New Roman"/>
                <w:b/>
                <w:i w:val="false"/>
                <w:color w:val="000000"/>
                <w:sz w:val="20"/>
              </w:rPr>
              <w:t>
из них</w:t>
            </w:r>
            <w:r>
              <w:br/>
            </w:r>
            <w:r>
              <w:rPr>
                <w:rFonts w:ascii="Times New Roman"/>
                <w:b/>
                <w:i w:val="false"/>
                <w:color w:val="000000"/>
                <w:sz w:val="20"/>
              </w:rPr>
              <w:t>
женщин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әйелдерге есептелгені</w:t>
            </w:r>
            <w:r>
              <w:br/>
            </w:r>
            <w:r>
              <w:rPr>
                <w:rFonts w:ascii="Times New Roman"/>
                <w:b/>
                <w:i w:val="false"/>
                <w:color w:val="000000"/>
                <w:sz w:val="20"/>
              </w:rPr>
              <w:t>
из них начислено женщинам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 лығы</w:t>
            </w:r>
            <w:r>
              <w:br/>
            </w:r>
            <w:r>
              <w:rPr>
                <w:rFonts w:ascii="Times New Roman"/>
                <w:b/>
                <w:i w:val="false"/>
                <w:color w:val="000000"/>
                <w:sz w:val="20"/>
              </w:rPr>
              <w:t>
всего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әйелдердің</w:t>
            </w:r>
            <w:r>
              <w:br/>
            </w:r>
            <w:r>
              <w:rPr>
                <w:rFonts w:ascii="Times New Roman"/>
                <w:b/>
                <w:i w:val="false"/>
                <w:color w:val="000000"/>
                <w:sz w:val="20"/>
              </w:rPr>
              <w:t>
женщин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9"/>
          <w:p>
            <w:pPr>
              <w:spacing w:after="20"/>
              <w:ind w:left="20"/>
              <w:jc w:val="both"/>
            </w:pPr>
            <w:r>
              <w:rPr>
                <w:rFonts w:ascii="Times New Roman"/>
                <w:b w:val="false"/>
                <w:i w:val="false"/>
                <w:color w:val="000000"/>
                <w:sz w:val="20"/>
              </w:rPr>
              <w:t>
А</w:t>
            </w:r>
          </w:p>
          <w:bookmarkEnd w:id="49"/>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0"/>
          <w:p>
            <w:pPr>
              <w:spacing w:after="20"/>
              <w:ind w:left="20"/>
              <w:jc w:val="both"/>
            </w:pPr>
            <w:r>
              <w:rPr>
                <w:rFonts w:ascii="Times New Roman"/>
                <w:b w:val="false"/>
                <w:i w:val="false"/>
                <w:color w:val="000000"/>
                <w:sz w:val="20"/>
              </w:rPr>
              <w:t>
1</w:t>
            </w:r>
          </w:p>
          <w:bookmarkEnd w:id="50"/>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w:t>
            </w:r>
            <w:r>
              <w:rPr>
                <w:rFonts w:ascii="Times New Roman"/>
                <w:b/>
                <w:i w:val="false"/>
                <w:color w:val="000000"/>
                <w:sz w:val="20"/>
              </w:rPr>
              <w:t>ым (бөлімше) бойынша барлы</w:t>
            </w:r>
            <w:r>
              <w:rPr>
                <w:rFonts w:ascii="Times New Roman"/>
                <w:b/>
                <w:i w:val="false"/>
                <w:color w:val="000000"/>
                <w:sz w:val="20"/>
              </w:rPr>
              <w:t xml:space="preserve">ғы </w:t>
            </w:r>
            <w:r>
              <w:br/>
            </w:r>
            <w:r>
              <w:rPr>
                <w:rFonts w:ascii="Times New Roman"/>
                <w:b w:val="false"/>
                <w:i w:val="false"/>
                <w:color w:val="000000"/>
                <w:sz w:val="20"/>
              </w:rPr>
              <w:t>
Всего по организации (подразделению)</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5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1"/>
    <w:bookmarkStart w:name="z78" w:id="52"/>
    <w:p>
      <w:pPr>
        <w:spacing w:after="0"/>
        <w:ind w:left="0"/>
        <w:jc w:val="both"/>
      </w:pPr>
      <w:r>
        <w:rPr>
          <w:rFonts w:ascii="Times New Roman"/>
          <w:b w:val="false"/>
          <w:i w:val="false"/>
          <w:color w:val="000000"/>
          <w:sz w:val="28"/>
        </w:rPr>
        <w:t>
      Примечание:</w:t>
      </w:r>
    </w:p>
    <w:bookmarkEnd w:id="52"/>
    <w:bookmarkStart w:name="z79" w:id="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5-таңбалы ЭҚЖЖ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Экономикалық қызмет түрлерінің номенклатурасы)</w:t>
      </w:r>
    </w:p>
    <w:bookmarkEnd w:id="53"/>
    <w:bookmarkStart w:name="z80" w:id="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ОКЭД 5-ти значный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9"/>
        <w:gridCol w:w="2605"/>
        <w:gridCol w:w="620"/>
        <w:gridCol w:w="620"/>
        <w:gridCol w:w="621"/>
        <w:gridCol w:w="621"/>
        <w:gridCol w:w="1009"/>
        <w:gridCol w:w="621"/>
        <w:gridCol w:w="621"/>
        <w:gridCol w:w="621"/>
        <w:gridCol w:w="622"/>
      </w:tblGrid>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br/>
            </w:r>
            <w:r>
              <w:rPr>
                <w:rFonts w:ascii="Times New Roman"/>
                <w:b w:val="false"/>
                <w:i w:val="false"/>
                <w:color w:val="000000"/>
                <w:sz w:val="20"/>
              </w:rPr>
              <w:t xml:space="preserve">
в том числе: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1.1</w:t>
            </w:r>
          </w:p>
          <w:bookmarkEnd w:id="55"/>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қызметтің</w:t>
            </w:r>
            <w:r>
              <w:rPr>
                <w:rFonts w:ascii="Times New Roman"/>
                <w:b w:val="false"/>
                <w:i w:val="false"/>
                <w:color w:val="000000"/>
                <w:sz w:val="20"/>
              </w:rPr>
              <w:t xml:space="preserve"> </w:t>
            </w:r>
            <w:r>
              <w:rPr>
                <w:rFonts w:ascii="Times New Roman"/>
                <w:b/>
                <w:i w:val="false"/>
                <w:color w:val="000000"/>
                <w:sz w:val="20"/>
              </w:rPr>
              <w:t>персоналы</w:t>
            </w:r>
            <w:r>
              <w:br/>
            </w:r>
            <w:r>
              <w:rPr>
                <w:rFonts w:ascii="Times New Roman"/>
                <w:b w:val="false"/>
                <w:i w:val="false"/>
                <w:color w:val="000000"/>
                <w:sz w:val="20"/>
              </w:rPr>
              <w:t>
персонал основной деятельности</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1.2</w:t>
            </w:r>
          </w:p>
          <w:bookmarkEnd w:id="56"/>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қызметтің</w:t>
            </w:r>
            <w:r>
              <w:rPr>
                <w:rFonts w:ascii="Times New Roman"/>
                <w:b w:val="false"/>
                <w:i w:val="false"/>
                <w:color w:val="000000"/>
                <w:sz w:val="20"/>
              </w:rPr>
              <w:t xml:space="preserve"> </w:t>
            </w:r>
            <w:r>
              <w:rPr>
                <w:rFonts w:ascii="Times New Roman"/>
                <w:b/>
                <w:i w:val="false"/>
                <w:color w:val="000000"/>
                <w:sz w:val="20"/>
              </w:rPr>
              <w:t>персоналы</w:t>
            </w:r>
            <w:r>
              <w:br/>
            </w:r>
            <w:r>
              <w:rPr>
                <w:rFonts w:ascii="Times New Roman"/>
                <w:b w:val="false"/>
                <w:i w:val="false"/>
                <w:color w:val="000000"/>
                <w:sz w:val="20"/>
              </w:rPr>
              <w:t xml:space="preserve">
персонал вторичной деятельности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7"/>
          <w:p>
            <w:pPr>
              <w:spacing w:after="20"/>
              <w:ind w:left="20"/>
              <w:jc w:val="both"/>
            </w:pPr>
            <w:r>
              <w:rPr>
                <w:rFonts w:ascii="Times New Roman"/>
                <w:b w:val="false"/>
                <w:i w:val="false"/>
                <w:color w:val="000000"/>
                <w:sz w:val="20"/>
              </w:rPr>
              <w:t>
1.2.1</w:t>
            </w:r>
          </w:p>
          <w:bookmarkEnd w:id="57"/>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8"/>
          <w:p>
            <w:pPr>
              <w:spacing w:after="20"/>
              <w:ind w:left="20"/>
              <w:jc w:val="both"/>
            </w:pPr>
            <w:r>
              <w:rPr>
                <w:rFonts w:ascii="Times New Roman"/>
                <w:b w:val="false"/>
                <w:i w:val="false"/>
                <w:color w:val="000000"/>
                <w:sz w:val="20"/>
              </w:rPr>
              <w:t>
1.2.2</w:t>
            </w:r>
          </w:p>
          <w:bookmarkEnd w:id="58"/>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1.3</w:t>
            </w:r>
          </w:p>
          <w:bookmarkEnd w:id="59"/>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1-жолдан: </w:t>
            </w:r>
            <w:r>
              <w:br/>
            </w:r>
            <w:r>
              <w:rPr>
                <w:rFonts w:ascii="Times New Roman"/>
                <w:b w:val="false"/>
                <w:i w:val="false"/>
                <w:color w:val="000000"/>
                <w:sz w:val="20"/>
              </w:rPr>
              <w:t>
из строки 1:</w:t>
            </w:r>
            <w:r>
              <w:br/>
            </w:r>
            <w:r>
              <w:rPr>
                <w:rFonts w:ascii="Times New Roman"/>
                <w:b w:val="false"/>
                <w:i w:val="false"/>
                <w:color w:val="000000"/>
                <w:sz w:val="20"/>
              </w:rPr>
              <w:t>
</w:t>
            </w:r>
            <w:r>
              <w:rPr>
                <w:rFonts w:ascii="Times New Roman"/>
                <w:b/>
                <w:i w:val="false"/>
                <w:color w:val="000000"/>
                <w:sz w:val="20"/>
              </w:rPr>
              <w:t>Әкімшілік персонал</w:t>
            </w:r>
            <w:r>
              <w:br/>
            </w:r>
            <w:r>
              <w:rPr>
                <w:rFonts w:ascii="Times New Roman"/>
                <w:b w:val="false"/>
                <w:i w:val="false"/>
                <w:color w:val="000000"/>
                <w:sz w:val="20"/>
              </w:rPr>
              <w:t>
Административный персонал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0"/>
          <w:p>
            <w:pPr>
              <w:spacing w:after="20"/>
              <w:ind w:left="20"/>
              <w:jc w:val="both"/>
            </w:pPr>
            <w:r>
              <w:rPr>
                <w:rFonts w:ascii="Times New Roman"/>
                <w:b w:val="false"/>
                <w:i w:val="false"/>
                <w:color w:val="000000"/>
                <w:sz w:val="20"/>
              </w:rPr>
              <w:t>
1.4</w:t>
            </w:r>
          </w:p>
          <w:bookmarkEnd w:id="60"/>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1-жолдан: </w:t>
            </w:r>
            <w:r>
              <w:br/>
            </w:r>
            <w:r>
              <w:rPr>
                <w:rFonts w:ascii="Times New Roman"/>
                <w:b w:val="false"/>
                <w:i w:val="false"/>
                <w:color w:val="000000"/>
                <w:sz w:val="20"/>
              </w:rPr>
              <w:t>
из строки 1:</w:t>
            </w:r>
            <w:r>
              <w:br/>
            </w:r>
            <w:r>
              <w:rPr>
                <w:rFonts w:ascii="Times New Roman"/>
                <w:b w:val="false"/>
                <w:i w:val="false"/>
                <w:color w:val="000000"/>
                <w:sz w:val="20"/>
              </w:rPr>
              <w:t>
</w:t>
            </w:r>
            <w:r>
              <w:rPr>
                <w:rFonts w:ascii="Times New Roman"/>
                <w:b/>
                <w:i w:val="false"/>
                <w:color w:val="000000"/>
                <w:sz w:val="20"/>
              </w:rPr>
              <w:t>Өндірістік персонал</w:t>
            </w:r>
            <w:r>
              <w:br/>
            </w:r>
            <w:r>
              <w:rPr>
                <w:rFonts w:ascii="Times New Roman"/>
                <w:b w:val="false"/>
                <w:i w:val="false"/>
                <w:color w:val="000000"/>
                <w:sz w:val="20"/>
              </w:rPr>
              <w:t>
Производственный персонал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61"/>
    <w:p>
      <w:pPr>
        <w:spacing w:after="0"/>
        <w:ind w:left="0"/>
        <w:jc w:val="both"/>
      </w:pPr>
      <w:r>
        <w:rPr>
          <w:rFonts w:ascii="Times New Roman"/>
          <w:b w:val="false"/>
          <w:i w:val="false"/>
          <w:color w:val="000000"/>
          <w:sz w:val="28"/>
        </w:rPr>
        <w:t xml:space="preserve">
      </w:t>
      </w:r>
      <w:r>
        <w:rPr>
          <w:rFonts w:ascii="Times New Roman"/>
          <w:b/>
          <w:i w:val="false"/>
          <w:color w:val="000000"/>
          <w:sz w:val="28"/>
        </w:rPr>
        <w:t>3. Негізгі кәсіп топтары бойынша есепті жылға орташа алғандағы қызметкерлердің тізімдік саны және жалақы қоры туралы деректерді көрсетіңіз</w:t>
      </w:r>
    </w:p>
    <w:bookmarkEnd w:id="61"/>
    <w:bookmarkStart w:name="z89" w:id="62"/>
    <w:p>
      <w:pPr>
        <w:spacing w:after="0"/>
        <w:ind w:left="0"/>
        <w:jc w:val="both"/>
      </w:pP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основным группам занятий</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2481"/>
        <w:gridCol w:w="1787"/>
        <w:gridCol w:w="874"/>
        <w:gridCol w:w="1907"/>
        <w:gridCol w:w="1422"/>
        <w:gridCol w:w="657"/>
        <w:gridCol w:w="657"/>
        <w:gridCol w:w="657"/>
        <w:gridCol w:w="657"/>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есепті жылға орташа тізімдік саны, адам</w:t>
            </w:r>
            <w:r>
              <w:br/>
            </w:r>
            <w:r>
              <w:rPr>
                <w:rFonts w:ascii="Times New Roman"/>
                <w:b/>
                <w:i w:val="false"/>
                <w:color w:val="000000"/>
                <w:sz w:val="20"/>
              </w:rPr>
              <w:t>
Списочная численность работников в среднем за отчетный год, человек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нақты саны, адам</w:t>
            </w:r>
            <w:r>
              <w:br/>
            </w:r>
            <w:r>
              <w:rPr>
                <w:rFonts w:ascii="Times New Roman"/>
                <w:b/>
                <w:i w:val="false"/>
                <w:color w:val="000000"/>
                <w:sz w:val="20"/>
              </w:rPr>
              <w:t>
Фактическая численность работников, человек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жалақы қоры, мың теңге (ондық белгімен)</w:t>
            </w:r>
            <w:r>
              <w:br/>
            </w:r>
            <w:r>
              <w:rPr>
                <w:rFonts w:ascii="Times New Roman"/>
                <w:b/>
                <w:i w:val="false"/>
                <w:color w:val="000000"/>
                <w:sz w:val="20"/>
              </w:rPr>
              <w:t>
</w:t>
            </w:r>
            <w:r>
              <w:rPr>
                <w:rFonts w:ascii="Times New Roman"/>
                <w:b/>
                <w:i w:val="false"/>
                <w:color w:val="000000"/>
                <w:sz w:val="20"/>
              </w:rPr>
              <w:t>Фонд заработной платы работников, тысяч тенге</w:t>
            </w:r>
            <w:r>
              <w:br/>
            </w:r>
            <w:r>
              <w:rPr>
                <w:rFonts w:ascii="Times New Roman"/>
                <w:b/>
                <w:i w:val="false"/>
                <w:color w:val="000000"/>
                <w:sz w:val="20"/>
              </w:rPr>
              <w:t>
(с десятичным знаком)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 қызметкердің орташа айлық атаулы жалақысы,</w:t>
            </w:r>
            <w:r>
              <w:br/>
            </w:r>
            <w:r>
              <w:rPr>
                <w:rFonts w:ascii="Times New Roman"/>
                <w:b/>
                <w:i w:val="false"/>
                <w:color w:val="000000"/>
                <w:sz w:val="20"/>
              </w:rPr>
              <w:t>
</w:t>
            </w:r>
            <w:r>
              <w:rPr>
                <w:rFonts w:ascii="Times New Roman"/>
                <w:b/>
                <w:i w:val="false"/>
                <w:color w:val="000000"/>
                <w:sz w:val="20"/>
              </w:rPr>
              <w:t>теңге</w:t>
            </w:r>
            <w:r>
              <w:br/>
            </w:r>
            <w:r>
              <w:rPr>
                <w:rFonts w:ascii="Times New Roman"/>
                <w:b/>
                <w:i w:val="false"/>
                <w:color w:val="000000"/>
                <w:sz w:val="20"/>
              </w:rPr>
              <w:t>
Среднемесячная номинальная заработная плата одного работника, тенге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среднем за год</w:t>
            </w:r>
            <w:r>
              <w:br/>
            </w:r>
            <w:r>
              <w:rPr>
                <w:rFonts w:ascii="Times New Roman"/>
                <w:b/>
                <w:i w:val="false"/>
                <w:color w:val="000000"/>
                <w:sz w:val="20"/>
              </w:rPr>
              <w:t>
барлығы</w:t>
            </w:r>
            <w:r>
              <w:br/>
            </w:r>
            <w:r>
              <w:rPr>
                <w:rFonts w:ascii="Times New Roman"/>
                <w:b/>
                <w:i w:val="false"/>
                <w:color w:val="000000"/>
                <w:sz w:val="20"/>
              </w:rPr>
              <w:t>
всего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әйелдер</w:t>
            </w:r>
            <w:r>
              <w:br/>
            </w:r>
            <w:r>
              <w:rPr>
                <w:rFonts w:ascii="Times New Roman"/>
                <w:b/>
                <w:i w:val="false"/>
                <w:color w:val="000000"/>
                <w:sz w:val="20"/>
              </w:rPr>
              <w:t>
из нее</w:t>
            </w:r>
            <w:r>
              <w:br/>
            </w:r>
            <w:r>
              <w:rPr>
                <w:rFonts w:ascii="Times New Roman"/>
                <w:b/>
                <w:i w:val="false"/>
                <w:color w:val="000000"/>
                <w:sz w:val="20"/>
              </w:rPr>
              <w:t>
женщин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әйелдер</w:t>
            </w:r>
            <w:r>
              <w:br/>
            </w:r>
            <w:r>
              <w:rPr>
                <w:rFonts w:ascii="Times New Roman"/>
                <w:b/>
                <w:i w:val="false"/>
                <w:color w:val="000000"/>
                <w:sz w:val="20"/>
              </w:rPr>
              <w:t>
из нее</w:t>
            </w:r>
            <w:r>
              <w:br/>
            </w:r>
            <w:r>
              <w:rPr>
                <w:rFonts w:ascii="Times New Roman"/>
                <w:b/>
                <w:i w:val="false"/>
                <w:color w:val="000000"/>
                <w:sz w:val="20"/>
              </w:rPr>
              <w:t>
женщин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әйелдерге есептелгені</w:t>
            </w:r>
            <w:r>
              <w:br/>
            </w:r>
            <w:r>
              <w:rPr>
                <w:rFonts w:ascii="Times New Roman"/>
                <w:b/>
                <w:i w:val="false"/>
                <w:color w:val="000000"/>
                <w:sz w:val="20"/>
              </w:rPr>
              <w:t>
из него начислено женщинам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әйелдердің</w:t>
            </w:r>
            <w:r>
              <w:br/>
            </w:r>
            <w:r>
              <w:rPr>
                <w:rFonts w:ascii="Times New Roman"/>
                <w:b/>
                <w:i w:val="false"/>
                <w:color w:val="000000"/>
                <w:sz w:val="20"/>
              </w:rPr>
              <w:t>
женщин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3"/>
          <w:p>
            <w:pPr>
              <w:spacing w:after="20"/>
              <w:ind w:left="20"/>
              <w:jc w:val="both"/>
            </w:pPr>
            <w:r>
              <w:rPr>
                <w:rFonts w:ascii="Times New Roman"/>
                <w:b w:val="false"/>
                <w:i w:val="false"/>
                <w:color w:val="000000"/>
                <w:sz w:val="20"/>
              </w:rPr>
              <w:t>
А</w:t>
            </w:r>
          </w:p>
          <w:bookmarkEnd w:id="63"/>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4"/>
          <w:p>
            <w:pPr>
              <w:spacing w:after="20"/>
              <w:ind w:left="20"/>
              <w:jc w:val="both"/>
            </w:pPr>
            <w:r>
              <w:rPr>
                <w:rFonts w:ascii="Times New Roman"/>
                <w:b w:val="false"/>
                <w:i w:val="false"/>
                <w:color w:val="000000"/>
                <w:sz w:val="20"/>
              </w:rPr>
              <w:t>
1</w:t>
            </w:r>
          </w:p>
          <w:bookmarkEnd w:id="64"/>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w:t>
            </w:r>
            <w:r>
              <w:rPr>
                <w:rFonts w:ascii="Times New Roman"/>
                <w:b/>
                <w:i w:val="false"/>
                <w:color w:val="000000"/>
                <w:sz w:val="20"/>
              </w:rPr>
              <w:t>ым (бөлім</w:t>
            </w:r>
            <w:r>
              <w:rPr>
                <w:rFonts w:ascii="Times New Roman"/>
                <w:b/>
                <w:i w:val="false"/>
                <w:color w:val="000000"/>
                <w:sz w:val="20"/>
              </w:rPr>
              <w:t>ш</w:t>
            </w:r>
            <w:r>
              <w:rPr>
                <w:rFonts w:ascii="Times New Roman"/>
                <w:b/>
                <w:i w:val="false"/>
                <w:color w:val="000000"/>
                <w:sz w:val="20"/>
              </w:rPr>
              <w:t>е) бойынша барлы</w:t>
            </w:r>
            <w:r>
              <w:rPr>
                <w:rFonts w:ascii="Times New Roman"/>
                <w:b/>
                <w:i w:val="false"/>
                <w:color w:val="000000"/>
                <w:sz w:val="20"/>
              </w:rPr>
              <w:t>ғы</w:t>
            </w:r>
            <w:r>
              <w:br/>
            </w:r>
            <w:r>
              <w:rPr>
                <w:rFonts w:ascii="Times New Roman"/>
                <w:b w:val="false"/>
                <w:i w:val="false"/>
                <w:color w:val="000000"/>
                <w:sz w:val="20"/>
              </w:rPr>
              <w:t>
Всего по организации (подразделению)</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w:t>
            </w:r>
            <w:r>
              <w:rPr>
                <w:rFonts w:ascii="Times New Roman"/>
                <w:b/>
                <w:i w:val="false"/>
                <w:color w:val="000000"/>
                <w:sz w:val="20"/>
              </w:rPr>
              <w:t>де:</w:t>
            </w:r>
            <w:r>
              <w:br/>
            </w:r>
            <w:r>
              <w:rPr>
                <w:rFonts w:ascii="Times New Roman"/>
                <w:b w:val="false"/>
                <w:i w:val="false"/>
                <w:color w:val="000000"/>
                <w:sz w:val="20"/>
              </w:rPr>
              <w:t>
в том числе: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5"/>
          <w:p>
            <w:pPr>
              <w:spacing w:after="20"/>
              <w:ind w:left="20"/>
              <w:jc w:val="both"/>
            </w:pPr>
            <w:r>
              <w:rPr>
                <w:rFonts w:ascii="Times New Roman"/>
                <w:b w:val="false"/>
                <w:i w:val="false"/>
                <w:color w:val="000000"/>
                <w:sz w:val="20"/>
              </w:rPr>
              <w:t>
1.1</w:t>
            </w:r>
          </w:p>
          <w:bookmarkEnd w:id="65"/>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басшылар және мемлекеттік қызметші</w:t>
            </w:r>
            <w:r>
              <w:rPr>
                <w:rFonts w:ascii="Times New Roman"/>
                <w:b/>
                <w:i w:val="false"/>
                <w:color w:val="000000"/>
                <w:sz w:val="20"/>
              </w:rPr>
              <w:t>лер</w:t>
            </w:r>
            <w:r>
              <w:br/>
            </w:r>
            <w:r>
              <w:rPr>
                <w:rFonts w:ascii="Times New Roman"/>
                <w:b w:val="false"/>
                <w:i w:val="false"/>
                <w:color w:val="000000"/>
                <w:sz w:val="20"/>
              </w:rPr>
              <w:t>
руководители и государственные служащие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6"/>
          <w:p>
            <w:pPr>
              <w:spacing w:after="20"/>
              <w:ind w:left="20"/>
              <w:jc w:val="both"/>
            </w:pPr>
            <w:r>
              <w:rPr>
                <w:rFonts w:ascii="Times New Roman"/>
                <w:b w:val="false"/>
                <w:i w:val="false"/>
                <w:color w:val="000000"/>
                <w:sz w:val="20"/>
              </w:rPr>
              <w:t>
1.2</w:t>
            </w:r>
          </w:p>
          <w:bookmarkEnd w:id="66"/>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w:t>
            </w:r>
            <w:r>
              <w:rPr>
                <w:rFonts w:ascii="Times New Roman"/>
                <w:b/>
                <w:i w:val="false"/>
                <w:color w:val="000000"/>
                <w:sz w:val="20"/>
              </w:rPr>
              <w:t>би</w:t>
            </w:r>
            <w:r>
              <w:rPr>
                <w:rFonts w:ascii="Times New Roman"/>
                <w:b/>
                <w:i w:val="false"/>
                <w:color w:val="000000"/>
                <w:sz w:val="20"/>
              </w:rPr>
              <w:t xml:space="preserve"> маман</w:t>
            </w:r>
            <w:r>
              <w:rPr>
                <w:rFonts w:ascii="Times New Roman"/>
                <w:b/>
                <w:i w:val="false"/>
                <w:color w:val="000000"/>
                <w:sz w:val="20"/>
              </w:rPr>
              <w:t>дар</w:t>
            </w:r>
            <w:r>
              <w:br/>
            </w:r>
            <w:r>
              <w:rPr>
                <w:rFonts w:ascii="Times New Roman"/>
                <w:b w:val="false"/>
                <w:i w:val="false"/>
                <w:color w:val="000000"/>
                <w:sz w:val="20"/>
              </w:rPr>
              <w:t>
специалисты профессионалы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7"/>
          <w:p>
            <w:pPr>
              <w:spacing w:after="20"/>
              <w:ind w:left="20"/>
              <w:jc w:val="both"/>
            </w:pPr>
            <w:r>
              <w:rPr>
                <w:rFonts w:ascii="Times New Roman"/>
                <w:b w:val="false"/>
                <w:i w:val="false"/>
                <w:color w:val="000000"/>
                <w:sz w:val="20"/>
              </w:rPr>
              <w:t>
1.3</w:t>
            </w:r>
          </w:p>
          <w:bookmarkEnd w:id="67"/>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 мамандар және бас</w:t>
            </w:r>
            <w:r>
              <w:rPr>
                <w:rFonts w:ascii="Times New Roman"/>
                <w:b/>
                <w:i w:val="false"/>
                <w:color w:val="000000"/>
                <w:sz w:val="20"/>
              </w:rPr>
              <w:t>қа</w:t>
            </w:r>
            <w:r>
              <w:rPr>
                <w:rFonts w:ascii="Times New Roman"/>
                <w:b/>
                <w:i w:val="false"/>
                <w:color w:val="000000"/>
                <w:sz w:val="20"/>
              </w:rPr>
              <w:t xml:space="preserve"> да кәсіби көмекші</w:t>
            </w:r>
            <w:r>
              <w:rPr>
                <w:rFonts w:ascii="Times New Roman"/>
                <w:b w:val="false"/>
                <w:i w:val="false"/>
                <w:color w:val="000000"/>
                <w:sz w:val="20"/>
              </w:rPr>
              <w:t xml:space="preserve"> персонал</w:t>
            </w:r>
            <w:r>
              <w:br/>
            </w:r>
            <w:r>
              <w:rPr>
                <w:rFonts w:ascii="Times New Roman"/>
                <w:b w:val="false"/>
                <w:i w:val="false"/>
                <w:color w:val="000000"/>
                <w:sz w:val="20"/>
              </w:rPr>
              <w:t>
специалисты техники и иной вспомогательный профессиональный персонал</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8"/>
          <w:p>
            <w:pPr>
              <w:spacing w:after="20"/>
              <w:ind w:left="20"/>
              <w:jc w:val="both"/>
            </w:pPr>
            <w:r>
              <w:rPr>
                <w:rFonts w:ascii="Times New Roman"/>
                <w:b w:val="false"/>
                <w:i w:val="false"/>
                <w:color w:val="000000"/>
                <w:sz w:val="20"/>
              </w:rPr>
              <w:t>
1.4</w:t>
            </w:r>
          </w:p>
          <w:bookmarkEnd w:id="68"/>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w:t>
            </w:r>
            <w:r>
              <w:rPr>
                <w:rFonts w:ascii="Times New Roman"/>
                <w:b/>
                <w:i w:val="false"/>
                <w:color w:val="000000"/>
                <w:sz w:val="20"/>
              </w:rPr>
              <w:t>шілендіру саласында</w:t>
            </w:r>
            <w:r>
              <w:rPr>
                <w:rFonts w:ascii="Times New Roman"/>
                <w:b/>
                <w:i w:val="false"/>
                <w:color w:val="000000"/>
                <w:sz w:val="20"/>
              </w:rPr>
              <w:t>ғы</w:t>
            </w:r>
            <w:r>
              <w:rPr>
                <w:rFonts w:ascii="Times New Roman"/>
                <w:b/>
                <w:i w:val="false"/>
                <w:color w:val="000000"/>
                <w:sz w:val="20"/>
              </w:rPr>
              <w:t xml:space="preserve"> қызметші</w:t>
            </w:r>
            <w:r>
              <w:rPr>
                <w:rFonts w:ascii="Times New Roman"/>
                <w:b/>
                <w:i w:val="false"/>
                <w:color w:val="000000"/>
                <w:sz w:val="20"/>
              </w:rPr>
              <w:t>лер</w:t>
            </w:r>
            <w:r>
              <w:br/>
            </w:r>
            <w:r>
              <w:rPr>
                <w:rFonts w:ascii="Times New Roman"/>
                <w:b w:val="false"/>
                <w:i w:val="false"/>
                <w:color w:val="000000"/>
                <w:sz w:val="20"/>
              </w:rPr>
              <w:t>
служащие в области администрирования</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9"/>
          <w:p>
            <w:pPr>
              <w:spacing w:after="20"/>
              <w:ind w:left="20"/>
              <w:jc w:val="both"/>
            </w:pPr>
            <w:r>
              <w:rPr>
                <w:rFonts w:ascii="Times New Roman"/>
                <w:b w:val="false"/>
                <w:i w:val="false"/>
                <w:color w:val="000000"/>
                <w:sz w:val="20"/>
              </w:rPr>
              <w:t>
1.5</w:t>
            </w:r>
          </w:p>
          <w:bookmarkEnd w:id="69"/>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w:t>
            </w:r>
            <w:r>
              <w:rPr>
                <w:rFonts w:ascii="Times New Roman"/>
                <w:b/>
                <w:i w:val="false"/>
                <w:color w:val="000000"/>
                <w:sz w:val="20"/>
              </w:rPr>
              <w:t>мет көрсету және сауда саласы</w:t>
            </w:r>
            <w:r>
              <w:rPr>
                <w:rFonts w:ascii="Times New Roman"/>
                <w:b/>
                <w:i w:val="false"/>
                <w:color w:val="000000"/>
                <w:sz w:val="20"/>
              </w:rPr>
              <w:t>ның жұмыскерле</w:t>
            </w:r>
            <w:r>
              <w:rPr>
                <w:rFonts w:ascii="Times New Roman"/>
                <w:b/>
                <w:i w:val="false"/>
                <w:color w:val="000000"/>
                <w:sz w:val="20"/>
              </w:rPr>
              <w:t>рі</w:t>
            </w:r>
            <w:r>
              <w:br/>
            </w:r>
            <w:r>
              <w:rPr>
                <w:rFonts w:ascii="Times New Roman"/>
                <w:b w:val="false"/>
                <w:i w:val="false"/>
                <w:color w:val="000000"/>
                <w:sz w:val="20"/>
              </w:rPr>
              <w:t>
работники сферы услуг и продаж</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0"/>
          <w:p>
            <w:pPr>
              <w:spacing w:after="20"/>
              <w:ind w:left="20"/>
              <w:jc w:val="both"/>
            </w:pPr>
            <w:r>
              <w:rPr>
                <w:rFonts w:ascii="Times New Roman"/>
                <w:b w:val="false"/>
                <w:i w:val="false"/>
                <w:color w:val="000000"/>
                <w:sz w:val="20"/>
              </w:rPr>
              <w:t>
1.6</w:t>
            </w:r>
          </w:p>
          <w:bookmarkEnd w:id="70"/>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фермерлер және ауыл мен орман шаруашылы</w:t>
            </w:r>
            <w:r>
              <w:rPr>
                <w:rFonts w:ascii="Times New Roman"/>
                <w:b/>
                <w:i w:val="false"/>
                <w:color w:val="000000"/>
                <w:sz w:val="20"/>
              </w:rPr>
              <w:t>ғы</w:t>
            </w:r>
            <w:r>
              <w:rPr>
                <w:rFonts w:ascii="Times New Roman"/>
                <w:b/>
                <w:i w:val="false"/>
                <w:color w:val="000000"/>
                <w:sz w:val="20"/>
              </w:rPr>
              <w:t xml:space="preserve">ның, </w:t>
            </w:r>
            <w:r>
              <w:rPr>
                <w:rFonts w:ascii="Times New Roman"/>
                <w:b/>
                <w:i w:val="false"/>
                <w:color w:val="000000"/>
                <w:sz w:val="20"/>
              </w:rPr>
              <w:t>балық шару</w:t>
            </w:r>
            <w:r>
              <w:rPr>
                <w:rFonts w:ascii="Times New Roman"/>
                <w:b/>
                <w:i w:val="false"/>
                <w:color w:val="000000"/>
                <w:sz w:val="20"/>
              </w:rPr>
              <w:t>а</w:t>
            </w:r>
            <w:r>
              <w:rPr>
                <w:rFonts w:ascii="Times New Roman"/>
                <w:b/>
                <w:i w:val="false"/>
                <w:color w:val="000000"/>
                <w:sz w:val="20"/>
              </w:rPr>
              <w:t>шылы</w:t>
            </w:r>
            <w:r>
              <w:rPr>
                <w:rFonts w:ascii="Times New Roman"/>
                <w:b/>
                <w:i w:val="false"/>
                <w:color w:val="000000"/>
                <w:sz w:val="20"/>
              </w:rPr>
              <w:t>ғы</w:t>
            </w:r>
            <w:r>
              <w:rPr>
                <w:rFonts w:ascii="Times New Roman"/>
                <w:b/>
                <w:i w:val="false"/>
                <w:color w:val="000000"/>
                <w:sz w:val="20"/>
              </w:rPr>
              <w:t>ның және балық аулау жұмысшыла</w:t>
            </w:r>
            <w:r>
              <w:rPr>
                <w:rFonts w:ascii="Times New Roman"/>
                <w:b/>
                <w:i w:val="false"/>
                <w:color w:val="000000"/>
                <w:sz w:val="20"/>
              </w:rPr>
              <w:t xml:space="preserve">ры </w:t>
            </w:r>
            <w:r>
              <w:br/>
            </w:r>
            <w:r>
              <w:rPr>
                <w:rFonts w:ascii="Times New Roman"/>
                <w:b w:val="false"/>
                <w:i w:val="false"/>
                <w:color w:val="000000"/>
                <w:sz w:val="20"/>
              </w:rPr>
              <w:t>
фермеры и рабочие сельского и лесного хозяйства, рыбоводства и рыболовства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1"/>
          <w:p>
            <w:pPr>
              <w:spacing w:after="20"/>
              <w:ind w:left="20"/>
              <w:jc w:val="both"/>
            </w:pPr>
            <w:r>
              <w:rPr>
                <w:rFonts w:ascii="Times New Roman"/>
                <w:b w:val="false"/>
                <w:i w:val="false"/>
                <w:color w:val="000000"/>
                <w:sz w:val="20"/>
              </w:rPr>
              <w:t>
1.7</w:t>
            </w:r>
          </w:p>
          <w:bookmarkEnd w:id="71"/>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w:t>
            </w: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 құрылыс, көлік және бас</w:t>
            </w:r>
            <w:r>
              <w:rPr>
                <w:rFonts w:ascii="Times New Roman"/>
                <w:b/>
                <w:i w:val="false"/>
                <w:color w:val="000000"/>
                <w:sz w:val="20"/>
              </w:rPr>
              <w:t>қа</w:t>
            </w:r>
            <w:r>
              <w:rPr>
                <w:rFonts w:ascii="Times New Roman"/>
                <w:b/>
                <w:i w:val="false"/>
                <w:color w:val="000000"/>
                <w:sz w:val="20"/>
              </w:rPr>
              <w:t xml:space="preserve"> тектес</w:t>
            </w:r>
            <w:r>
              <w:rPr>
                <w:rFonts w:ascii="Times New Roman"/>
                <w:b w:val="false"/>
                <w:i w:val="false"/>
                <w:color w:val="000000"/>
                <w:sz w:val="20"/>
              </w:rPr>
              <w:t xml:space="preserve"> </w:t>
            </w:r>
            <w:r>
              <w:rPr>
                <w:rFonts w:ascii="Times New Roman"/>
                <w:b/>
                <w:i w:val="false"/>
                <w:color w:val="000000"/>
                <w:sz w:val="20"/>
              </w:rPr>
              <w:t>қызметтердің жұмысшыла</w:t>
            </w:r>
            <w:r>
              <w:rPr>
                <w:rFonts w:ascii="Times New Roman"/>
                <w:b/>
                <w:i w:val="false"/>
                <w:color w:val="000000"/>
                <w:sz w:val="20"/>
              </w:rPr>
              <w:t xml:space="preserve">ры </w:t>
            </w:r>
            <w:r>
              <w:br/>
            </w:r>
            <w:r>
              <w:rPr>
                <w:rFonts w:ascii="Times New Roman"/>
                <w:b w:val="false"/>
                <w:i w:val="false"/>
                <w:color w:val="000000"/>
                <w:sz w:val="20"/>
              </w:rPr>
              <w:t>
рабочие промышленности, строительства, транспорта и других родственных занятий</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2"/>
          <w:p>
            <w:pPr>
              <w:spacing w:after="20"/>
              <w:ind w:left="20"/>
              <w:jc w:val="both"/>
            </w:pPr>
            <w:r>
              <w:rPr>
                <w:rFonts w:ascii="Times New Roman"/>
                <w:b w:val="false"/>
                <w:i w:val="false"/>
                <w:color w:val="000000"/>
                <w:sz w:val="20"/>
              </w:rPr>
              <w:t>
1.8</w:t>
            </w:r>
          </w:p>
          <w:bookmarkEnd w:id="72"/>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w:t>
            </w:r>
            <w:r>
              <w:rPr>
                <w:rFonts w:ascii="Times New Roman"/>
                <w:b/>
                <w:i w:val="false"/>
                <w:color w:val="000000"/>
                <w:sz w:val="20"/>
              </w:rPr>
              <w:t>дірістік жабдық операторлары, құрастырушыла</w:t>
            </w:r>
            <w:r>
              <w:rPr>
                <w:rFonts w:ascii="Times New Roman"/>
                <w:b/>
                <w:i w:val="false"/>
                <w:color w:val="000000"/>
                <w:sz w:val="20"/>
              </w:rPr>
              <w:t xml:space="preserve">ры </w:t>
            </w:r>
            <w:r>
              <w:rPr>
                <w:rFonts w:ascii="Times New Roman"/>
                <w:b/>
                <w:i w:val="false"/>
                <w:color w:val="000000"/>
                <w:sz w:val="20"/>
              </w:rPr>
              <w:t>және жүргізушіле</w:t>
            </w:r>
            <w:r>
              <w:rPr>
                <w:rFonts w:ascii="Times New Roman"/>
                <w:b/>
                <w:i w:val="false"/>
                <w:color w:val="000000"/>
                <w:sz w:val="20"/>
              </w:rPr>
              <w:t>рі</w:t>
            </w:r>
            <w:r>
              <w:br/>
            </w:r>
            <w:r>
              <w:rPr>
                <w:rFonts w:ascii="Times New Roman"/>
                <w:b w:val="false"/>
                <w:i w:val="false"/>
                <w:color w:val="000000"/>
                <w:sz w:val="20"/>
              </w:rPr>
              <w:t>
операторы производственного оборудования, сборщики и водители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1.9</w:t>
            </w:r>
          </w:p>
          <w:bookmarkEnd w:id="73"/>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 жоқ жұмысшы</w:t>
            </w:r>
            <w:r>
              <w:rPr>
                <w:rFonts w:ascii="Times New Roman"/>
                <w:b/>
                <w:i w:val="false"/>
                <w:color w:val="000000"/>
                <w:sz w:val="20"/>
              </w:rPr>
              <w:t xml:space="preserve">лар </w:t>
            </w:r>
            <w:r>
              <w:br/>
            </w:r>
            <w:r>
              <w:rPr>
                <w:rFonts w:ascii="Times New Roman"/>
                <w:b w:val="false"/>
                <w:i w:val="false"/>
                <w:color w:val="000000"/>
                <w:sz w:val="20"/>
              </w:rPr>
              <w:t>
неквалифицированные рабочие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74"/>
    <w:p>
      <w:pPr>
        <w:spacing w:after="0"/>
        <w:ind w:left="0"/>
        <w:jc w:val="both"/>
      </w:pPr>
      <w:r>
        <w:rPr>
          <w:rFonts w:ascii="Times New Roman"/>
          <w:b w:val="false"/>
          <w:i w:val="false"/>
          <w:color w:val="000000"/>
          <w:sz w:val="28"/>
        </w:rPr>
        <w:t xml:space="preserve">
      </w:t>
      </w:r>
      <w:r>
        <w:rPr>
          <w:rFonts w:ascii="Times New Roman"/>
          <w:b/>
          <w:i w:val="false"/>
          <w:color w:val="000000"/>
          <w:sz w:val="28"/>
        </w:rPr>
        <w:t>4.Есепті жылға орташа алғандағы жұмысты азаматтық-құқықтық сипаттағы шарттар бойынша орындайтын адамдар; толық емес жұмыс уақытында жұмыс істейтін және қоса атқарушылық бойынша жұмысқа қабылданған қызметкерлердің саны және жалақы қоры туралы деректерді көрсетіңіз</w:t>
      </w:r>
    </w:p>
    <w:bookmarkEnd w:id="74"/>
    <w:bookmarkStart w:name="z113" w:id="75"/>
    <w:p>
      <w:pPr>
        <w:spacing w:after="0"/>
        <w:ind w:left="0"/>
        <w:jc w:val="both"/>
      </w:pPr>
      <w:r>
        <w:rPr>
          <w:rFonts w:ascii="Times New Roman"/>
          <w:b w:val="false"/>
          <w:i w:val="false"/>
          <w:color w:val="000000"/>
          <w:sz w:val="28"/>
        </w:rPr>
        <w:t>
      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8582"/>
        <w:gridCol w:w="1239"/>
        <w:gridCol w:w="1240"/>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әйелдер</w:t>
            </w:r>
            <w:r>
              <w:br/>
            </w:r>
            <w:r>
              <w:rPr>
                <w:rFonts w:ascii="Times New Roman"/>
                <w:b/>
                <w:i w:val="false"/>
                <w:color w:val="000000"/>
                <w:sz w:val="20"/>
              </w:rPr>
              <w:t>
Из них женщин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6"/>
          <w:p>
            <w:pPr>
              <w:spacing w:after="20"/>
              <w:ind w:left="20"/>
              <w:jc w:val="both"/>
            </w:pPr>
            <w:r>
              <w:rPr>
                <w:rFonts w:ascii="Times New Roman"/>
                <w:b w:val="false"/>
                <w:i w:val="false"/>
                <w:color w:val="000000"/>
                <w:sz w:val="20"/>
              </w:rPr>
              <w:t>
А</w:t>
            </w:r>
          </w:p>
          <w:bookmarkEnd w:id="76"/>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7"/>
          <w:p>
            <w:pPr>
              <w:spacing w:after="20"/>
              <w:ind w:left="20"/>
              <w:jc w:val="both"/>
            </w:pPr>
            <w:r>
              <w:rPr>
                <w:rFonts w:ascii="Times New Roman"/>
                <w:b w:val="false"/>
                <w:i w:val="false"/>
                <w:color w:val="000000"/>
                <w:sz w:val="20"/>
              </w:rPr>
              <w:t>
1</w:t>
            </w:r>
          </w:p>
          <w:bookmarkEnd w:id="77"/>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атқарушылық бойынша (басқа ұйымдардан) жұмысқа қабылданған қызметкерлердің саны, адам</w:t>
            </w:r>
            <w:r>
              <w:br/>
            </w:r>
            <w:r>
              <w:rPr>
                <w:rFonts w:ascii="Times New Roman"/>
                <w:b w:val="false"/>
                <w:i w:val="false"/>
                <w:color w:val="000000"/>
                <w:sz w:val="20"/>
              </w:rPr>
              <w:t>
Численность работников, принятых на работу по совместительству (из других организаций), человек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8"/>
          <w:p>
            <w:pPr>
              <w:spacing w:after="20"/>
              <w:ind w:left="20"/>
              <w:jc w:val="both"/>
            </w:pPr>
            <w:r>
              <w:rPr>
                <w:rFonts w:ascii="Times New Roman"/>
                <w:b w:val="false"/>
                <w:i w:val="false"/>
                <w:color w:val="000000"/>
                <w:sz w:val="20"/>
              </w:rPr>
              <w:t>
2</w:t>
            </w:r>
          </w:p>
          <w:bookmarkEnd w:id="78"/>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 азаматтық-құқықтық сипаттағы шарттар бойынша орындайтын қызметкерлердің саны, адам</w:t>
            </w:r>
            <w:r>
              <w:br/>
            </w: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9"/>
          <w:p>
            <w:pPr>
              <w:spacing w:after="20"/>
              <w:ind w:left="20"/>
              <w:jc w:val="both"/>
            </w:pPr>
            <w:r>
              <w:rPr>
                <w:rFonts w:ascii="Times New Roman"/>
                <w:b w:val="false"/>
                <w:i w:val="false"/>
                <w:color w:val="000000"/>
                <w:sz w:val="20"/>
              </w:rPr>
              <w:t>
3</w:t>
            </w:r>
          </w:p>
          <w:bookmarkEnd w:id="79"/>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атқарушылық бойынша (басқа ұйымдардан) жұмысқа қабылданған қызметкерлерге есептелген жалақы қоры, мың теңге (ондық белгімен)</w:t>
            </w:r>
            <w:r>
              <w:br/>
            </w:r>
            <w:r>
              <w:rPr>
                <w:rFonts w:ascii="Times New Roman"/>
                <w:b w:val="false"/>
                <w:i w:val="false"/>
                <w:color w:val="000000"/>
                <w:sz w:val="20"/>
              </w:rPr>
              <w:t>
Фонд заработной платы, начисленный работникам, принятым по совместительству (из других организаций), тысяч тенге (с десятичным знаком)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0"/>
          <w:p>
            <w:pPr>
              <w:spacing w:after="20"/>
              <w:ind w:left="20"/>
              <w:jc w:val="both"/>
            </w:pPr>
            <w:r>
              <w:rPr>
                <w:rFonts w:ascii="Times New Roman"/>
                <w:b w:val="false"/>
                <w:i w:val="false"/>
                <w:color w:val="000000"/>
                <w:sz w:val="20"/>
              </w:rPr>
              <w:t>
4</w:t>
            </w:r>
          </w:p>
          <w:bookmarkEnd w:id="80"/>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 азаматтық-құқықтық сипаттағы шарттар бойынша орындайтын адамдарға есептелген жалақы қоры, мың теңге (оңдық белгімен)</w:t>
            </w:r>
            <w:r>
              <w:br/>
            </w: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1"/>
          <w:p>
            <w:pPr>
              <w:spacing w:after="20"/>
              <w:ind w:left="20"/>
              <w:jc w:val="both"/>
            </w:pPr>
            <w:r>
              <w:rPr>
                <w:rFonts w:ascii="Times New Roman"/>
                <w:b w:val="false"/>
                <w:i w:val="false"/>
                <w:color w:val="000000"/>
                <w:sz w:val="20"/>
              </w:rPr>
              <w:t>
5</w:t>
            </w:r>
          </w:p>
          <w:bookmarkEnd w:id="81"/>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емес жұмыс күні немесе толық емес аптада жұмыс істейтіндердің саны, адам</w:t>
            </w:r>
            <w:r>
              <w:br/>
            </w: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2"/>
          <w:p>
            <w:pPr>
              <w:spacing w:after="20"/>
              <w:ind w:left="20"/>
              <w:jc w:val="both"/>
            </w:pPr>
            <w:r>
              <w:rPr>
                <w:rFonts w:ascii="Times New Roman"/>
                <w:b w:val="false"/>
                <w:i w:val="false"/>
                <w:color w:val="000000"/>
                <w:sz w:val="20"/>
              </w:rPr>
              <w:t>
6</w:t>
            </w:r>
          </w:p>
          <w:bookmarkEnd w:id="82"/>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 бос тұрып қалуына байланысты уақытша жұмыс істемейтін қызметкерлердің саны, адам</w:t>
            </w:r>
            <w:r>
              <w:br/>
            </w: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83"/>
    <w:p>
      <w:pPr>
        <w:spacing w:after="0"/>
        <w:ind w:left="0"/>
        <w:jc w:val="both"/>
      </w:pPr>
      <w:r>
        <w:rPr>
          <w:rFonts w:ascii="Times New Roman"/>
          <w:b w:val="false"/>
          <w:i w:val="false"/>
          <w:color w:val="000000"/>
          <w:sz w:val="28"/>
        </w:rPr>
        <w:t xml:space="preserve">
      </w:t>
      </w:r>
      <w:r>
        <w:rPr>
          <w:rFonts w:ascii="Times New Roman"/>
          <w:b/>
          <w:i w:val="false"/>
          <w:color w:val="000000"/>
          <w:sz w:val="28"/>
        </w:rPr>
        <w:t>5. Қызметкерлердің күнтізбелік уақыт қорын пайдалануы туралы деректерді көрсетіңіз</w:t>
      </w:r>
    </w:p>
    <w:bookmarkEnd w:id="83"/>
    <w:bookmarkStart w:name="z127" w:id="84"/>
    <w:p>
      <w:pPr>
        <w:spacing w:after="0"/>
        <w:ind w:left="0"/>
        <w:jc w:val="both"/>
      </w:pPr>
      <w:r>
        <w:rPr>
          <w:rFonts w:ascii="Times New Roman"/>
          <w:b w:val="false"/>
          <w:i w:val="false"/>
          <w:color w:val="000000"/>
          <w:sz w:val="28"/>
        </w:rPr>
        <w:t>
      Укажите данные об использовании календарного фонда времени работников</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6778"/>
        <w:gridCol w:w="1442"/>
        <w:gridCol w:w="1442"/>
      </w:tblGrid>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әйелдер</w:t>
            </w:r>
            <w:r>
              <w:br/>
            </w:r>
            <w:r>
              <w:rPr>
                <w:rFonts w:ascii="Times New Roman"/>
                <w:b/>
                <w:i w:val="false"/>
                <w:color w:val="000000"/>
                <w:sz w:val="20"/>
              </w:rPr>
              <w:t>
Из них женщин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5"/>
          <w:p>
            <w:pPr>
              <w:spacing w:after="20"/>
              <w:ind w:left="20"/>
              <w:jc w:val="both"/>
            </w:pPr>
            <w:r>
              <w:rPr>
                <w:rFonts w:ascii="Times New Roman"/>
                <w:b w:val="false"/>
                <w:i w:val="false"/>
                <w:color w:val="000000"/>
                <w:sz w:val="20"/>
              </w:rPr>
              <w:t>
А</w:t>
            </w:r>
          </w:p>
          <w:bookmarkEnd w:id="85"/>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6"/>
          <w:p>
            <w:pPr>
              <w:spacing w:after="20"/>
              <w:ind w:left="20"/>
              <w:jc w:val="both"/>
            </w:pPr>
            <w:r>
              <w:rPr>
                <w:rFonts w:ascii="Times New Roman"/>
                <w:b w:val="false"/>
                <w:i w:val="false"/>
                <w:color w:val="000000"/>
                <w:sz w:val="20"/>
              </w:rPr>
              <w:t>
1</w:t>
            </w:r>
          </w:p>
          <w:bookmarkEnd w:id="86"/>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қызметкерлердің жұмыспен өтелген адам-күні</w:t>
            </w:r>
            <w:r>
              <w:br/>
            </w:r>
            <w:r>
              <w:rPr>
                <w:rFonts w:ascii="Times New Roman"/>
                <w:b w:val="false"/>
                <w:i w:val="false"/>
                <w:color w:val="000000"/>
                <w:sz w:val="20"/>
              </w:rPr>
              <w:t xml:space="preserve">
Число отработанных человеко-дней всеми работниками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7"/>
          <w:p>
            <w:pPr>
              <w:spacing w:after="20"/>
              <w:ind w:left="20"/>
              <w:jc w:val="both"/>
            </w:pPr>
            <w:r>
              <w:rPr>
                <w:rFonts w:ascii="Times New Roman"/>
                <w:b w:val="false"/>
                <w:i w:val="false"/>
                <w:color w:val="000000"/>
                <w:sz w:val="20"/>
              </w:rPr>
              <w:t>
2</w:t>
            </w:r>
          </w:p>
          <w:bookmarkEnd w:id="87"/>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қызметкерлердің жұмыспен өтелген адам-сағат саны, мың адам-сағат (ондық белгімен)</w:t>
            </w:r>
            <w:r>
              <w:br/>
            </w:r>
            <w:r>
              <w:rPr>
                <w:rFonts w:ascii="Times New Roman"/>
                <w:b w:val="false"/>
                <w:i w:val="false"/>
                <w:color w:val="000000"/>
                <w:sz w:val="20"/>
              </w:rPr>
              <w:t xml:space="preserve">
Число отработанных человеко-часов всеми работниками, тысяч человеко-часов (с десятичным знаком)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8"/>
          <w:p>
            <w:pPr>
              <w:spacing w:after="20"/>
              <w:ind w:left="20"/>
              <w:jc w:val="both"/>
            </w:pPr>
            <w:r>
              <w:rPr>
                <w:rFonts w:ascii="Times New Roman"/>
                <w:b w:val="false"/>
                <w:i w:val="false"/>
                <w:color w:val="000000"/>
                <w:sz w:val="20"/>
              </w:rPr>
              <w:t>
3</w:t>
            </w:r>
          </w:p>
          <w:bookmarkEnd w:id="88"/>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өтелмеген адам-күн саны, барлығы</w:t>
            </w:r>
            <w:r>
              <w:br/>
            </w:r>
            <w:r>
              <w:rPr>
                <w:rFonts w:ascii="Times New Roman"/>
                <w:b w:val="false"/>
                <w:i w:val="false"/>
                <w:color w:val="000000"/>
                <w:sz w:val="20"/>
              </w:rPr>
              <w:t>
Число неотработанных человеко-дней, всего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xml:space="preserve">
из них: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9"/>
          <w:p>
            <w:pPr>
              <w:spacing w:after="20"/>
              <w:ind w:left="20"/>
              <w:jc w:val="both"/>
            </w:pPr>
            <w:r>
              <w:rPr>
                <w:rFonts w:ascii="Times New Roman"/>
                <w:b w:val="false"/>
                <w:i w:val="false"/>
                <w:color w:val="000000"/>
                <w:sz w:val="20"/>
              </w:rPr>
              <w:t>
3.1</w:t>
            </w:r>
          </w:p>
          <w:bookmarkEnd w:id="89"/>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төленетін жыл сайынғы еңбек демалысы (қосымша еңбек демалысын қосқанда)</w:t>
            </w:r>
            <w:r>
              <w:br/>
            </w: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0"/>
          <w:p>
            <w:pPr>
              <w:spacing w:after="20"/>
              <w:ind w:left="20"/>
              <w:jc w:val="both"/>
            </w:pPr>
            <w:r>
              <w:rPr>
                <w:rFonts w:ascii="Times New Roman"/>
                <w:b w:val="false"/>
                <w:i w:val="false"/>
                <w:color w:val="000000"/>
                <w:sz w:val="20"/>
              </w:rPr>
              <w:t>
3.2</w:t>
            </w:r>
          </w:p>
          <w:bookmarkEnd w:id="90"/>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демалыстары</w:t>
            </w:r>
            <w:r>
              <w:br/>
            </w:r>
            <w:r>
              <w:rPr>
                <w:rFonts w:ascii="Times New Roman"/>
                <w:b w:val="false"/>
                <w:i w:val="false"/>
                <w:color w:val="000000"/>
                <w:sz w:val="20"/>
              </w:rPr>
              <w:t>
учебные отпуска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1"/>
          <w:p>
            <w:pPr>
              <w:spacing w:after="20"/>
              <w:ind w:left="20"/>
              <w:jc w:val="both"/>
            </w:pPr>
            <w:r>
              <w:rPr>
                <w:rFonts w:ascii="Times New Roman"/>
                <w:b w:val="false"/>
                <w:i w:val="false"/>
                <w:color w:val="000000"/>
                <w:sz w:val="20"/>
              </w:rPr>
              <w:t>
3.3</w:t>
            </w:r>
          </w:p>
          <w:bookmarkEnd w:id="91"/>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науқастануына байланысты </w:t>
            </w:r>
            <w:r>
              <w:br/>
            </w:r>
            <w:r>
              <w:rPr>
                <w:rFonts w:ascii="Times New Roman"/>
                <w:b w:val="false"/>
                <w:i w:val="false"/>
                <w:color w:val="000000"/>
                <w:sz w:val="20"/>
              </w:rPr>
              <w:t>
по болезни</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2"/>
          <w:p>
            <w:pPr>
              <w:spacing w:after="20"/>
              <w:ind w:left="20"/>
              <w:jc w:val="both"/>
            </w:pPr>
            <w:r>
              <w:rPr>
                <w:rFonts w:ascii="Times New Roman"/>
                <w:b w:val="false"/>
                <w:i w:val="false"/>
                <w:color w:val="000000"/>
                <w:sz w:val="20"/>
              </w:rPr>
              <w:t>
3.4</w:t>
            </w:r>
          </w:p>
          <w:bookmarkEnd w:id="92"/>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жалақысы сақталмайтын демалыстармен байланысты</w:t>
            </w:r>
            <w:r>
              <w:br/>
            </w:r>
            <w:r>
              <w:rPr>
                <w:rFonts w:ascii="Times New Roman"/>
                <w:b w:val="false"/>
                <w:i w:val="false"/>
                <w:color w:val="000000"/>
                <w:sz w:val="20"/>
              </w:rPr>
              <w:t xml:space="preserve">
в связи с отпусками без сохранения заработной платы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3"/>
          <w:p>
            <w:pPr>
              <w:spacing w:after="20"/>
              <w:ind w:left="20"/>
              <w:jc w:val="both"/>
            </w:pPr>
            <w:r>
              <w:rPr>
                <w:rFonts w:ascii="Times New Roman"/>
                <w:b w:val="false"/>
                <w:i w:val="false"/>
                <w:color w:val="000000"/>
                <w:sz w:val="20"/>
              </w:rPr>
              <w:t>
3.5</w:t>
            </w:r>
          </w:p>
          <w:bookmarkEnd w:id="93"/>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 бос тұрып қалуына байланысты</w:t>
            </w:r>
            <w:r>
              <w:br/>
            </w:r>
            <w:r>
              <w:rPr>
                <w:rFonts w:ascii="Times New Roman"/>
                <w:b w:val="false"/>
                <w:i w:val="false"/>
                <w:color w:val="000000"/>
                <w:sz w:val="20"/>
              </w:rPr>
              <w:t>
в связи с простоем производства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4"/>
          <w:p>
            <w:pPr>
              <w:spacing w:after="20"/>
              <w:ind w:left="20"/>
              <w:jc w:val="both"/>
            </w:pPr>
            <w:r>
              <w:rPr>
                <w:rFonts w:ascii="Times New Roman"/>
                <w:b w:val="false"/>
                <w:i w:val="false"/>
                <w:color w:val="000000"/>
                <w:sz w:val="20"/>
              </w:rPr>
              <w:t>
3.6</w:t>
            </w:r>
          </w:p>
          <w:bookmarkEnd w:id="94"/>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r>
              <w:br/>
            </w:r>
            <w:r>
              <w:rPr>
                <w:rFonts w:ascii="Times New Roman"/>
                <w:b w:val="false"/>
                <w:i w:val="false"/>
                <w:color w:val="000000"/>
                <w:sz w:val="20"/>
              </w:rPr>
              <w:t>
по другим причинам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5"/>
          <w:p>
            <w:pPr>
              <w:spacing w:after="20"/>
              <w:ind w:left="20"/>
              <w:jc w:val="both"/>
            </w:pPr>
            <w:r>
              <w:rPr>
                <w:rFonts w:ascii="Times New Roman"/>
                <w:b w:val="false"/>
                <w:i w:val="false"/>
                <w:color w:val="000000"/>
                <w:sz w:val="20"/>
              </w:rPr>
              <w:t>
4</w:t>
            </w:r>
          </w:p>
          <w:bookmarkEnd w:id="95"/>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Мерекелік және демалыс күндерінің саны, адам-күн</w:t>
            </w:r>
            <w:r>
              <w:br/>
            </w:r>
            <w:r>
              <w:rPr>
                <w:rFonts w:ascii="Times New Roman"/>
                <w:b w:val="false"/>
                <w:i w:val="false"/>
                <w:color w:val="000000"/>
                <w:sz w:val="20"/>
              </w:rPr>
              <w:t>
Число праздничных и выходных, человеко-дней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96"/>
    <w:p>
      <w:pPr>
        <w:spacing w:after="0"/>
        <w:ind w:left="0"/>
        <w:jc w:val="both"/>
      </w:pPr>
      <w:r>
        <w:rPr>
          <w:rFonts w:ascii="Times New Roman"/>
          <w:b w:val="false"/>
          <w:i w:val="false"/>
          <w:color w:val="000000"/>
          <w:sz w:val="28"/>
        </w:rPr>
        <w:t xml:space="preserve">
      </w:t>
      </w:r>
      <w:r>
        <w:rPr>
          <w:rFonts w:ascii="Times New Roman"/>
          <w:b/>
          <w:i w:val="false"/>
          <w:color w:val="000000"/>
          <w:sz w:val="28"/>
        </w:rPr>
        <w:t>6. Жұмыс берушінің қаражаты есебінен қызметкерлерді оқыту туралы ақпаратты көрсетіңіз (есепті жылға), адам</w:t>
      </w:r>
    </w:p>
    <w:bookmarkEnd w:id="96"/>
    <w:bookmarkStart w:name="z145" w:id="97"/>
    <w:p>
      <w:pPr>
        <w:spacing w:after="0"/>
        <w:ind w:left="0"/>
        <w:jc w:val="both"/>
      </w:pP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3834"/>
        <w:gridCol w:w="3035"/>
        <w:gridCol w:w="1670"/>
        <w:gridCol w:w="982"/>
        <w:gridCol w:w="983"/>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Жұмыс берушінің қаражаты есебінен оқыған қызметкерлердің саны - барлығы</w:t>
            </w:r>
            <w:r>
              <w:br/>
            </w:r>
            <w:r>
              <w:rPr>
                <w:rFonts w:ascii="Times New Roman"/>
                <w:b/>
                <w:i w:val="false"/>
                <w:color w:val="000000"/>
                <w:sz w:val="20"/>
              </w:rPr>
              <w:t>
Численность работников, обученных за счет средств работодателя - всего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келесі бағыттар бойынша:</w:t>
            </w:r>
            <w:r>
              <w:br/>
            </w:r>
            <w:r>
              <w:rPr>
                <w:rFonts w:ascii="Times New Roman"/>
                <w:b/>
                <w:i w:val="false"/>
                <w:color w:val="000000"/>
                <w:sz w:val="20"/>
              </w:rPr>
              <w:t>
Из них по следующим направлениям: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біліктілікті арттыру</w:t>
            </w:r>
            <w:r>
              <w:br/>
            </w:r>
            <w:r>
              <w:rPr>
                <w:rFonts w:ascii="Times New Roman"/>
                <w:b/>
                <w:i w:val="false"/>
                <w:color w:val="000000"/>
                <w:sz w:val="20"/>
              </w:rPr>
              <w:t>
повышение квалификации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даярлау профессиональная подготовка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қайта даярлау</w:t>
            </w:r>
            <w:r>
              <w:br/>
            </w:r>
            <w:r>
              <w:rPr>
                <w:rFonts w:ascii="Times New Roman"/>
                <w:b/>
                <w:i w:val="false"/>
                <w:color w:val="000000"/>
                <w:sz w:val="20"/>
              </w:rPr>
              <w:t>
профессиональная переподготовка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8"/>
          <w:p>
            <w:pPr>
              <w:spacing w:after="20"/>
              <w:ind w:left="20"/>
              <w:jc w:val="both"/>
            </w:pPr>
            <w:r>
              <w:rPr>
                <w:rFonts w:ascii="Times New Roman"/>
                <w:b w:val="false"/>
                <w:i w:val="false"/>
                <w:color w:val="000000"/>
                <w:sz w:val="20"/>
              </w:rPr>
              <w:t>
А</w:t>
            </w:r>
          </w:p>
          <w:bookmarkEnd w:id="98"/>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9"/>
          <w:p>
            <w:pPr>
              <w:spacing w:after="20"/>
              <w:ind w:left="20"/>
              <w:jc w:val="both"/>
            </w:pPr>
            <w:r>
              <w:rPr>
                <w:rFonts w:ascii="Times New Roman"/>
                <w:b w:val="false"/>
                <w:i w:val="false"/>
                <w:color w:val="000000"/>
                <w:sz w:val="20"/>
              </w:rPr>
              <w:t>
1</w:t>
            </w:r>
          </w:p>
          <w:bookmarkEnd w:id="99"/>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Всего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білім деңгейімен</w:t>
            </w:r>
            <w:r>
              <w:rPr>
                <w:rFonts w:ascii="Times New Roman"/>
                <w:b w:val="false"/>
                <w:i w:val="false"/>
                <w:color w:val="000000"/>
                <w:sz w:val="20"/>
              </w:rPr>
              <w:t>:</w:t>
            </w:r>
            <w:r>
              <w:br/>
            </w:r>
            <w:r>
              <w:rPr>
                <w:rFonts w:ascii="Times New Roman"/>
                <w:b w:val="false"/>
                <w:i w:val="false"/>
                <w:color w:val="000000"/>
                <w:sz w:val="20"/>
              </w:rPr>
              <w:t>
из них с уровнем образования:</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0"/>
          <w:p>
            <w:pPr>
              <w:spacing w:after="20"/>
              <w:ind w:left="20"/>
              <w:jc w:val="both"/>
            </w:pPr>
            <w:r>
              <w:rPr>
                <w:rFonts w:ascii="Times New Roman"/>
                <w:b w:val="false"/>
                <w:i w:val="false"/>
                <w:color w:val="000000"/>
                <w:sz w:val="20"/>
              </w:rPr>
              <w:t>
1.1</w:t>
            </w:r>
          </w:p>
          <w:bookmarkEnd w:id="100"/>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кәсiптiк және орта оқу орнынан кейінгі бiлiм</w:t>
            </w:r>
            <w:r>
              <w:br/>
            </w:r>
            <w:r>
              <w:rPr>
                <w:rFonts w:ascii="Times New Roman"/>
                <w:b w:val="false"/>
                <w:i w:val="false"/>
                <w:color w:val="000000"/>
                <w:sz w:val="20"/>
              </w:rPr>
              <w:t>
техническое, профессиональное и послесреднее образование</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1"/>
          <w:p>
            <w:pPr>
              <w:spacing w:after="20"/>
              <w:ind w:left="20"/>
              <w:jc w:val="both"/>
            </w:pPr>
            <w:r>
              <w:rPr>
                <w:rFonts w:ascii="Times New Roman"/>
                <w:b w:val="false"/>
                <w:i w:val="false"/>
                <w:color w:val="000000"/>
                <w:sz w:val="20"/>
              </w:rPr>
              <w:t>
1.2</w:t>
            </w:r>
          </w:p>
          <w:bookmarkEnd w:id="101"/>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жоғары бiлiм </w:t>
            </w:r>
            <w:r>
              <w:br/>
            </w:r>
            <w:r>
              <w:rPr>
                <w:rFonts w:ascii="Times New Roman"/>
                <w:b w:val="false"/>
                <w:i w:val="false"/>
                <w:color w:val="000000"/>
                <w:sz w:val="20"/>
              </w:rPr>
              <w:t>
высшее образование</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2"/>
          <w:p>
            <w:pPr>
              <w:spacing w:after="20"/>
              <w:ind w:left="20"/>
              <w:jc w:val="both"/>
            </w:pPr>
            <w:r>
              <w:rPr>
                <w:rFonts w:ascii="Times New Roman"/>
                <w:b w:val="false"/>
                <w:i w:val="false"/>
                <w:color w:val="000000"/>
                <w:sz w:val="20"/>
              </w:rPr>
              <w:t>
1.3</w:t>
            </w:r>
          </w:p>
          <w:bookmarkEnd w:id="102"/>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орнынан кейінгі білім</w:t>
            </w:r>
            <w:r>
              <w:br/>
            </w:r>
            <w:r>
              <w:rPr>
                <w:rFonts w:ascii="Times New Roman"/>
                <w:b w:val="false"/>
                <w:i w:val="false"/>
                <w:color w:val="000000"/>
                <w:sz w:val="20"/>
              </w:rPr>
              <w:t>
послевузовское образование</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03"/>
    <w:p>
      <w:pPr>
        <w:spacing w:after="0"/>
        <w:ind w:left="0"/>
        <w:jc w:val="both"/>
      </w:pPr>
      <w:r>
        <w:rPr>
          <w:rFonts w:ascii="Times New Roman"/>
          <w:b w:val="false"/>
          <w:i w:val="false"/>
          <w:color w:val="000000"/>
          <w:sz w:val="28"/>
        </w:rPr>
        <w:t xml:space="preserve">
      </w:t>
      </w:r>
      <w:r>
        <w:rPr>
          <w:rFonts w:ascii="Times New Roman"/>
          <w:b/>
          <w:i w:val="false"/>
          <w:color w:val="000000"/>
          <w:sz w:val="28"/>
        </w:rPr>
        <w:t>7. Жұмыс күшінің қозғалысы туралы деректерді көрсетіңіз, адам</w:t>
      </w:r>
    </w:p>
    <w:bookmarkEnd w:id="103"/>
    <w:bookmarkStart w:name="z159" w:id="104"/>
    <w:p>
      <w:pPr>
        <w:spacing w:after="0"/>
        <w:ind w:left="0"/>
        <w:jc w:val="both"/>
      </w:pPr>
      <w:r>
        <w:rPr>
          <w:rFonts w:ascii="Times New Roman"/>
          <w:b w:val="false"/>
          <w:i w:val="false"/>
          <w:color w:val="000000"/>
          <w:sz w:val="28"/>
        </w:rPr>
        <w:t>
      Укажите данные о движении рабочей силы, человек</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5490"/>
        <w:gridCol w:w="911"/>
        <w:gridCol w:w="911"/>
        <w:gridCol w:w="1102"/>
        <w:gridCol w:w="684"/>
        <w:gridCol w:w="685"/>
      </w:tblGrid>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білім деңгейімен</w:t>
            </w:r>
            <w:r>
              <w:br/>
            </w:r>
            <w:r>
              <w:rPr>
                <w:rFonts w:ascii="Times New Roman"/>
                <w:b/>
                <w:i w:val="false"/>
                <w:color w:val="000000"/>
                <w:sz w:val="20"/>
              </w:rPr>
              <w:t>
Из них с уровнем образования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1-бағаннан әйелдер</w:t>
            </w:r>
            <w:r>
              <w:br/>
            </w:r>
            <w:r>
              <w:rPr>
                <w:rFonts w:ascii="Times New Roman"/>
                <w:b/>
                <w:i w:val="false"/>
                <w:color w:val="000000"/>
                <w:sz w:val="20"/>
              </w:rPr>
              <w:t>
Из графы 1 женщин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кәсiптiк және орта оқу орнынан кейінгі бiлiм</w:t>
            </w:r>
            <w:r>
              <w:br/>
            </w:r>
            <w:r>
              <w:rPr>
                <w:rFonts w:ascii="Times New Roman"/>
                <w:b/>
                <w:i w:val="false"/>
                <w:color w:val="000000"/>
                <w:sz w:val="20"/>
              </w:rPr>
              <w:t>
техническое, профессиональное и послесреднее образование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бiлiм</w:t>
            </w:r>
            <w:r>
              <w:br/>
            </w:r>
            <w:r>
              <w:rPr>
                <w:rFonts w:ascii="Times New Roman"/>
                <w:b/>
                <w:i w:val="false"/>
                <w:color w:val="000000"/>
                <w:sz w:val="20"/>
              </w:rPr>
              <w:t>
высшее образование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оқу орнынан кейінгі білім</w:t>
            </w:r>
            <w:r>
              <w:br/>
            </w:r>
            <w:r>
              <w:rPr>
                <w:rFonts w:ascii="Times New Roman"/>
                <w:b/>
                <w:i w:val="false"/>
                <w:color w:val="000000"/>
                <w:sz w:val="20"/>
              </w:rPr>
              <w:t>
послевузовское образование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5"/>
          <w:p>
            <w:pPr>
              <w:spacing w:after="20"/>
              <w:ind w:left="20"/>
              <w:jc w:val="both"/>
            </w:pPr>
            <w:r>
              <w:rPr>
                <w:rFonts w:ascii="Times New Roman"/>
                <w:b w:val="false"/>
                <w:i w:val="false"/>
                <w:color w:val="000000"/>
                <w:sz w:val="20"/>
              </w:rPr>
              <w:t>
А</w:t>
            </w:r>
          </w:p>
          <w:bookmarkEnd w:id="105"/>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6"/>
          <w:p>
            <w:pPr>
              <w:spacing w:after="20"/>
              <w:ind w:left="20"/>
              <w:jc w:val="both"/>
            </w:pPr>
            <w:r>
              <w:rPr>
                <w:rFonts w:ascii="Times New Roman"/>
                <w:b w:val="false"/>
                <w:i w:val="false"/>
                <w:color w:val="000000"/>
                <w:sz w:val="20"/>
              </w:rPr>
              <w:t>
1</w:t>
            </w:r>
          </w:p>
          <w:bookmarkEnd w:id="106"/>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басына қызметкерлердің тізімдік саны – барлығы</w:t>
            </w:r>
            <w:r>
              <w:br/>
            </w:r>
            <w:r>
              <w:rPr>
                <w:rFonts w:ascii="Times New Roman"/>
                <w:b w:val="false"/>
                <w:i w:val="false"/>
                <w:color w:val="000000"/>
                <w:sz w:val="20"/>
              </w:rPr>
              <w:t>
Списочная численность работников на начало отчетного периода – всего</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7"/>
          <w:p>
            <w:pPr>
              <w:spacing w:after="20"/>
              <w:ind w:left="20"/>
              <w:jc w:val="both"/>
            </w:pPr>
            <w:r>
              <w:rPr>
                <w:rFonts w:ascii="Times New Roman"/>
                <w:b w:val="false"/>
                <w:i w:val="false"/>
                <w:color w:val="000000"/>
                <w:sz w:val="20"/>
              </w:rPr>
              <w:t>
2</w:t>
            </w:r>
          </w:p>
          <w:bookmarkEnd w:id="107"/>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жұмысқа қабылданған қызметкерлер – барлығы</w:t>
            </w:r>
            <w:r>
              <w:br/>
            </w:r>
            <w:r>
              <w:rPr>
                <w:rFonts w:ascii="Times New Roman"/>
                <w:b w:val="false"/>
                <w:i w:val="false"/>
                <w:color w:val="000000"/>
                <w:sz w:val="20"/>
              </w:rPr>
              <w:t>
Принято работников за отчетный период – всего</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8"/>
          <w:p>
            <w:pPr>
              <w:spacing w:after="20"/>
              <w:ind w:left="20"/>
              <w:jc w:val="both"/>
            </w:pPr>
            <w:r>
              <w:rPr>
                <w:rFonts w:ascii="Times New Roman"/>
                <w:b w:val="false"/>
                <w:i w:val="false"/>
                <w:color w:val="000000"/>
                <w:sz w:val="20"/>
              </w:rPr>
              <w:t>
2.1</w:t>
            </w:r>
          </w:p>
          <w:bookmarkEnd w:id="108"/>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жылы жоғары оқу орындарын бітіргендер санынан жоғары білімі бар мамандар </w:t>
            </w:r>
            <w:r>
              <w:br/>
            </w: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9"/>
          <w:p>
            <w:pPr>
              <w:spacing w:after="20"/>
              <w:ind w:left="20"/>
              <w:jc w:val="both"/>
            </w:pPr>
            <w:r>
              <w:rPr>
                <w:rFonts w:ascii="Times New Roman"/>
                <w:b w:val="false"/>
                <w:i w:val="false"/>
                <w:color w:val="000000"/>
                <w:sz w:val="20"/>
              </w:rPr>
              <w:t>
2.1.1</w:t>
            </w:r>
          </w:p>
          <w:bookmarkEnd w:id="109"/>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оқыту нәтижесінде алынған мамандығы бойынша</w:t>
            </w:r>
            <w:r>
              <w:br/>
            </w:r>
            <w:r>
              <w:rPr>
                <w:rFonts w:ascii="Times New Roman"/>
                <w:b w:val="false"/>
                <w:i w:val="false"/>
                <w:color w:val="000000"/>
                <w:sz w:val="20"/>
              </w:rPr>
              <w:t>
из них по специальности, полученной в результате обучения</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0"/>
          <w:p>
            <w:pPr>
              <w:spacing w:after="20"/>
              <w:ind w:left="20"/>
              <w:jc w:val="both"/>
            </w:pPr>
            <w:r>
              <w:rPr>
                <w:rFonts w:ascii="Times New Roman"/>
                <w:b w:val="false"/>
                <w:i w:val="false"/>
                <w:color w:val="000000"/>
                <w:sz w:val="20"/>
              </w:rPr>
              <w:t>
2.2</w:t>
            </w:r>
          </w:p>
          <w:bookmarkEnd w:id="110"/>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жаңадан құрылған жұмыс орындарына алынған қызметкерлер </w:t>
            </w:r>
            <w:r>
              <w:br/>
            </w:r>
            <w:r>
              <w:rPr>
                <w:rFonts w:ascii="Times New Roman"/>
                <w:b w:val="false"/>
                <w:i w:val="false"/>
                <w:color w:val="000000"/>
                <w:sz w:val="20"/>
              </w:rPr>
              <w:t>
принято работников на вновь созданные рабочие места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1"/>
          <w:p>
            <w:pPr>
              <w:spacing w:after="20"/>
              <w:ind w:left="20"/>
              <w:jc w:val="both"/>
            </w:pPr>
            <w:r>
              <w:rPr>
                <w:rFonts w:ascii="Times New Roman"/>
                <w:b w:val="false"/>
                <w:i w:val="false"/>
                <w:color w:val="000000"/>
                <w:sz w:val="20"/>
              </w:rPr>
              <w:t>
2.2.1</w:t>
            </w:r>
          </w:p>
          <w:bookmarkEnd w:id="111"/>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бағдарламалар бойынша:</w:t>
            </w:r>
            <w:r>
              <w:br/>
            </w:r>
            <w:r>
              <w:rPr>
                <w:rFonts w:ascii="Times New Roman"/>
                <w:b w:val="false"/>
                <w:i w:val="false"/>
                <w:color w:val="000000"/>
                <w:sz w:val="20"/>
              </w:rPr>
              <w:t>
по государственным программам:</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2"/>
          <w:p>
            <w:pPr>
              <w:spacing w:after="20"/>
              <w:ind w:left="20"/>
              <w:jc w:val="both"/>
            </w:pPr>
            <w:r>
              <w:rPr>
                <w:rFonts w:ascii="Times New Roman"/>
                <w:b w:val="false"/>
                <w:i w:val="false"/>
                <w:color w:val="000000"/>
                <w:sz w:val="20"/>
              </w:rPr>
              <w:t>
2.2.1.1</w:t>
            </w:r>
          </w:p>
          <w:bookmarkEnd w:id="112"/>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"Нұрлы жол" </w:t>
            </w:r>
            <w:r>
              <w:br/>
            </w:r>
            <w:r>
              <w:rPr>
                <w:rFonts w:ascii="Times New Roman"/>
                <w:b w:val="false"/>
                <w:i w:val="false"/>
                <w:color w:val="000000"/>
                <w:sz w:val="20"/>
              </w:rPr>
              <w:t xml:space="preserve">
"Нурлы жол"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3"/>
          <w:p>
            <w:pPr>
              <w:spacing w:after="20"/>
              <w:ind w:left="20"/>
              <w:jc w:val="both"/>
            </w:pPr>
            <w:r>
              <w:rPr>
                <w:rFonts w:ascii="Times New Roman"/>
                <w:b w:val="false"/>
                <w:i w:val="false"/>
                <w:color w:val="000000"/>
                <w:sz w:val="20"/>
              </w:rPr>
              <w:t>
2.2.1.2</w:t>
            </w:r>
          </w:p>
          <w:bookmarkEnd w:id="113"/>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индустриялық-инновациялық </w:t>
            </w:r>
            <w:r>
              <w:br/>
            </w:r>
            <w:r>
              <w:rPr>
                <w:rFonts w:ascii="Times New Roman"/>
                <w:b w:val="false"/>
                <w:i w:val="false"/>
                <w:color w:val="000000"/>
                <w:sz w:val="20"/>
              </w:rPr>
              <w:t>
</w:t>
            </w:r>
            <w:r>
              <w:rPr>
                <w:rFonts w:ascii="Times New Roman"/>
                <w:b/>
                <w:i w:val="false"/>
                <w:color w:val="000000"/>
                <w:sz w:val="20"/>
              </w:rPr>
              <w:t>даму бағдарламасы</w:t>
            </w:r>
            <w:r>
              <w:br/>
            </w:r>
            <w:r>
              <w:rPr>
                <w:rFonts w:ascii="Times New Roman"/>
                <w:b w:val="false"/>
                <w:i w:val="false"/>
                <w:color w:val="000000"/>
                <w:sz w:val="20"/>
              </w:rPr>
              <w:t>
программа индустриально-инновационного развития</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4"/>
          <w:p>
            <w:pPr>
              <w:spacing w:after="20"/>
              <w:ind w:left="20"/>
              <w:jc w:val="both"/>
            </w:pPr>
            <w:r>
              <w:rPr>
                <w:rFonts w:ascii="Times New Roman"/>
                <w:b w:val="false"/>
                <w:i w:val="false"/>
                <w:color w:val="000000"/>
                <w:sz w:val="20"/>
              </w:rPr>
              <w:t>
2.2.1.3</w:t>
            </w:r>
          </w:p>
          <w:bookmarkEnd w:id="114"/>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Қазақстан-2020" бағдарламасы</w:t>
            </w:r>
            <w:r>
              <w:br/>
            </w:r>
            <w:r>
              <w:rPr>
                <w:rFonts w:ascii="Times New Roman"/>
                <w:b w:val="false"/>
                <w:i w:val="false"/>
                <w:color w:val="000000"/>
                <w:sz w:val="20"/>
              </w:rPr>
              <w:t>
программа "Информационный Казахстан-2020"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5"/>
          <w:p>
            <w:pPr>
              <w:spacing w:after="20"/>
              <w:ind w:left="20"/>
              <w:jc w:val="both"/>
            </w:pPr>
            <w:r>
              <w:rPr>
                <w:rFonts w:ascii="Times New Roman"/>
                <w:b w:val="false"/>
                <w:i w:val="false"/>
                <w:color w:val="000000"/>
                <w:sz w:val="20"/>
              </w:rPr>
              <w:t>
2.2.1.4</w:t>
            </w:r>
          </w:p>
          <w:bookmarkEnd w:id="115"/>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діни экстремизмге және терроризмге қарсы іс-қимыл жөніндегі бағдарлама</w:t>
            </w:r>
            <w:r>
              <w:br/>
            </w:r>
            <w:r>
              <w:rPr>
                <w:rFonts w:ascii="Times New Roman"/>
                <w:b w:val="false"/>
                <w:i w:val="false"/>
                <w:color w:val="000000"/>
                <w:sz w:val="20"/>
              </w:rPr>
              <w:t>
программа по противодействию религиозному экстремизму и терроризму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6"/>
          <w:p>
            <w:pPr>
              <w:spacing w:after="20"/>
              <w:ind w:left="20"/>
              <w:jc w:val="both"/>
            </w:pPr>
            <w:r>
              <w:rPr>
                <w:rFonts w:ascii="Times New Roman"/>
                <w:b w:val="false"/>
                <w:i w:val="false"/>
                <w:color w:val="000000"/>
                <w:sz w:val="20"/>
              </w:rPr>
              <w:t>
2.2.1.5</w:t>
            </w:r>
          </w:p>
          <w:bookmarkEnd w:id="116"/>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денсаулық сақтау саласын дамытудың "Денсаулық" бағдарламасы</w:t>
            </w:r>
            <w:r>
              <w:br/>
            </w:r>
            <w:r>
              <w:rPr>
                <w:rFonts w:ascii="Times New Roman"/>
                <w:b w:val="false"/>
                <w:i w:val="false"/>
                <w:color w:val="000000"/>
                <w:sz w:val="20"/>
              </w:rPr>
              <w:t xml:space="preserve">
программа развития здравоохранения РК "Денсаулық"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7"/>
          <w:p>
            <w:pPr>
              <w:spacing w:after="20"/>
              <w:ind w:left="20"/>
              <w:jc w:val="both"/>
            </w:pPr>
            <w:r>
              <w:rPr>
                <w:rFonts w:ascii="Times New Roman"/>
                <w:b w:val="false"/>
                <w:i w:val="false"/>
                <w:color w:val="000000"/>
                <w:sz w:val="20"/>
              </w:rPr>
              <w:t>
2.2.1.6</w:t>
            </w:r>
          </w:p>
          <w:bookmarkEnd w:id="117"/>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білім беруді және ғылымды дамытудың бағдарламасы</w:t>
            </w:r>
            <w:r>
              <w:br/>
            </w:r>
            <w:r>
              <w:rPr>
                <w:rFonts w:ascii="Times New Roman"/>
                <w:b w:val="false"/>
                <w:i w:val="false"/>
                <w:color w:val="000000"/>
                <w:sz w:val="20"/>
              </w:rPr>
              <w:t xml:space="preserve">
программа развития образования и науки РК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8"/>
          <w:p>
            <w:pPr>
              <w:spacing w:after="20"/>
              <w:ind w:left="20"/>
              <w:jc w:val="both"/>
            </w:pPr>
            <w:r>
              <w:rPr>
                <w:rFonts w:ascii="Times New Roman"/>
                <w:b w:val="false"/>
                <w:i w:val="false"/>
                <w:color w:val="000000"/>
                <w:sz w:val="20"/>
              </w:rPr>
              <w:t>
2.2.1.7</w:t>
            </w:r>
          </w:p>
          <w:bookmarkEnd w:id="118"/>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тілдерді дамыту мен қолданудың бағдарламасы</w:t>
            </w:r>
            <w:r>
              <w:br/>
            </w:r>
            <w:r>
              <w:rPr>
                <w:rFonts w:ascii="Times New Roman"/>
                <w:b w:val="false"/>
                <w:i w:val="false"/>
                <w:color w:val="000000"/>
                <w:sz w:val="20"/>
              </w:rPr>
              <w:t>
программа развития и функционирования языков в РК</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9"/>
          <w:p>
            <w:pPr>
              <w:spacing w:after="20"/>
              <w:ind w:left="20"/>
              <w:jc w:val="both"/>
            </w:pPr>
            <w:r>
              <w:rPr>
                <w:rFonts w:ascii="Times New Roman"/>
                <w:b w:val="false"/>
                <w:i w:val="false"/>
                <w:color w:val="000000"/>
                <w:sz w:val="20"/>
              </w:rPr>
              <w:t>
2.2.1.8</w:t>
            </w:r>
          </w:p>
          <w:bookmarkEnd w:id="119"/>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АКД 2017-2021 жылдарға арналған бағдарламасы</w:t>
            </w:r>
            <w:r>
              <w:br/>
            </w:r>
            <w:r>
              <w:rPr>
                <w:rFonts w:ascii="Times New Roman"/>
                <w:b w:val="false"/>
                <w:i w:val="false"/>
                <w:color w:val="000000"/>
                <w:sz w:val="20"/>
              </w:rPr>
              <w:t>
Программа развития АПК РК на 2017-2021 годы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0"/>
          <w:p>
            <w:pPr>
              <w:spacing w:after="20"/>
              <w:ind w:left="20"/>
              <w:jc w:val="both"/>
            </w:pPr>
            <w:r>
              <w:rPr>
                <w:rFonts w:ascii="Times New Roman"/>
                <w:b w:val="false"/>
                <w:i w:val="false"/>
                <w:color w:val="000000"/>
                <w:sz w:val="20"/>
              </w:rPr>
              <w:t>
2.2.1.9</w:t>
            </w:r>
          </w:p>
          <w:bookmarkEnd w:id="120"/>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r>
              <w:br/>
            </w:r>
            <w:r>
              <w:rPr>
                <w:rFonts w:ascii="Times New Roman"/>
                <w:b w:val="false"/>
                <w:i w:val="false"/>
                <w:color w:val="000000"/>
                <w:sz w:val="20"/>
              </w:rPr>
              <w:t>
другие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1"/>
          <w:p>
            <w:pPr>
              <w:spacing w:after="20"/>
              <w:ind w:left="20"/>
              <w:jc w:val="both"/>
            </w:pPr>
            <w:r>
              <w:rPr>
                <w:rFonts w:ascii="Times New Roman"/>
                <w:b w:val="false"/>
                <w:i w:val="false"/>
                <w:color w:val="000000"/>
                <w:sz w:val="20"/>
              </w:rPr>
              <w:t>
2.2.2</w:t>
            </w:r>
          </w:p>
          <w:bookmarkEnd w:id="121"/>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үкіметтік бағдарламалар бойынша:</w:t>
            </w:r>
            <w:r>
              <w:br/>
            </w:r>
            <w:r>
              <w:rPr>
                <w:rFonts w:ascii="Times New Roman"/>
                <w:b w:val="false"/>
                <w:i w:val="false"/>
                <w:color w:val="000000"/>
                <w:sz w:val="20"/>
              </w:rPr>
              <w:t>
по правительственным программам:</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2"/>
          <w:p>
            <w:pPr>
              <w:spacing w:after="20"/>
              <w:ind w:left="20"/>
              <w:jc w:val="both"/>
            </w:pPr>
            <w:r>
              <w:rPr>
                <w:rFonts w:ascii="Times New Roman"/>
                <w:b w:val="false"/>
                <w:i w:val="false"/>
                <w:color w:val="000000"/>
                <w:sz w:val="20"/>
              </w:rPr>
              <w:t>
2.2.2.1</w:t>
            </w:r>
          </w:p>
          <w:bookmarkEnd w:id="122"/>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"Бизнестің жол картасы 2020"</w:t>
            </w:r>
            <w:r>
              <w:br/>
            </w:r>
            <w:r>
              <w:rPr>
                <w:rFonts w:ascii="Times New Roman"/>
                <w:b w:val="false"/>
                <w:i w:val="false"/>
                <w:color w:val="000000"/>
                <w:sz w:val="20"/>
              </w:rPr>
              <w:t>
"Дорожная карта бизнеса 2020"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3"/>
          <w:p>
            <w:pPr>
              <w:spacing w:after="20"/>
              <w:ind w:left="20"/>
              <w:jc w:val="both"/>
            </w:pPr>
            <w:r>
              <w:rPr>
                <w:rFonts w:ascii="Times New Roman"/>
                <w:b w:val="false"/>
                <w:i w:val="false"/>
                <w:color w:val="000000"/>
                <w:sz w:val="20"/>
              </w:rPr>
              <w:t>
2.2.2.2</w:t>
            </w:r>
          </w:p>
          <w:bookmarkEnd w:id="123"/>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 саласын дамыту </w:t>
            </w:r>
            <w:r>
              <w:br/>
            </w:r>
            <w:r>
              <w:rPr>
                <w:rFonts w:ascii="Times New Roman"/>
                <w:b w:val="false"/>
                <w:i w:val="false"/>
                <w:color w:val="000000"/>
                <w:sz w:val="20"/>
              </w:rPr>
              <w:t xml:space="preserve">
развитие сферы услуг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4"/>
          <w:p>
            <w:pPr>
              <w:spacing w:after="20"/>
              <w:ind w:left="20"/>
              <w:jc w:val="both"/>
            </w:pPr>
            <w:r>
              <w:rPr>
                <w:rFonts w:ascii="Times New Roman"/>
                <w:b w:val="false"/>
                <w:i w:val="false"/>
                <w:color w:val="000000"/>
                <w:sz w:val="20"/>
              </w:rPr>
              <w:t>
2.2.2.3</w:t>
            </w:r>
          </w:p>
          <w:bookmarkEnd w:id="124"/>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өңірлерді дамытудың бірыңғай бағдарламасы</w:t>
            </w:r>
            <w:r>
              <w:br/>
            </w:r>
            <w:r>
              <w:rPr>
                <w:rFonts w:ascii="Times New Roman"/>
                <w:b w:val="false"/>
                <w:i w:val="false"/>
                <w:color w:val="000000"/>
                <w:sz w:val="20"/>
              </w:rPr>
              <w:t xml:space="preserve">
единая программа развития регионов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5"/>
          <w:p>
            <w:pPr>
              <w:spacing w:after="20"/>
              <w:ind w:left="20"/>
              <w:jc w:val="both"/>
            </w:pPr>
            <w:r>
              <w:rPr>
                <w:rFonts w:ascii="Times New Roman"/>
                <w:b w:val="false"/>
                <w:i w:val="false"/>
                <w:color w:val="000000"/>
                <w:sz w:val="20"/>
              </w:rPr>
              <w:t>
2.2.2.4</w:t>
            </w:r>
          </w:p>
          <w:bookmarkEnd w:id="125"/>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Нұрлы жер" бағдарламасы</w:t>
            </w:r>
            <w:r>
              <w:br/>
            </w:r>
            <w:r>
              <w:rPr>
                <w:rFonts w:ascii="Times New Roman"/>
                <w:b w:val="false"/>
                <w:i w:val="false"/>
                <w:color w:val="000000"/>
                <w:sz w:val="20"/>
              </w:rPr>
              <w:t>
программа "Нурлы жер"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6"/>
          <w:p>
            <w:pPr>
              <w:spacing w:after="20"/>
              <w:ind w:left="20"/>
              <w:jc w:val="both"/>
            </w:pPr>
            <w:r>
              <w:rPr>
                <w:rFonts w:ascii="Times New Roman"/>
                <w:b w:val="false"/>
                <w:i w:val="false"/>
                <w:color w:val="000000"/>
                <w:sz w:val="20"/>
              </w:rPr>
              <w:t>
2.2.2.5</w:t>
            </w:r>
          </w:p>
          <w:bookmarkEnd w:id="126"/>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нәтижелі жұмыспен қамтуды және жаппай кәсіпкерлікті дамытудың 2017-2021 жылдарға арналған бағдарламасы</w:t>
            </w:r>
            <w:r>
              <w:br/>
            </w:r>
            <w:r>
              <w:rPr>
                <w:rFonts w:ascii="Times New Roman"/>
                <w:b w:val="false"/>
                <w:i w:val="false"/>
                <w:color w:val="000000"/>
                <w:sz w:val="20"/>
              </w:rPr>
              <w:t>
программа развития продуктивной занятости и массового предпринимательства на 2017-2021 годы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7"/>
          <w:p>
            <w:pPr>
              <w:spacing w:after="20"/>
              <w:ind w:left="20"/>
              <w:jc w:val="both"/>
            </w:pPr>
            <w:r>
              <w:rPr>
                <w:rFonts w:ascii="Times New Roman"/>
                <w:b w:val="false"/>
                <w:i w:val="false"/>
                <w:color w:val="000000"/>
                <w:sz w:val="20"/>
              </w:rPr>
              <w:t>
2.2.2.6</w:t>
            </w:r>
          </w:p>
          <w:bookmarkEnd w:id="127"/>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r>
              <w:br/>
            </w:r>
            <w:r>
              <w:rPr>
                <w:rFonts w:ascii="Times New Roman"/>
                <w:b w:val="false"/>
                <w:i w:val="false"/>
                <w:color w:val="000000"/>
                <w:sz w:val="20"/>
              </w:rPr>
              <w:t>
другие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8"/>
          <w:p>
            <w:pPr>
              <w:spacing w:after="20"/>
              <w:ind w:left="20"/>
              <w:jc w:val="both"/>
            </w:pPr>
            <w:r>
              <w:rPr>
                <w:rFonts w:ascii="Times New Roman"/>
                <w:b w:val="false"/>
                <w:i w:val="false"/>
                <w:color w:val="000000"/>
                <w:sz w:val="20"/>
              </w:rPr>
              <w:t>
2.3</w:t>
            </w:r>
          </w:p>
          <w:bookmarkEnd w:id="128"/>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мүгедектігі бар қызметкерлер</w:t>
            </w:r>
            <w:r>
              <w:br/>
            </w:r>
            <w:r>
              <w:rPr>
                <w:rFonts w:ascii="Times New Roman"/>
                <w:b w:val="false"/>
                <w:i w:val="false"/>
                <w:color w:val="000000"/>
                <w:sz w:val="20"/>
              </w:rPr>
              <w:t>
работников, имеющих инвалидность</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9"/>
          <w:p>
            <w:pPr>
              <w:spacing w:after="20"/>
              <w:ind w:left="20"/>
              <w:jc w:val="both"/>
            </w:pPr>
            <w:r>
              <w:rPr>
                <w:rFonts w:ascii="Times New Roman"/>
                <w:b w:val="false"/>
                <w:i w:val="false"/>
                <w:color w:val="000000"/>
                <w:sz w:val="20"/>
              </w:rPr>
              <w:t>
3</w:t>
            </w:r>
          </w:p>
          <w:bookmarkEnd w:id="129"/>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0"/>
          <w:p>
            <w:pPr>
              <w:spacing w:after="20"/>
              <w:ind w:left="20"/>
              <w:jc w:val="both"/>
            </w:pPr>
            <w:r>
              <w:rPr>
                <w:rFonts w:ascii="Times New Roman"/>
                <w:b w:val="false"/>
                <w:i w:val="false"/>
                <w:color w:val="000000"/>
                <w:sz w:val="20"/>
              </w:rPr>
              <w:t>
3.1</w:t>
            </w:r>
          </w:p>
          <w:bookmarkEnd w:id="130"/>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 санының қысқартылуына байланысты</w:t>
            </w:r>
            <w:r>
              <w:rPr>
                <w:rFonts w:ascii="Times New Roman"/>
                <w:b w:val="false"/>
                <w:i w:val="false"/>
                <w:color w:val="000000"/>
                <w:sz w:val="20"/>
              </w:rPr>
              <w:t xml:space="preserve"> </w:t>
            </w:r>
            <w:r>
              <w:br/>
            </w:r>
            <w:r>
              <w:rPr>
                <w:rFonts w:ascii="Times New Roman"/>
                <w:b w:val="false"/>
                <w:i w:val="false"/>
                <w:color w:val="000000"/>
                <w:sz w:val="20"/>
              </w:rPr>
              <w:t xml:space="preserve">
в связи с сокращением численности персонала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1"/>
          <w:p>
            <w:pPr>
              <w:spacing w:after="20"/>
              <w:ind w:left="20"/>
              <w:jc w:val="both"/>
            </w:pPr>
            <w:r>
              <w:rPr>
                <w:rFonts w:ascii="Times New Roman"/>
                <w:b w:val="false"/>
                <w:i w:val="false"/>
                <w:color w:val="000000"/>
                <w:sz w:val="20"/>
              </w:rPr>
              <w:t>
3.2</w:t>
            </w:r>
          </w:p>
          <w:bookmarkEnd w:id="131"/>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кәсіпорынның таратылуына байланысты </w:t>
            </w:r>
            <w:r>
              <w:br/>
            </w:r>
            <w:r>
              <w:rPr>
                <w:rFonts w:ascii="Times New Roman"/>
                <w:b w:val="false"/>
                <w:i w:val="false"/>
                <w:color w:val="000000"/>
                <w:sz w:val="20"/>
              </w:rPr>
              <w:t>
в связи с ликвидацией предприятия</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2"/>
          <w:p>
            <w:pPr>
              <w:spacing w:after="20"/>
              <w:ind w:left="20"/>
              <w:jc w:val="both"/>
            </w:pPr>
            <w:r>
              <w:rPr>
                <w:rFonts w:ascii="Times New Roman"/>
                <w:b w:val="false"/>
                <w:i w:val="false"/>
                <w:color w:val="000000"/>
                <w:sz w:val="20"/>
              </w:rPr>
              <w:t>
3.3</w:t>
            </w:r>
          </w:p>
          <w:bookmarkEnd w:id="132"/>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3"/>
          <w:p>
            <w:pPr>
              <w:spacing w:after="20"/>
              <w:ind w:left="20"/>
              <w:jc w:val="both"/>
            </w:pPr>
            <w:r>
              <w:rPr>
                <w:rFonts w:ascii="Times New Roman"/>
                <w:b w:val="false"/>
                <w:i w:val="false"/>
                <w:color w:val="000000"/>
                <w:sz w:val="20"/>
              </w:rPr>
              <w:t>
3.4</w:t>
            </w:r>
          </w:p>
          <w:bookmarkEnd w:id="133"/>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4"/>
          <w:p>
            <w:pPr>
              <w:spacing w:after="20"/>
              <w:ind w:left="20"/>
              <w:jc w:val="both"/>
            </w:pPr>
            <w:r>
              <w:rPr>
                <w:rFonts w:ascii="Times New Roman"/>
                <w:b w:val="false"/>
                <w:i w:val="false"/>
                <w:color w:val="000000"/>
                <w:sz w:val="20"/>
              </w:rPr>
              <w:t>
3.5</w:t>
            </w:r>
          </w:p>
          <w:bookmarkEnd w:id="134"/>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тараптардың еркінен тыс мән-жайларға байланысты</w:t>
            </w:r>
            <w:r>
              <w:br/>
            </w:r>
            <w:r>
              <w:rPr>
                <w:rFonts w:ascii="Times New Roman"/>
                <w:b w:val="false"/>
                <w:i w:val="false"/>
                <w:color w:val="000000"/>
                <w:sz w:val="20"/>
              </w:rPr>
              <w:t>
в связи с обстоятельствами, независящими от воли сторон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5"/>
          <w:p>
            <w:pPr>
              <w:spacing w:after="20"/>
              <w:ind w:left="20"/>
              <w:jc w:val="both"/>
            </w:pPr>
            <w:r>
              <w:rPr>
                <w:rFonts w:ascii="Times New Roman"/>
                <w:b w:val="false"/>
                <w:i w:val="false"/>
                <w:color w:val="000000"/>
                <w:sz w:val="20"/>
              </w:rPr>
              <w:t>
3.6</w:t>
            </w:r>
          </w:p>
          <w:bookmarkEnd w:id="135"/>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еркі бойынша (қызметкердің бастамасы бойынша)</w:t>
            </w:r>
            <w:r>
              <w:br/>
            </w:r>
            <w:r>
              <w:rPr>
                <w:rFonts w:ascii="Times New Roman"/>
                <w:b w:val="false"/>
                <w:i w:val="false"/>
                <w:color w:val="000000"/>
                <w:sz w:val="20"/>
              </w:rPr>
              <w:t>
по собственному желанию (по инициативе работника)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6"/>
          <w:p>
            <w:pPr>
              <w:spacing w:after="20"/>
              <w:ind w:left="20"/>
              <w:jc w:val="both"/>
            </w:pPr>
            <w:r>
              <w:rPr>
                <w:rFonts w:ascii="Times New Roman"/>
                <w:b w:val="false"/>
                <w:i w:val="false"/>
                <w:color w:val="000000"/>
                <w:sz w:val="20"/>
              </w:rPr>
              <w:t>
3.7</w:t>
            </w:r>
          </w:p>
          <w:bookmarkEnd w:id="136"/>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r>
              <w:br/>
            </w:r>
            <w:r>
              <w:rPr>
                <w:rFonts w:ascii="Times New Roman"/>
                <w:b w:val="false"/>
                <w:i w:val="false"/>
                <w:color w:val="000000"/>
                <w:sz w:val="20"/>
              </w:rPr>
              <w:t>
по другим причинам</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7"/>
          <w:p>
            <w:pPr>
              <w:spacing w:after="20"/>
              <w:ind w:left="20"/>
              <w:jc w:val="both"/>
            </w:pPr>
            <w:r>
              <w:rPr>
                <w:rFonts w:ascii="Times New Roman"/>
                <w:b w:val="false"/>
                <w:i w:val="false"/>
                <w:color w:val="000000"/>
                <w:sz w:val="20"/>
              </w:rPr>
              <w:t>
3.8</w:t>
            </w:r>
          </w:p>
          <w:bookmarkEnd w:id="137"/>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 бойынша қабылданғандар санынан шыққан қызметкерлер</w:t>
            </w:r>
            <w:r>
              <w:br/>
            </w:r>
            <w:r>
              <w:rPr>
                <w:rFonts w:ascii="Times New Roman"/>
                <w:b w:val="false"/>
                <w:i w:val="false"/>
                <w:color w:val="000000"/>
                <w:sz w:val="20"/>
              </w:rPr>
              <w:t>
выбывшие работники из числа принятых по программам:</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ан:</w:t>
            </w:r>
            <w:r>
              <w:br/>
            </w:r>
            <w:r>
              <w:rPr>
                <w:rFonts w:ascii="Times New Roman"/>
                <w:b w:val="false"/>
                <w:i w:val="false"/>
                <w:color w:val="000000"/>
                <w:sz w:val="20"/>
              </w:rPr>
              <w:t>
из них: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8"/>
          <w:p>
            <w:pPr>
              <w:spacing w:after="20"/>
              <w:ind w:left="20"/>
              <w:jc w:val="both"/>
            </w:pPr>
            <w:r>
              <w:rPr>
                <w:rFonts w:ascii="Times New Roman"/>
                <w:b w:val="false"/>
                <w:i w:val="false"/>
                <w:color w:val="000000"/>
                <w:sz w:val="20"/>
              </w:rPr>
              <w:t>
3.8.1</w:t>
            </w:r>
          </w:p>
          <w:bookmarkEnd w:id="138"/>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бағдарламалар бойынша:</w:t>
            </w:r>
            <w:r>
              <w:br/>
            </w:r>
            <w:r>
              <w:rPr>
                <w:rFonts w:ascii="Times New Roman"/>
                <w:b w:val="false"/>
                <w:i w:val="false"/>
                <w:color w:val="000000"/>
                <w:sz w:val="20"/>
              </w:rPr>
              <w:t>
по государственным программам:</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9"/>
          <w:p>
            <w:pPr>
              <w:spacing w:after="20"/>
              <w:ind w:left="20"/>
              <w:jc w:val="both"/>
            </w:pPr>
            <w:r>
              <w:rPr>
                <w:rFonts w:ascii="Times New Roman"/>
                <w:b w:val="false"/>
                <w:i w:val="false"/>
                <w:color w:val="000000"/>
                <w:sz w:val="20"/>
              </w:rPr>
              <w:t>
3.8.1.1</w:t>
            </w:r>
          </w:p>
          <w:bookmarkEnd w:id="139"/>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"Нұрлы жол" </w:t>
            </w:r>
            <w:r>
              <w:br/>
            </w:r>
            <w:r>
              <w:rPr>
                <w:rFonts w:ascii="Times New Roman"/>
                <w:b w:val="false"/>
                <w:i w:val="false"/>
                <w:color w:val="000000"/>
                <w:sz w:val="20"/>
              </w:rPr>
              <w:t xml:space="preserve">
"Нурлы жол"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0"/>
          <w:p>
            <w:pPr>
              <w:spacing w:after="20"/>
              <w:ind w:left="20"/>
              <w:jc w:val="both"/>
            </w:pPr>
            <w:r>
              <w:rPr>
                <w:rFonts w:ascii="Times New Roman"/>
                <w:b w:val="false"/>
                <w:i w:val="false"/>
                <w:color w:val="000000"/>
                <w:sz w:val="20"/>
              </w:rPr>
              <w:t>
3.8.1.2</w:t>
            </w:r>
          </w:p>
          <w:bookmarkEnd w:id="140"/>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индустриялық-инновациялық </w:t>
            </w:r>
            <w:r>
              <w:br/>
            </w:r>
            <w:r>
              <w:rPr>
                <w:rFonts w:ascii="Times New Roman"/>
                <w:b w:val="false"/>
                <w:i w:val="false"/>
                <w:color w:val="000000"/>
                <w:sz w:val="20"/>
              </w:rPr>
              <w:t>
</w:t>
            </w:r>
            <w:r>
              <w:rPr>
                <w:rFonts w:ascii="Times New Roman"/>
                <w:b/>
                <w:i w:val="false"/>
                <w:color w:val="000000"/>
                <w:sz w:val="20"/>
              </w:rPr>
              <w:t>даму бағдарламасы</w:t>
            </w:r>
            <w:r>
              <w:br/>
            </w:r>
            <w:r>
              <w:rPr>
                <w:rFonts w:ascii="Times New Roman"/>
                <w:b w:val="false"/>
                <w:i w:val="false"/>
                <w:color w:val="000000"/>
                <w:sz w:val="20"/>
              </w:rPr>
              <w:t>
программа индустриально-инновационного развития</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1"/>
          <w:p>
            <w:pPr>
              <w:spacing w:after="20"/>
              <w:ind w:left="20"/>
              <w:jc w:val="both"/>
            </w:pPr>
            <w:r>
              <w:rPr>
                <w:rFonts w:ascii="Times New Roman"/>
                <w:b w:val="false"/>
                <w:i w:val="false"/>
                <w:color w:val="000000"/>
                <w:sz w:val="20"/>
              </w:rPr>
              <w:t>
3.8.1.3</w:t>
            </w:r>
          </w:p>
          <w:bookmarkEnd w:id="141"/>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Қазақстан-2020" бағдарламасы</w:t>
            </w:r>
            <w:r>
              <w:br/>
            </w:r>
            <w:r>
              <w:rPr>
                <w:rFonts w:ascii="Times New Roman"/>
                <w:b w:val="false"/>
                <w:i w:val="false"/>
                <w:color w:val="000000"/>
                <w:sz w:val="20"/>
              </w:rPr>
              <w:t>
программа "Информационный Казахстан-2020"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2"/>
          <w:p>
            <w:pPr>
              <w:spacing w:after="20"/>
              <w:ind w:left="20"/>
              <w:jc w:val="both"/>
            </w:pPr>
            <w:r>
              <w:rPr>
                <w:rFonts w:ascii="Times New Roman"/>
                <w:b w:val="false"/>
                <w:i w:val="false"/>
                <w:color w:val="000000"/>
                <w:sz w:val="20"/>
              </w:rPr>
              <w:t>
3.8.1.4</w:t>
            </w:r>
          </w:p>
          <w:bookmarkEnd w:id="142"/>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діни экстремизмге және терроризмге қарсы іс-қимыл жөніндегі бағдарлама</w:t>
            </w:r>
            <w:r>
              <w:br/>
            </w:r>
            <w:r>
              <w:rPr>
                <w:rFonts w:ascii="Times New Roman"/>
                <w:b w:val="false"/>
                <w:i w:val="false"/>
                <w:color w:val="000000"/>
                <w:sz w:val="20"/>
              </w:rPr>
              <w:t>
программа по противодействию религиозному экстремизму и терроризму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3"/>
          <w:p>
            <w:pPr>
              <w:spacing w:after="20"/>
              <w:ind w:left="20"/>
              <w:jc w:val="both"/>
            </w:pPr>
            <w:r>
              <w:rPr>
                <w:rFonts w:ascii="Times New Roman"/>
                <w:b w:val="false"/>
                <w:i w:val="false"/>
                <w:color w:val="000000"/>
                <w:sz w:val="20"/>
              </w:rPr>
              <w:t>
3.8.1.5</w:t>
            </w:r>
          </w:p>
          <w:bookmarkEnd w:id="143"/>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денсаулық сақтау саласын дамытудың "Денсаулық" бағдарламасы</w:t>
            </w:r>
            <w:r>
              <w:br/>
            </w:r>
            <w:r>
              <w:rPr>
                <w:rFonts w:ascii="Times New Roman"/>
                <w:b w:val="false"/>
                <w:i w:val="false"/>
                <w:color w:val="000000"/>
                <w:sz w:val="20"/>
              </w:rPr>
              <w:t xml:space="preserve">
программа развития здравоохранения РК "Денсаулық"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4"/>
          <w:p>
            <w:pPr>
              <w:spacing w:after="20"/>
              <w:ind w:left="20"/>
              <w:jc w:val="both"/>
            </w:pPr>
            <w:r>
              <w:rPr>
                <w:rFonts w:ascii="Times New Roman"/>
                <w:b w:val="false"/>
                <w:i w:val="false"/>
                <w:color w:val="000000"/>
                <w:sz w:val="20"/>
              </w:rPr>
              <w:t>
3.8.1.6</w:t>
            </w:r>
          </w:p>
          <w:bookmarkEnd w:id="144"/>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білім беруді және ғылымды дамытудың бағдарламасы</w:t>
            </w:r>
            <w:r>
              <w:br/>
            </w:r>
            <w:r>
              <w:rPr>
                <w:rFonts w:ascii="Times New Roman"/>
                <w:b w:val="false"/>
                <w:i w:val="false"/>
                <w:color w:val="000000"/>
                <w:sz w:val="20"/>
              </w:rPr>
              <w:t xml:space="preserve">
программа развития образования и науки РК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5"/>
          <w:p>
            <w:pPr>
              <w:spacing w:after="20"/>
              <w:ind w:left="20"/>
              <w:jc w:val="both"/>
            </w:pPr>
            <w:r>
              <w:rPr>
                <w:rFonts w:ascii="Times New Roman"/>
                <w:b w:val="false"/>
                <w:i w:val="false"/>
                <w:color w:val="000000"/>
                <w:sz w:val="20"/>
              </w:rPr>
              <w:t>
3.8.1.7</w:t>
            </w:r>
          </w:p>
          <w:bookmarkEnd w:id="145"/>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тілдерді дамыту мен қолданудың бағдарламасы</w:t>
            </w:r>
            <w:r>
              <w:br/>
            </w:r>
            <w:r>
              <w:rPr>
                <w:rFonts w:ascii="Times New Roman"/>
                <w:b w:val="false"/>
                <w:i w:val="false"/>
                <w:color w:val="000000"/>
                <w:sz w:val="20"/>
              </w:rPr>
              <w:t>
программа развития и функционирования языков в РК</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6"/>
          <w:p>
            <w:pPr>
              <w:spacing w:after="20"/>
              <w:ind w:left="20"/>
              <w:jc w:val="both"/>
            </w:pPr>
            <w:r>
              <w:rPr>
                <w:rFonts w:ascii="Times New Roman"/>
                <w:b w:val="false"/>
                <w:i w:val="false"/>
                <w:color w:val="000000"/>
                <w:sz w:val="20"/>
              </w:rPr>
              <w:t>
3.8.1.8</w:t>
            </w:r>
          </w:p>
          <w:bookmarkEnd w:id="146"/>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АКД 2017-2021 жылдарға арналған бағдарламасы</w:t>
            </w:r>
            <w:r>
              <w:br/>
            </w:r>
            <w:r>
              <w:rPr>
                <w:rFonts w:ascii="Times New Roman"/>
                <w:b w:val="false"/>
                <w:i w:val="false"/>
                <w:color w:val="000000"/>
                <w:sz w:val="20"/>
              </w:rPr>
              <w:t>
Программа развития АПК РК на 2017-2021 годы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7"/>
          <w:p>
            <w:pPr>
              <w:spacing w:after="20"/>
              <w:ind w:left="20"/>
              <w:jc w:val="both"/>
            </w:pPr>
            <w:r>
              <w:rPr>
                <w:rFonts w:ascii="Times New Roman"/>
                <w:b w:val="false"/>
                <w:i w:val="false"/>
                <w:color w:val="000000"/>
                <w:sz w:val="20"/>
              </w:rPr>
              <w:t>
3.8.1.9</w:t>
            </w:r>
          </w:p>
          <w:bookmarkEnd w:id="147"/>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r>
              <w:br/>
            </w:r>
            <w:r>
              <w:rPr>
                <w:rFonts w:ascii="Times New Roman"/>
                <w:b w:val="false"/>
                <w:i w:val="false"/>
                <w:color w:val="000000"/>
                <w:sz w:val="20"/>
              </w:rPr>
              <w:t>
 другие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8"/>
          <w:p>
            <w:pPr>
              <w:spacing w:after="20"/>
              <w:ind w:left="20"/>
              <w:jc w:val="both"/>
            </w:pPr>
            <w:r>
              <w:rPr>
                <w:rFonts w:ascii="Times New Roman"/>
                <w:b w:val="false"/>
                <w:i w:val="false"/>
                <w:color w:val="000000"/>
                <w:sz w:val="20"/>
              </w:rPr>
              <w:t>
3.8.2</w:t>
            </w:r>
          </w:p>
          <w:bookmarkEnd w:id="148"/>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үкіметтік бағдарламалар бойынша:</w:t>
            </w:r>
            <w:r>
              <w:br/>
            </w:r>
            <w:r>
              <w:rPr>
                <w:rFonts w:ascii="Times New Roman"/>
                <w:b w:val="false"/>
                <w:i w:val="false"/>
                <w:color w:val="000000"/>
                <w:sz w:val="20"/>
              </w:rPr>
              <w:t>
по правительственным программам:</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9"/>
          <w:p>
            <w:pPr>
              <w:spacing w:after="20"/>
              <w:ind w:left="20"/>
              <w:jc w:val="both"/>
            </w:pPr>
            <w:r>
              <w:rPr>
                <w:rFonts w:ascii="Times New Roman"/>
                <w:b w:val="false"/>
                <w:i w:val="false"/>
                <w:color w:val="000000"/>
                <w:sz w:val="20"/>
              </w:rPr>
              <w:t>
3.8.2.1</w:t>
            </w:r>
          </w:p>
          <w:bookmarkEnd w:id="149"/>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"Бизнестің жол картасы 2020"</w:t>
            </w:r>
            <w:r>
              <w:br/>
            </w:r>
            <w:r>
              <w:rPr>
                <w:rFonts w:ascii="Times New Roman"/>
                <w:b w:val="false"/>
                <w:i w:val="false"/>
                <w:color w:val="000000"/>
                <w:sz w:val="20"/>
              </w:rPr>
              <w:t>
"Дорожная карта бизнеса 2020"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0"/>
          <w:p>
            <w:pPr>
              <w:spacing w:after="20"/>
              <w:ind w:left="20"/>
              <w:jc w:val="both"/>
            </w:pPr>
            <w:r>
              <w:rPr>
                <w:rFonts w:ascii="Times New Roman"/>
                <w:b w:val="false"/>
                <w:i w:val="false"/>
                <w:color w:val="000000"/>
                <w:sz w:val="20"/>
              </w:rPr>
              <w:t>
3.8.2.2</w:t>
            </w:r>
          </w:p>
          <w:bookmarkEnd w:id="150"/>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 саласын дамыту </w:t>
            </w:r>
            <w:r>
              <w:br/>
            </w:r>
            <w:r>
              <w:rPr>
                <w:rFonts w:ascii="Times New Roman"/>
                <w:b w:val="false"/>
                <w:i w:val="false"/>
                <w:color w:val="000000"/>
                <w:sz w:val="20"/>
              </w:rPr>
              <w:t>
развитие сферы услуг</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1"/>
          <w:p>
            <w:pPr>
              <w:spacing w:after="20"/>
              <w:ind w:left="20"/>
              <w:jc w:val="both"/>
            </w:pPr>
            <w:r>
              <w:rPr>
                <w:rFonts w:ascii="Times New Roman"/>
                <w:b w:val="false"/>
                <w:i w:val="false"/>
                <w:color w:val="000000"/>
                <w:sz w:val="20"/>
              </w:rPr>
              <w:t>
3.8.2.3</w:t>
            </w:r>
          </w:p>
          <w:bookmarkEnd w:id="151"/>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өңірлерді дамытудың бірыңғай бағдарламасы</w:t>
            </w:r>
            <w:r>
              <w:br/>
            </w:r>
            <w:r>
              <w:rPr>
                <w:rFonts w:ascii="Times New Roman"/>
                <w:b w:val="false"/>
                <w:i w:val="false"/>
                <w:color w:val="000000"/>
                <w:sz w:val="20"/>
              </w:rPr>
              <w:t xml:space="preserve">
единая программа развития регионов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2"/>
          <w:p>
            <w:pPr>
              <w:spacing w:after="20"/>
              <w:ind w:left="20"/>
              <w:jc w:val="both"/>
            </w:pPr>
            <w:r>
              <w:rPr>
                <w:rFonts w:ascii="Times New Roman"/>
                <w:b w:val="false"/>
                <w:i w:val="false"/>
                <w:color w:val="000000"/>
                <w:sz w:val="20"/>
              </w:rPr>
              <w:t>
3.8.2.4</w:t>
            </w:r>
          </w:p>
          <w:bookmarkEnd w:id="152"/>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"Нұрлы жер" бағдарламасы</w:t>
            </w:r>
            <w:r>
              <w:br/>
            </w:r>
            <w:r>
              <w:rPr>
                <w:rFonts w:ascii="Times New Roman"/>
                <w:b w:val="false"/>
                <w:i w:val="false"/>
                <w:color w:val="000000"/>
                <w:sz w:val="20"/>
              </w:rPr>
              <w:t>
программа "Нурлы жер"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3"/>
          <w:p>
            <w:pPr>
              <w:spacing w:after="20"/>
              <w:ind w:left="20"/>
              <w:jc w:val="both"/>
            </w:pPr>
            <w:r>
              <w:rPr>
                <w:rFonts w:ascii="Times New Roman"/>
                <w:b w:val="false"/>
                <w:i w:val="false"/>
                <w:color w:val="000000"/>
                <w:sz w:val="20"/>
              </w:rPr>
              <w:t>
3.8.2.5</w:t>
            </w:r>
          </w:p>
          <w:bookmarkEnd w:id="153"/>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нәтижелі жұмыспен қамтуды және жаппай кәсіпкерлікті дамытудың 2017-2021 жылдарға арналған бағдарламасы</w:t>
            </w:r>
            <w:r>
              <w:br/>
            </w:r>
            <w:r>
              <w:rPr>
                <w:rFonts w:ascii="Times New Roman"/>
                <w:b w:val="false"/>
                <w:i w:val="false"/>
                <w:color w:val="000000"/>
                <w:sz w:val="20"/>
              </w:rPr>
              <w:t>
программа развития продуктивной занятости и массового предпринимательства на 2017-2021 годы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4"/>
          <w:p>
            <w:pPr>
              <w:spacing w:after="20"/>
              <w:ind w:left="20"/>
              <w:jc w:val="both"/>
            </w:pPr>
            <w:r>
              <w:rPr>
                <w:rFonts w:ascii="Times New Roman"/>
                <w:b w:val="false"/>
                <w:i w:val="false"/>
                <w:color w:val="000000"/>
                <w:sz w:val="20"/>
              </w:rPr>
              <w:t>
3.8.2.6</w:t>
            </w:r>
          </w:p>
          <w:bookmarkEnd w:id="154"/>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r>
              <w:br/>
            </w:r>
            <w:r>
              <w:rPr>
                <w:rFonts w:ascii="Times New Roman"/>
                <w:b w:val="false"/>
                <w:i w:val="false"/>
                <w:color w:val="000000"/>
                <w:sz w:val="20"/>
              </w:rPr>
              <w:t>
другие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5"/>
          <w:p>
            <w:pPr>
              <w:spacing w:after="20"/>
              <w:ind w:left="20"/>
              <w:jc w:val="both"/>
            </w:pPr>
            <w:r>
              <w:rPr>
                <w:rFonts w:ascii="Times New Roman"/>
                <w:b w:val="false"/>
                <w:i w:val="false"/>
                <w:color w:val="000000"/>
                <w:sz w:val="20"/>
              </w:rPr>
              <w:t>
4</w:t>
            </w:r>
          </w:p>
          <w:bookmarkEnd w:id="155"/>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соңына қызметкерлердің тізімдік саны – барлығы</w:t>
            </w:r>
            <w:r>
              <w:br/>
            </w:r>
            <w:r>
              <w:rPr>
                <w:rFonts w:ascii="Times New Roman"/>
                <w:b w:val="false"/>
                <w:i w:val="false"/>
                <w:color w:val="000000"/>
                <w:sz w:val="20"/>
              </w:rPr>
              <w:t>
Списочная численность работников на конец отчетного периода - всего</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156"/>
    <w:p>
      <w:pPr>
        <w:spacing w:after="0"/>
        <w:ind w:left="0"/>
        <w:jc w:val="both"/>
      </w:pPr>
      <w:r>
        <w:rPr>
          <w:rFonts w:ascii="Times New Roman"/>
          <w:b w:val="false"/>
          <w:i w:val="false"/>
          <w:color w:val="000000"/>
          <w:sz w:val="28"/>
        </w:rPr>
        <w:t xml:space="preserve">
      </w:t>
      </w:r>
      <w:r>
        <w:rPr>
          <w:rFonts w:ascii="Times New Roman"/>
          <w:b/>
          <w:i w:val="false"/>
          <w:color w:val="000000"/>
          <w:sz w:val="28"/>
        </w:rPr>
        <w:t>8. Есепті жылдың соңындағы қызметкерлердің тізімдік санының құрамы туралы деректерді көрсетіңіз, адам</w:t>
      </w:r>
    </w:p>
    <w:bookmarkEnd w:id="156"/>
    <w:bookmarkStart w:name="z226" w:id="157"/>
    <w:p>
      <w:pPr>
        <w:spacing w:after="0"/>
        <w:ind w:left="0"/>
        <w:jc w:val="both"/>
      </w:pPr>
      <w:r>
        <w:rPr>
          <w:rFonts w:ascii="Times New Roman"/>
          <w:b w:val="false"/>
          <w:i w:val="false"/>
          <w:color w:val="000000"/>
          <w:sz w:val="28"/>
        </w:rPr>
        <w:t>
      Укажите данные о составе списочной численности работников на конец отчетного года, человек</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7241"/>
        <w:gridCol w:w="1788"/>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8"/>
          <w:p>
            <w:pPr>
              <w:spacing w:after="20"/>
              <w:ind w:left="20"/>
              <w:jc w:val="both"/>
            </w:pPr>
            <w:r>
              <w:rPr>
                <w:rFonts w:ascii="Times New Roman"/>
                <w:b w:val="false"/>
                <w:i w:val="false"/>
                <w:color w:val="000000"/>
                <w:sz w:val="20"/>
              </w:rPr>
              <w:t>
А</w:t>
            </w:r>
          </w:p>
          <w:bookmarkEnd w:id="158"/>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9"/>
          <w:p>
            <w:pPr>
              <w:spacing w:after="20"/>
              <w:ind w:left="20"/>
              <w:jc w:val="both"/>
            </w:pPr>
            <w:r>
              <w:rPr>
                <w:rFonts w:ascii="Times New Roman"/>
                <w:b w:val="false"/>
                <w:i w:val="false"/>
                <w:color w:val="000000"/>
                <w:sz w:val="20"/>
              </w:rPr>
              <w:t>
1</w:t>
            </w:r>
          </w:p>
          <w:bookmarkEnd w:id="159"/>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(бөлімше) бойынша барлығы</w:t>
            </w:r>
            <w:r>
              <w:br/>
            </w:r>
            <w:r>
              <w:rPr>
                <w:rFonts w:ascii="Times New Roman"/>
                <w:b w:val="false"/>
                <w:i w:val="false"/>
                <w:color w:val="000000"/>
                <w:sz w:val="20"/>
              </w:rPr>
              <w:t>
Всего по организации (подразделению)</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адамдар жасы бойынша:</w:t>
            </w:r>
            <w:r>
              <w:br/>
            </w:r>
            <w:r>
              <w:rPr>
                <w:rFonts w:ascii="Times New Roman"/>
                <w:b w:val="false"/>
                <w:i w:val="false"/>
                <w:color w:val="000000"/>
                <w:sz w:val="20"/>
              </w:rPr>
              <w:t>
в том числе лица в возрасте: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0"/>
          <w:p>
            <w:pPr>
              <w:spacing w:after="20"/>
              <w:ind w:left="20"/>
              <w:jc w:val="both"/>
            </w:pPr>
            <w:r>
              <w:rPr>
                <w:rFonts w:ascii="Times New Roman"/>
                <w:b w:val="false"/>
                <w:i w:val="false"/>
                <w:color w:val="000000"/>
                <w:sz w:val="20"/>
              </w:rPr>
              <w:t>
1.1</w:t>
            </w:r>
          </w:p>
          <w:bookmarkEnd w:id="160"/>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 15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1"/>
          <w:p>
            <w:pPr>
              <w:spacing w:after="20"/>
              <w:ind w:left="20"/>
              <w:jc w:val="both"/>
            </w:pPr>
            <w:r>
              <w:rPr>
                <w:rFonts w:ascii="Times New Roman"/>
                <w:b w:val="false"/>
                <w:i w:val="false"/>
                <w:color w:val="000000"/>
                <w:sz w:val="20"/>
              </w:rPr>
              <w:t>
1.2</w:t>
            </w:r>
          </w:p>
          <w:bookmarkEnd w:id="161"/>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 28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2"/>
          <w:p>
            <w:pPr>
              <w:spacing w:after="20"/>
              <w:ind w:left="20"/>
              <w:jc w:val="both"/>
            </w:pPr>
            <w:r>
              <w:rPr>
                <w:rFonts w:ascii="Times New Roman"/>
                <w:b w:val="false"/>
                <w:i w:val="false"/>
                <w:color w:val="000000"/>
                <w:sz w:val="20"/>
              </w:rPr>
              <w:t>
1.3</w:t>
            </w:r>
          </w:p>
          <w:bookmarkEnd w:id="162"/>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 49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3"/>
          <w:p>
            <w:pPr>
              <w:spacing w:after="20"/>
              <w:ind w:left="20"/>
              <w:jc w:val="both"/>
            </w:pPr>
            <w:r>
              <w:rPr>
                <w:rFonts w:ascii="Times New Roman"/>
                <w:b w:val="false"/>
                <w:i w:val="false"/>
                <w:color w:val="000000"/>
                <w:sz w:val="20"/>
              </w:rPr>
              <w:t>
1.4</w:t>
            </w:r>
          </w:p>
          <w:bookmarkEnd w:id="163"/>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жас және үлкен</w:t>
            </w:r>
            <w:r>
              <w:br/>
            </w:r>
            <w:r>
              <w:rPr>
                <w:rFonts w:ascii="Times New Roman"/>
                <w:b w:val="false"/>
                <w:i w:val="false"/>
                <w:color w:val="000000"/>
                <w:sz w:val="20"/>
              </w:rPr>
              <w:t>
лет и старше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4"/>
          <w:p>
            <w:pPr>
              <w:spacing w:after="20"/>
              <w:ind w:left="20"/>
              <w:jc w:val="both"/>
            </w:pPr>
            <w:r>
              <w:rPr>
                <w:rFonts w:ascii="Times New Roman"/>
                <w:b w:val="false"/>
                <w:i w:val="false"/>
                <w:color w:val="000000"/>
                <w:sz w:val="20"/>
              </w:rPr>
              <w:t>
2</w:t>
            </w:r>
          </w:p>
          <w:bookmarkEnd w:id="164"/>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жолдан:</w:t>
            </w:r>
            <w:r>
              <w:br/>
            </w:r>
            <w:r>
              <w:rPr>
                <w:rFonts w:ascii="Times New Roman"/>
                <w:b w:val="false"/>
                <w:i w:val="false"/>
                <w:color w:val="000000"/>
                <w:sz w:val="20"/>
              </w:rPr>
              <w:t>
из строки 1:</w:t>
            </w:r>
            <w:r>
              <w:br/>
            </w:r>
            <w:r>
              <w:rPr>
                <w:rFonts w:ascii="Times New Roman"/>
                <w:b w:val="false"/>
                <w:i w:val="false"/>
                <w:color w:val="000000"/>
                <w:sz w:val="20"/>
              </w:rPr>
              <w:t>
</w:t>
            </w:r>
            <w:r>
              <w:rPr>
                <w:rFonts w:ascii="Times New Roman"/>
                <w:b/>
                <w:i w:val="false"/>
                <w:color w:val="000000"/>
                <w:sz w:val="20"/>
              </w:rPr>
              <w:t>Жұмыс істейтін зейнеткерлер</w:t>
            </w:r>
            <w:r>
              <w:br/>
            </w:r>
            <w:r>
              <w:rPr>
                <w:rFonts w:ascii="Times New Roman"/>
                <w:b w:val="false"/>
                <w:i w:val="false"/>
                <w:color w:val="000000"/>
                <w:sz w:val="20"/>
              </w:rPr>
              <w:t>
Работающие пенсионеры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5"/>
          <w:p>
            <w:pPr>
              <w:spacing w:after="20"/>
              <w:ind w:left="20"/>
              <w:jc w:val="both"/>
            </w:pPr>
            <w:r>
              <w:rPr>
                <w:rFonts w:ascii="Times New Roman"/>
                <w:b w:val="false"/>
                <w:i w:val="false"/>
                <w:color w:val="000000"/>
                <w:sz w:val="20"/>
              </w:rPr>
              <w:t>
3</w:t>
            </w:r>
          </w:p>
          <w:bookmarkEnd w:id="165"/>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r>
              <w:br/>
            </w:r>
            <w:r>
              <w:rPr>
                <w:rFonts w:ascii="Times New Roman"/>
                <w:b w:val="false"/>
                <w:i w:val="false"/>
                <w:color w:val="000000"/>
                <w:sz w:val="20"/>
              </w:rPr>
              <w:t>
из строки 1:</w:t>
            </w:r>
            <w:r>
              <w:br/>
            </w:r>
            <w:r>
              <w:rPr>
                <w:rFonts w:ascii="Times New Roman"/>
                <w:b w:val="false"/>
                <w:i w:val="false"/>
                <w:color w:val="000000"/>
                <w:sz w:val="20"/>
              </w:rPr>
              <w:t>
</w:t>
            </w:r>
            <w:r>
              <w:rPr>
                <w:rFonts w:ascii="Times New Roman"/>
                <w:b/>
                <w:i w:val="false"/>
                <w:color w:val="000000"/>
                <w:sz w:val="20"/>
              </w:rPr>
              <w:t>Мүгедектігі бар қызметкерлер</w:t>
            </w:r>
            <w:r>
              <w:br/>
            </w:r>
            <w:r>
              <w:rPr>
                <w:rFonts w:ascii="Times New Roman"/>
                <w:b w:val="false"/>
                <w:i w:val="false"/>
                <w:color w:val="000000"/>
                <w:sz w:val="20"/>
              </w:rPr>
              <w:t>
Работники, имеющие инвалидность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6"/>
          <w:p>
            <w:pPr>
              <w:spacing w:after="20"/>
              <w:ind w:left="20"/>
              <w:jc w:val="both"/>
            </w:pPr>
            <w:r>
              <w:rPr>
                <w:rFonts w:ascii="Times New Roman"/>
                <w:b w:val="false"/>
                <w:i w:val="false"/>
                <w:color w:val="000000"/>
                <w:sz w:val="20"/>
              </w:rPr>
              <w:t>
3.1</w:t>
            </w:r>
          </w:p>
          <w:bookmarkEnd w:id="166"/>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из них:</w:t>
            </w:r>
            <w:r>
              <w:br/>
            </w:r>
            <w:r>
              <w:rPr>
                <w:rFonts w:ascii="Times New Roman"/>
                <w:b w:val="false"/>
                <w:i w:val="false"/>
                <w:color w:val="000000"/>
                <w:sz w:val="20"/>
              </w:rPr>
              <w:t>
</w:t>
            </w:r>
            <w:r>
              <w:rPr>
                <w:rFonts w:ascii="Times New Roman"/>
                <w:b/>
                <w:i w:val="false"/>
                <w:color w:val="000000"/>
                <w:sz w:val="20"/>
              </w:rPr>
              <w:t>мүгедектігі бар әйелдер</w:t>
            </w:r>
            <w:r>
              <w:br/>
            </w:r>
            <w:r>
              <w:rPr>
                <w:rFonts w:ascii="Times New Roman"/>
                <w:b w:val="false"/>
                <w:i w:val="false"/>
                <w:color w:val="000000"/>
                <w:sz w:val="20"/>
              </w:rPr>
              <w:t>
женщины, имеющие инвалидность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167"/>
    <w:p>
      <w:pPr>
        <w:spacing w:after="0"/>
        <w:ind w:left="0"/>
        <w:jc w:val="both"/>
      </w:pPr>
      <w:r>
        <w:rPr>
          <w:rFonts w:ascii="Times New Roman"/>
          <w:b w:val="false"/>
          <w:i w:val="false"/>
          <w:color w:val="000000"/>
          <w:sz w:val="28"/>
        </w:rPr>
        <w:t xml:space="preserve">
      </w:t>
      </w:r>
      <w:r>
        <w:rPr>
          <w:rFonts w:ascii="Times New Roman"/>
          <w:b/>
          <w:i w:val="false"/>
          <w:color w:val="000000"/>
          <w:sz w:val="28"/>
        </w:rPr>
        <w:t>9. Жұмыс күшін ұстауға жұмсалған шығындар туралы деректерді көрсетіңіз, мың теңге (ондық белгімен)</w:t>
      </w:r>
    </w:p>
    <w:bookmarkEnd w:id="167"/>
    <w:bookmarkStart w:name="z242" w:id="168"/>
    <w:p>
      <w:pPr>
        <w:spacing w:after="0"/>
        <w:ind w:left="0"/>
        <w:jc w:val="both"/>
      </w:pPr>
      <w:r>
        <w:rPr>
          <w:rFonts w:ascii="Times New Roman"/>
          <w:b w:val="false"/>
          <w:i w:val="false"/>
          <w:color w:val="000000"/>
          <w:sz w:val="28"/>
        </w:rPr>
        <w:t xml:space="preserve">
      Укажите данные о затратах на содержание рабочей силы, тысяч тенге (с десятичным знаком)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8277"/>
        <w:gridCol w:w="896"/>
      </w:tblGrid>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9"/>
          <w:p>
            <w:pPr>
              <w:spacing w:after="20"/>
              <w:ind w:left="20"/>
              <w:jc w:val="both"/>
            </w:pPr>
            <w:r>
              <w:rPr>
                <w:rFonts w:ascii="Times New Roman"/>
                <w:b w:val="false"/>
                <w:i w:val="false"/>
                <w:color w:val="000000"/>
                <w:sz w:val="20"/>
              </w:rPr>
              <w:t>
А</w:t>
            </w:r>
          </w:p>
          <w:bookmarkEnd w:id="169"/>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0"/>
          <w:p>
            <w:pPr>
              <w:spacing w:after="20"/>
              <w:ind w:left="20"/>
              <w:jc w:val="both"/>
            </w:pPr>
            <w:r>
              <w:rPr>
                <w:rFonts w:ascii="Times New Roman"/>
                <w:b w:val="false"/>
                <w:i w:val="false"/>
                <w:color w:val="000000"/>
                <w:sz w:val="20"/>
              </w:rPr>
              <w:t>
1</w:t>
            </w:r>
          </w:p>
          <w:bookmarkEnd w:id="170"/>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күшін ұстауға жұмсалған шығындардың сомасы – барлығы</w:t>
            </w:r>
            <w:r>
              <w:br/>
            </w:r>
            <w:r>
              <w:rPr>
                <w:rFonts w:ascii="Times New Roman"/>
                <w:b w:val="false"/>
                <w:i w:val="false"/>
                <w:color w:val="000000"/>
                <w:sz w:val="20"/>
              </w:rPr>
              <w:t xml:space="preserve">
Сумма затрат на содержание рабочей силы – всего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1"/>
          <w:p>
            <w:pPr>
              <w:spacing w:after="20"/>
              <w:ind w:left="20"/>
              <w:jc w:val="both"/>
            </w:pPr>
            <w:r>
              <w:rPr>
                <w:rFonts w:ascii="Times New Roman"/>
                <w:b w:val="false"/>
                <w:i w:val="false"/>
                <w:color w:val="000000"/>
                <w:sz w:val="20"/>
              </w:rPr>
              <w:t>
1.1</w:t>
            </w:r>
          </w:p>
          <w:bookmarkEnd w:id="171"/>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жалақы қоры - барлығы</w:t>
            </w:r>
            <w:r>
              <w:br/>
            </w:r>
            <w:r>
              <w:rPr>
                <w:rFonts w:ascii="Times New Roman"/>
                <w:b w:val="false"/>
                <w:i w:val="false"/>
                <w:color w:val="000000"/>
                <w:sz w:val="20"/>
              </w:rPr>
              <w:t>
Фонд заработной платы работников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2"/>
          <w:p>
            <w:pPr>
              <w:spacing w:after="20"/>
              <w:ind w:left="20"/>
              <w:jc w:val="both"/>
            </w:pPr>
            <w:r>
              <w:rPr>
                <w:rFonts w:ascii="Times New Roman"/>
                <w:b w:val="false"/>
                <w:i w:val="false"/>
                <w:color w:val="000000"/>
                <w:sz w:val="20"/>
              </w:rPr>
              <w:t>
1.1.1</w:t>
            </w:r>
          </w:p>
          <w:bookmarkEnd w:id="172"/>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в том числе:</w:t>
            </w:r>
            <w:r>
              <w:br/>
            </w:r>
            <w:r>
              <w:rPr>
                <w:rFonts w:ascii="Times New Roman"/>
                <w:b w:val="false"/>
                <w:i w:val="false"/>
                <w:color w:val="000000"/>
                <w:sz w:val="20"/>
              </w:rPr>
              <w:t>
</w:t>
            </w:r>
            <w:r>
              <w:rPr>
                <w:rFonts w:ascii="Times New Roman"/>
                <w:b/>
                <w:i w:val="false"/>
                <w:color w:val="000000"/>
                <w:sz w:val="20"/>
              </w:rPr>
              <w:t xml:space="preserve">тарифтік мөлшерлеме мен лауазымдық (базалық) қызметақы бойынша есептелген жалақы </w:t>
            </w:r>
            <w:r>
              <w:br/>
            </w: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3"/>
          <w:p>
            <w:pPr>
              <w:spacing w:after="20"/>
              <w:ind w:left="20"/>
              <w:jc w:val="both"/>
            </w:pPr>
            <w:r>
              <w:rPr>
                <w:rFonts w:ascii="Times New Roman"/>
                <w:b w:val="false"/>
                <w:i w:val="false"/>
                <w:color w:val="000000"/>
                <w:sz w:val="20"/>
              </w:rPr>
              <w:t>
1.1.2</w:t>
            </w:r>
          </w:p>
          <w:bookmarkEnd w:id="173"/>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i w:val="false"/>
                <w:color w:val="000000"/>
                <w:sz w:val="20"/>
              </w:rPr>
              <w:t>жолғы төлемдер мен сыйлықақылар</w:t>
            </w:r>
            <w:r>
              <w:br/>
            </w:r>
            <w:r>
              <w:rPr>
                <w:rFonts w:ascii="Times New Roman"/>
                <w:b w:val="false"/>
                <w:i w:val="false"/>
                <w:color w:val="000000"/>
                <w:sz w:val="20"/>
              </w:rPr>
              <w:t>
единовременные выплаты и премий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4"/>
          <w:p>
            <w:pPr>
              <w:spacing w:after="20"/>
              <w:ind w:left="20"/>
              <w:jc w:val="both"/>
            </w:pPr>
            <w:r>
              <w:rPr>
                <w:rFonts w:ascii="Times New Roman"/>
                <w:b w:val="false"/>
                <w:i w:val="false"/>
                <w:color w:val="000000"/>
                <w:sz w:val="20"/>
              </w:rPr>
              <w:t>
1.1.3</w:t>
            </w:r>
          </w:p>
          <w:bookmarkEnd w:id="174"/>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режимі мен еңбек жағдайларына байланысты өтемақы төлемдері </w:t>
            </w:r>
            <w:r>
              <w:br/>
            </w:r>
            <w:r>
              <w:rPr>
                <w:rFonts w:ascii="Times New Roman"/>
                <w:b w:val="false"/>
                <w:i w:val="false"/>
                <w:color w:val="000000"/>
                <w:sz w:val="20"/>
              </w:rPr>
              <w:t>
компенсационные выплаты, связанные с режимом работы и условиями труда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5"/>
          <w:p>
            <w:pPr>
              <w:spacing w:after="20"/>
              <w:ind w:left="20"/>
              <w:jc w:val="both"/>
            </w:pPr>
            <w:r>
              <w:rPr>
                <w:rFonts w:ascii="Times New Roman"/>
                <w:b w:val="false"/>
                <w:i w:val="false"/>
                <w:color w:val="000000"/>
                <w:sz w:val="20"/>
              </w:rPr>
              <w:t>
1.1.4</w:t>
            </w:r>
          </w:p>
          <w:bookmarkEnd w:id="175"/>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өтелмеген уақытқа ақы төлеу</w:t>
            </w:r>
            <w:r>
              <w:br/>
            </w:r>
            <w:r>
              <w:rPr>
                <w:rFonts w:ascii="Times New Roman"/>
                <w:b w:val="false"/>
                <w:i w:val="false"/>
                <w:color w:val="000000"/>
                <w:sz w:val="20"/>
              </w:rPr>
              <w:t>
оплата за неотработанное время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6"/>
          <w:p>
            <w:pPr>
              <w:spacing w:after="20"/>
              <w:ind w:left="20"/>
              <w:jc w:val="both"/>
            </w:pPr>
            <w:r>
              <w:rPr>
                <w:rFonts w:ascii="Times New Roman"/>
                <w:b w:val="false"/>
                <w:i w:val="false"/>
                <w:color w:val="000000"/>
                <w:sz w:val="20"/>
              </w:rPr>
              <w:t>
1.1.5</w:t>
            </w:r>
          </w:p>
          <w:bookmarkEnd w:id="176"/>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1.1-жолдан:</w:t>
            </w:r>
            <w:r>
              <w:br/>
            </w:r>
            <w:r>
              <w:rPr>
                <w:rFonts w:ascii="Times New Roman"/>
                <w:b w:val="false"/>
                <w:i w:val="false"/>
                <w:color w:val="000000"/>
                <w:sz w:val="20"/>
              </w:rPr>
              <w:t>
из строки 1.1:</w:t>
            </w:r>
            <w:r>
              <w:br/>
            </w:r>
            <w:r>
              <w:rPr>
                <w:rFonts w:ascii="Times New Roman"/>
                <w:b w:val="false"/>
                <w:i w:val="false"/>
                <w:color w:val="000000"/>
                <w:sz w:val="20"/>
              </w:rPr>
              <w:t>
</w:t>
            </w:r>
            <w:r>
              <w:rPr>
                <w:rFonts w:ascii="Times New Roman"/>
                <w:b/>
                <w:i w:val="false"/>
                <w:color w:val="000000"/>
                <w:sz w:val="20"/>
              </w:rPr>
              <w:t>заттай нысандағы жалақы қоры – барлығы</w:t>
            </w:r>
            <w:r>
              <w:br/>
            </w:r>
            <w:r>
              <w:rPr>
                <w:rFonts w:ascii="Times New Roman"/>
                <w:b w:val="false"/>
                <w:i w:val="false"/>
                <w:color w:val="000000"/>
                <w:sz w:val="20"/>
              </w:rPr>
              <w:t>
фонд заработной платы в натуральной форме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7"/>
          <w:p>
            <w:pPr>
              <w:spacing w:after="20"/>
              <w:ind w:left="20"/>
              <w:jc w:val="both"/>
            </w:pPr>
            <w:r>
              <w:rPr>
                <w:rFonts w:ascii="Times New Roman"/>
                <w:b w:val="false"/>
                <w:i w:val="false"/>
                <w:color w:val="000000"/>
                <w:sz w:val="20"/>
              </w:rPr>
              <w:t>
1.2</w:t>
            </w:r>
          </w:p>
          <w:bookmarkEnd w:id="177"/>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 қорына қосылмайтын төлемдер мен шығыстар - барлығы</w:t>
            </w:r>
            <w:r>
              <w:br/>
            </w:r>
            <w:r>
              <w:rPr>
                <w:rFonts w:ascii="Times New Roman"/>
                <w:b w:val="false"/>
                <w:i w:val="false"/>
                <w:color w:val="000000"/>
                <w:sz w:val="20"/>
              </w:rPr>
              <w:t>
Выплаты и расходы, не учитываемые в фонде заработной платы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8"/>
          <w:p>
            <w:pPr>
              <w:spacing w:after="20"/>
              <w:ind w:left="20"/>
              <w:jc w:val="both"/>
            </w:pPr>
            <w:r>
              <w:rPr>
                <w:rFonts w:ascii="Times New Roman"/>
                <w:b w:val="false"/>
                <w:i w:val="false"/>
                <w:color w:val="000000"/>
                <w:sz w:val="20"/>
              </w:rPr>
              <w:t>
1.2.1</w:t>
            </w:r>
          </w:p>
          <w:bookmarkEnd w:id="178"/>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w:t>
            </w:r>
            <w:r>
              <w:rPr>
                <w:rFonts w:ascii="Times New Roman"/>
                <w:b/>
                <w:i w:val="false"/>
                <w:color w:val="000000"/>
                <w:sz w:val="20"/>
              </w:rPr>
              <w:t xml:space="preserve">қызметкерлерін тұрғын үймен қамтамасыз ету бойынша ұйымның шығыстары </w:t>
            </w:r>
            <w:r>
              <w:br/>
            </w:r>
            <w:r>
              <w:rPr>
                <w:rFonts w:ascii="Times New Roman"/>
                <w:b w:val="false"/>
                <w:i w:val="false"/>
                <w:color w:val="000000"/>
                <w:sz w:val="20"/>
              </w:rPr>
              <w:t xml:space="preserve">
расходы организации по обеспечению работников жильем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9"/>
          <w:p>
            <w:pPr>
              <w:spacing w:after="20"/>
              <w:ind w:left="20"/>
              <w:jc w:val="both"/>
            </w:pPr>
            <w:r>
              <w:rPr>
                <w:rFonts w:ascii="Times New Roman"/>
                <w:b w:val="false"/>
                <w:i w:val="false"/>
                <w:color w:val="000000"/>
                <w:sz w:val="20"/>
              </w:rPr>
              <w:t>
1.2.1.1</w:t>
            </w:r>
          </w:p>
          <w:bookmarkEnd w:id="179"/>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из них:</w:t>
            </w:r>
            <w:r>
              <w:br/>
            </w:r>
            <w:r>
              <w:rPr>
                <w:rFonts w:ascii="Times New Roman"/>
                <w:b w:val="false"/>
                <w:i w:val="false"/>
                <w:color w:val="000000"/>
                <w:sz w:val="20"/>
              </w:rPr>
              <w:t>
</w:t>
            </w:r>
            <w:r>
              <w:rPr>
                <w:rFonts w:ascii="Times New Roman"/>
                <w:b/>
                <w:i w:val="false"/>
                <w:color w:val="000000"/>
                <w:sz w:val="20"/>
              </w:rPr>
              <w:t>қызметкерлердің меншігіне берілген тұрғын үйдің құны</w:t>
            </w:r>
            <w:r>
              <w:br/>
            </w:r>
            <w:r>
              <w:rPr>
                <w:rFonts w:ascii="Times New Roman"/>
                <w:b w:val="false"/>
                <w:i w:val="false"/>
                <w:color w:val="000000"/>
                <w:sz w:val="20"/>
              </w:rPr>
              <w:t>
стоимость жилья, переданного в собственность работникам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0"/>
          <w:p>
            <w:pPr>
              <w:spacing w:after="20"/>
              <w:ind w:left="20"/>
              <w:jc w:val="both"/>
            </w:pPr>
            <w:r>
              <w:rPr>
                <w:rFonts w:ascii="Times New Roman"/>
                <w:b w:val="false"/>
                <w:i w:val="false"/>
                <w:color w:val="000000"/>
                <w:sz w:val="20"/>
              </w:rPr>
              <w:t>
1.2.1.2</w:t>
            </w:r>
          </w:p>
          <w:bookmarkEnd w:id="180"/>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қызметкерлерге тұрғын үй құрылысына немесе тұрғын үйді сатып алуына берілетін ақысыз демеу</w:t>
            </w:r>
            <w:r>
              <w:rPr>
                <w:rFonts w:ascii="Times New Roman"/>
                <w:b w:val="false"/>
                <w:i w:val="false"/>
                <w:color w:val="000000"/>
                <w:sz w:val="20"/>
              </w:rPr>
              <w:t xml:space="preserve"> </w:t>
            </w:r>
            <w:r>
              <w:rPr>
                <w:rFonts w:ascii="Times New Roman"/>
                <w:b/>
                <w:i w:val="false"/>
                <w:color w:val="000000"/>
                <w:sz w:val="20"/>
              </w:rPr>
              <w:t>қаржылар, қызметкерлерге ұйымның сатқан пәтерлерінің нарықтық құны мен қызметкермен</w:t>
            </w:r>
            <w:r>
              <w:rPr>
                <w:rFonts w:ascii="Times New Roman"/>
                <w:b w:val="false"/>
                <w:i w:val="false"/>
                <w:color w:val="000000"/>
                <w:sz w:val="20"/>
              </w:rPr>
              <w:t xml:space="preserve"> </w:t>
            </w:r>
            <w:r>
              <w:rPr>
                <w:rFonts w:ascii="Times New Roman"/>
                <w:b/>
                <w:i w:val="false"/>
                <w:color w:val="000000"/>
                <w:sz w:val="20"/>
              </w:rPr>
              <w:t>төлеген соманың арасындағы айырмашылығы</w:t>
            </w:r>
            <w:r>
              <w:br/>
            </w:r>
            <w:r>
              <w:rPr>
                <w:rFonts w:ascii="Times New Roman"/>
                <w:b w:val="false"/>
                <w:i w:val="false"/>
                <w:color w:val="000000"/>
                <w:sz w:val="20"/>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1"/>
          <w:p>
            <w:pPr>
              <w:spacing w:after="20"/>
              <w:ind w:left="20"/>
              <w:jc w:val="both"/>
            </w:pPr>
            <w:r>
              <w:rPr>
                <w:rFonts w:ascii="Times New Roman"/>
                <w:b w:val="false"/>
                <w:i w:val="false"/>
                <w:color w:val="000000"/>
                <w:sz w:val="20"/>
              </w:rPr>
              <w:t>
1.2.1.3</w:t>
            </w:r>
          </w:p>
          <w:bookmarkEnd w:id="181"/>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шығыстарын өтеу тәртібінде (пәтерді, жатақханада орынды жалға алу) коммуналдық</w:t>
            </w:r>
            <w:r>
              <w:rPr>
                <w:rFonts w:ascii="Times New Roman"/>
                <w:b w:val="false"/>
                <w:i w:val="false"/>
                <w:color w:val="000000"/>
                <w:sz w:val="20"/>
              </w:rPr>
              <w:t xml:space="preserve"> </w:t>
            </w:r>
            <w:r>
              <w:rPr>
                <w:rFonts w:ascii="Times New Roman"/>
                <w:b/>
                <w:i w:val="false"/>
                <w:color w:val="000000"/>
                <w:sz w:val="20"/>
              </w:rPr>
              <w:t>қызметтерге және ағымдағы жөндеуге ақы төлеу бойынша ұйыммен төленетін шығындар</w:t>
            </w:r>
            <w:r>
              <w:br/>
            </w: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2"/>
          <w:p>
            <w:pPr>
              <w:spacing w:after="20"/>
              <w:ind w:left="20"/>
              <w:jc w:val="both"/>
            </w:pPr>
            <w:r>
              <w:rPr>
                <w:rFonts w:ascii="Times New Roman"/>
                <w:b w:val="false"/>
                <w:i w:val="false"/>
                <w:color w:val="000000"/>
                <w:sz w:val="20"/>
              </w:rPr>
              <w:t>
1.2.2</w:t>
            </w:r>
          </w:p>
          <w:bookmarkEnd w:id="182"/>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қызметкерлеріне әлеуметтік қорға</w:t>
            </w:r>
            <w:r>
              <w:rPr>
                <w:rFonts w:ascii="Times New Roman"/>
                <w:b/>
                <w:i w:val="false"/>
                <w:color w:val="000000"/>
                <w:sz w:val="20"/>
              </w:rPr>
              <w:t>уға жұмсаған ұйымның шығыстары</w:t>
            </w:r>
            <w:r>
              <w:br/>
            </w:r>
            <w:r>
              <w:rPr>
                <w:rFonts w:ascii="Times New Roman"/>
                <w:b w:val="false"/>
                <w:i w:val="false"/>
                <w:color w:val="000000"/>
                <w:sz w:val="20"/>
              </w:rPr>
              <w:t xml:space="preserve">
расходы организации на социальную защиту работников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3"/>
          <w:p>
            <w:pPr>
              <w:spacing w:after="20"/>
              <w:ind w:left="20"/>
              <w:jc w:val="both"/>
            </w:pPr>
            <w:r>
              <w:rPr>
                <w:rFonts w:ascii="Times New Roman"/>
                <w:b w:val="false"/>
                <w:i w:val="false"/>
                <w:color w:val="000000"/>
                <w:sz w:val="20"/>
              </w:rPr>
              <w:t>
1.2.2.1</w:t>
            </w:r>
          </w:p>
          <w:bookmarkEnd w:id="183"/>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4"/>
          <w:p>
            <w:pPr>
              <w:spacing w:after="20"/>
              <w:ind w:left="20"/>
              <w:jc w:val="both"/>
            </w:pPr>
            <w:r>
              <w:rPr>
                <w:rFonts w:ascii="Times New Roman"/>
                <w:b w:val="false"/>
                <w:i w:val="false"/>
                <w:color w:val="000000"/>
                <w:sz w:val="20"/>
              </w:rPr>
              <w:t>
1.2.3</w:t>
            </w:r>
          </w:p>
          <w:bookmarkEnd w:id="184"/>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қызметкерлерін оқытуға жұмсаған ұйымның шығыстары </w:t>
            </w:r>
            <w:r>
              <w:br/>
            </w:r>
            <w:r>
              <w:rPr>
                <w:rFonts w:ascii="Times New Roman"/>
                <w:b w:val="false"/>
                <w:i w:val="false"/>
                <w:color w:val="000000"/>
                <w:sz w:val="20"/>
              </w:rPr>
              <w:t xml:space="preserve">
расходы организации на обучение работников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5"/>
          <w:p>
            <w:pPr>
              <w:spacing w:after="20"/>
              <w:ind w:left="20"/>
              <w:jc w:val="both"/>
            </w:pPr>
            <w:r>
              <w:rPr>
                <w:rFonts w:ascii="Times New Roman"/>
                <w:b w:val="false"/>
                <w:i w:val="false"/>
                <w:color w:val="000000"/>
                <w:sz w:val="20"/>
              </w:rPr>
              <w:t>
1.2.3.1</w:t>
            </w:r>
          </w:p>
          <w:bookmarkEnd w:id="185"/>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r>
              <w:br/>
            </w:r>
            <w:r>
              <w:rPr>
                <w:rFonts w:ascii="Times New Roman"/>
                <w:b w:val="false"/>
                <w:i w:val="false"/>
                <w:color w:val="000000"/>
                <w:sz w:val="20"/>
              </w:rPr>
              <w:t>
</w:t>
            </w:r>
            <w:r>
              <w:rPr>
                <w:rFonts w:ascii="Times New Roman"/>
                <w:b/>
                <w:i w:val="false"/>
                <w:color w:val="000000"/>
                <w:sz w:val="20"/>
              </w:rPr>
              <w:t>жұмыс берушімен (ұйыммен) өндірістік қажеттіліктерге байланысты оқыту мекемелеріне оқуға</w:t>
            </w:r>
            <w:r>
              <w:rPr>
                <w:rFonts w:ascii="Times New Roman"/>
                <w:b w:val="false"/>
                <w:i w:val="false"/>
                <w:color w:val="000000"/>
                <w:sz w:val="20"/>
              </w:rPr>
              <w:t xml:space="preserve"> </w:t>
            </w:r>
            <w:r>
              <w:rPr>
                <w:rFonts w:ascii="Times New Roman"/>
                <w:b/>
                <w:i w:val="false"/>
                <w:color w:val="000000"/>
                <w:sz w:val="20"/>
              </w:rPr>
              <w:t>жіберілген және ұйымның қаражаты есебінен студенттер</w:t>
            </w:r>
            <w:r>
              <w:rPr>
                <w:rFonts w:ascii="Times New Roman"/>
                <w:b w:val="false"/>
                <w:i w:val="false"/>
                <w:color w:val="000000"/>
                <w:sz w:val="20"/>
              </w:rPr>
              <w:t xml:space="preserve"> </w:t>
            </w:r>
            <w:r>
              <w:rPr>
                <w:rFonts w:ascii="Times New Roman"/>
                <w:b/>
                <w:i w:val="false"/>
                <w:color w:val="000000"/>
                <w:sz w:val="20"/>
              </w:rPr>
              <w:t>мен оқушыларға төленетін степендиялар</w:t>
            </w:r>
            <w:r>
              <w:br/>
            </w:r>
            <w:r>
              <w:rPr>
                <w:rFonts w:ascii="Times New Roman"/>
                <w:b w:val="false"/>
                <w:i w:val="false"/>
                <w:color w:val="000000"/>
                <w:sz w:val="20"/>
              </w:rPr>
              <w:t>
стипендии студентам и учашимся, направленным работодателем (организацией) на обучение в</w:t>
            </w:r>
            <w:r>
              <w:br/>
            </w:r>
            <w:r>
              <w:rPr>
                <w:rFonts w:ascii="Times New Roman"/>
                <w:b w:val="false"/>
                <w:i w:val="false"/>
                <w:color w:val="000000"/>
                <w:sz w:val="20"/>
              </w:rPr>
              <w:t>
учебные заведения, связанные с производственной необходимостью и выплачиваемые за счет</w:t>
            </w:r>
            <w:r>
              <w:br/>
            </w:r>
            <w:r>
              <w:rPr>
                <w:rFonts w:ascii="Times New Roman"/>
                <w:b w:val="false"/>
                <w:i w:val="false"/>
                <w:color w:val="000000"/>
                <w:sz w:val="20"/>
              </w:rPr>
              <w:t>
средств организации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6"/>
          <w:p>
            <w:pPr>
              <w:spacing w:after="20"/>
              <w:ind w:left="20"/>
              <w:jc w:val="both"/>
            </w:pPr>
            <w:r>
              <w:rPr>
                <w:rFonts w:ascii="Times New Roman"/>
                <w:b w:val="false"/>
                <w:i w:val="false"/>
                <w:color w:val="000000"/>
                <w:sz w:val="20"/>
              </w:rPr>
              <w:t>
1.2.3.2</w:t>
            </w:r>
          </w:p>
          <w:bookmarkEnd w:id="186"/>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тренингтерге және басқа да білім беру шараларына жұмсалған шығыстары</w:t>
            </w:r>
            <w:r>
              <w:br/>
            </w:r>
            <w:r>
              <w:rPr>
                <w:rFonts w:ascii="Times New Roman"/>
                <w:b w:val="false"/>
                <w:i w:val="false"/>
                <w:color w:val="000000"/>
                <w:sz w:val="20"/>
              </w:rPr>
              <w:t>
расходы на тренинги и другие образовательные мероприятия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7"/>
          <w:p>
            <w:pPr>
              <w:spacing w:after="20"/>
              <w:ind w:left="20"/>
              <w:jc w:val="both"/>
            </w:pPr>
            <w:r>
              <w:rPr>
                <w:rFonts w:ascii="Times New Roman"/>
                <w:b w:val="false"/>
                <w:i w:val="false"/>
                <w:color w:val="000000"/>
                <w:sz w:val="20"/>
              </w:rPr>
              <w:t>
1.2.4</w:t>
            </w:r>
          </w:p>
          <w:bookmarkEnd w:id="187"/>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мəдени іс-шараларды өткізуге, сондай-ақ демалыс пен ойын-сауықты ұйымдастыруға жұмсалған шығыстар </w:t>
            </w:r>
            <w:r>
              <w:br/>
            </w:r>
            <w:r>
              <w:rPr>
                <w:rFonts w:ascii="Times New Roman"/>
                <w:b w:val="false"/>
                <w:i w:val="false"/>
                <w:color w:val="000000"/>
                <w:sz w:val="20"/>
              </w:rPr>
              <w:t xml:space="preserve">
расходы на проведение культурных мероприятий, а также по организации отдыха и развлечений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8"/>
          <w:p>
            <w:pPr>
              <w:spacing w:after="20"/>
              <w:ind w:left="20"/>
              <w:jc w:val="both"/>
            </w:pPr>
            <w:r>
              <w:rPr>
                <w:rFonts w:ascii="Times New Roman"/>
                <w:b w:val="false"/>
                <w:i w:val="false"/>
                <w:color w:val="000000"/>
                <w:sz w:val="20"/>
              </w:rPr>
              <w:t>
1.2.5</w:t>
            </w:r>
          </w:p>
          <w:bookmarkEnd w:id="188"/>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жоғарыда келтірілген топтарға жатпайтын, жұмыс күшін ұстауға көзделген шығыстар </w:t>
            </w:r>
            <w:r>
              <w:br/>
            </w:r>
            <w:r>
              <w:rPr>
                <w:rFonts w:ascii="Times New Roman"/>
                <w:b w:val="false"/>
                <w:i w:val="false"/>
                <w:color w:val="000000"/>
                <w:sz w:val="20"/>
              </w:rPr>
              <w:t>
расходы организации на рабочую силу, не отнесенные к вышеперечисленным группам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9"/>
          <w:p>
            <w:pPr>
              <w:spacing w:after="20"/>
              <w:ind w:left="20"/>
              <w:jc w:val="both"/>
            </w:pPr>
            <w:r>
              <w:rPr>
                <w:rFonts w:ascii="Times New Roman"/>
                <w:b w:val="false"/>
                <w:i w:val="false"/>
                <w:color w:val="000000"/>
                <w:sz w:val="20"/>
              </w:rPr>
              <w:t>
1.2.6</w:t>
            </w:r>
          </w:p>
          <w:bookmarkEnd w:id="189"/>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күшін пайдалануға байланысты салықтар </w:t>
            </w:r>
            <w:r>
              <w:br/>
            </w:r>
            <w:r>
              <w:rPr>
                <w:rFonts w:ascii="Times New Roman"/>
                <w:b w:val="false"/>
                <w:i w:val="false"/>
                <w:color w:val="000000"/>
                <w:sz w:val="20"/>
              </w:rPr>
              <w:t xml:space="preserve">
налоги, связанные с использованием рабочей силы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0"/>
          <w:p>
            <w:pPr>
              <w:spacing w:after="20"/>
              <w:ind w:left="20"/>
              <w:jc w:val="both"/>
            </w:pPr>
            <w:r>
              <w:rPr>
                <w:rFonts w:ascii="Times New Roman"/>
                <w:b w:val="false"/>
                <w:i w:val="false"/>
                <w:color w:val="000000"/>
                <w:sz w:val="20"/>
              </w:rPr>
              <w:t>
1.2.6.1</w:t>
            </w:r>
          </w:p>
          <w:bookmarkEnd w:id="190"/>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 жолдан:</w:t>
            </w:r>
            <w:r>
              <w:br/>
            </w:r>
            <w:r>
              <w:rPr>
                <w:rFonts w:ascii="Times New Roman"/>
                <w:b w:val="false"/>
                <w:i w:val="false"/>
                <w:color w:val="000000"/>
                <w:sz w:val="20"/>
              </w:rPr>
              <w:t>
из строки 1.2.6:</w:t>
            </w:r>
            <w:r>
              <w:br/>
            </w:r>
            <w:r>
              <w:rPr>
                <w:rFonts w:ascii="Times New Roman"/>
                <w:b w:val="false"/>
                <w:i w:val="false"/>
                <w:color w:val="000000"/>
                <w:sz w:val="20"/>
              </w:rPr>
              <w:t>
</w:t>
            </w:r>
            <w:r>
              <w:rPr>
                <w:rFonts w:ascii="Times New Roman"/>
                <w:b/>
                <w:i w:val="false"/>
                <w:color w:val="000000"/>
                <w:sz w:val="20"/>
              </w:rPr>
              <w:t>әлеуметтік салық</w:t>
            </w:r>
            <w:r>
              <w:br/>
            </w:r>
            <w:r>
              <w:rPr>
                <w:rFonts w:ascii="Times New Roman"/>
                <w:b w:val="false"/>
                <w:i w:val="false"/>
                <w:color w:val="000000"/>
                <w:sz w:val="20"/>
              </w:rPr>
              <w:t>
социальный налог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1"/>
          <w:p>
            <w:pPr>
              <w:spacing w:after="20"/>
              <w:ind w:left="20"/>
              <w:jc w:val="both"/>
            </w:pPr>
            <w:r>
              <w:rPr>
                <w:rFonts w:ascii="Times New Roman"/>
                <w:b w:val="false"/>
                <w:i w:val="false"/>
                <w:color w:val="000000"/>
                <w:sz w:val="20"/>
              </w:rPr>
              <w:t>
1.2.6.2</w:t>
            </w:r>
          </w:p>
          <w:bookmarkEnd w:id="191"/>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 жұмысшы күшін тартумен байланысты шығыстар</w:t>
            </w:r>
            <w:r>
              <w:br/>
            </w:r>
            <w:r>
              <w:rPr>
                <w:rFonts w:ascii="Times New Roman"/>
                <w:b w:val="false"/>
                <w:i w:val="false"/>
                <w:color w:val="000000"/>
                <w:sz w:val="20"/>
              </w:rPr>
              <w:t>
расходы связанные с привлечением иностранной рабочей силы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1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3"/>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bookmarkEnd w:id="193"/>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4"/>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bookmarkEnd w:id="194"/>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72" w:id="195"/>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95"/>
    <w:bookmarkStart w:name="z273" w:id="19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96"/>
    <w:bookmarkStart w:name="z274" w:id="197"/>
    <w:p>
      <w:pPr>
        <w:spacing w:after="0"/>
        <w:ind w:left="0"/>
        <w:jc w:val="both"/>
      </w:pPr>
      <w:r>
        <w:rPr>
          <w:rFonts w:ascii="Times New Roman"/>
          <w:b w:val="false"/>
          <w:i w:val="false"/>
          <w:color w:val="000000"/>
          <w:sz w:val="28"/>
        </w:rPr>
        <w:t>
      Примечание:</w:t>
      </w:r>
    </w:p>
    <w:bookmarkEnd w:id="197"/>
    <w:bookmarkStart w:name="z275" w:id="1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w:t>
      </w:r>
    </w:p>
    <w:bookmarkEnd w:id="198"/>
    <w:bookmarkStart w:name="z276" w:id="1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171</w:t>
            </w:r>
          </w:p>
        </w:tc>
      </w:tr>
    </w:tbl>
    <w:bookmarkStart w:name="z278" w:id="20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по труду" (код 251112139, индекс 1-Т, периодичность годовая)</w:t>
      </w:r>
    </w:p>
    <w:bookmarkEnd w:id="200"/>
    <w:bookmarkStart w:name="z279" w:id="20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по труду" (код 251112139, индекс 1-Т,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по труду" (код 251112139, индекс 1-Т, периодичность годовая) (далее – статистическая форма).</w:t>
      </w:r>
    </w:p>
    <w:bookmarkEnd w:id="201"/>
    <w:bookmarkStart w:name="z280" w:id="202"/>
    <w:p>
      <w:pPr>
        <w:spacing w:after="0"/>
        <w:ind w:left="0"/>
        <w:jc w:val="both"/>
      </w:pPr>
      <w:r>
        <w:rPr>
          <w:rFonts w:ascii="Times New Roman"/>
          <w:b w:val="false"/>
          <w:i w:val="false"/>
          <w:color w:val="000000"/>
          <w:sz w:val="28"/>
        </w:rPr>
        <w:t>
      2. При заполнении статистической формы используются следующие понятия:</w:t>
      </w:r>
    </w:p>
    <w:bookmarkEnd w:id="202"/>
    <w:bookmarkStart w:name="z281" w:id="203"/>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 xml:space="preserve">Трудовым кодексом </w:t>
      </w:r>
      <w:r>
        <w:rPr>
          <w:rFonts w:ascii="Times New Roman"/>
          <w:b w:val="false"/>
          <w:i w:val="false"/>
          <w:color w:val="000000"/>
          <w:sz w:val="28"/>
        </w:rPr>
        <w:t>Республики Казахстан от 23 ноября 2015 года (далее – Кодекс) отнесены к рабочему времени;</w:t>
      </w:r>
    </w:p>
    <w:bookmarkEnd w:id="203"/>
    <w:bookmarkStart w:name="z282" w:id="204"/>
    <w:p>
      <w:pPr>
        <w:spacing w:after="0"/>
        <w:ind w:left="0"/>
        <w:jc w:val="both"/>
      </w:pPr>
      <w:r>
        <w:rPr>
          <w:rFonts w:ascii="Times New Roman"/>
          <w:b w:val="false"/>
          <w:i w:val="false"/>
          <w:color w:val="000000"/>
          <w:sz w:val="28"/>
        </w:rPr>
        <w:t xml:space="preserve">
      2) вторичный вид деятельности – вид деятельности, помимо основного, который осуществляется с целью производства продуктов для третьих лиц; </w:t>
      </w:r>
    </w:p>
    <w:bookmarkEnd w:id="204"/>
    <w:bookmarkStart w:name="z283" w:id="205"/>
    <w:p>
      <w:pPr>
        <w:spacing w:after="0"/>
        <w:ind w:left="0"/>
        <w:jc w:val="both"/>
      </w:pPr>
      <w:r>
        <w:rPr>
          <w:rFonts w:ascii="Times New Roman"/>
          <w:b w:val="false"/>
          <w:i w:val="false"/>
          <w:color w:val="000000"/>
          <w:sz w:val="28"/>
        </w:rPr>
        <w:t>
      3)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205"/>
    <w:bookmarkStart w:name="z284" w:id="206"/>
    <w:p>
      <w:pPr>
        <w:spacing w:after="0"/>
        <w:ind w:left="0"/>
        <w:jc w:val="both"/>
      </w:pPr>
      <w:r>
        <w:rPr>
          <w:rFonts w:ascii="Times New Roman"/>
          <w:b w:val="false"/>
          <w:i w:val="false"/>
          <w:color w:val="000000"/>
          <w:sz w:val="28"/>
        </w:rPr>
        <w:t xml:space="preserve">
      4) неполное рабочее время - время, которое меньше нормальной продолжительности, установленной </w:t>
      </w:r>
      <w:r>
        <w:rPr>
          <w:rFonts w:ascii="Times New Roman"/>
          <w:b w:val="false"/>
          <w:i w:val="false"/>
          <w:color w:val="000000"/>
          <w:sz w:val="28"/>
        </w:rPr>
        <w:t>Кодексом</w:t>
      </w:r>
      <w:r>
        <w:rPr>
          <w:rFonts w:ascii="Times New Roman"/>
          <w:b w:val="false"/>
          <w:i w:val="false"/>
          <w:color w:val="000000"/>
          <w:sz w:val="28"/>
        </w:rPr>
        <w:t>, в том числе: неполный рабочий день, то есть уменьшение нормы продолжительности ежедневной работы (рабочей смены); неполная рабочая неделя, то есть сокращение числа рабочих дней в рабочей неделе; одновременное уменьшение нормы продолжительности ежедневной работы (рабочей смены) и сокращение числа рабочих дней в рабочей неделе;</w:t>
      </w:r>
    </w:p>
    <w:bookmarkEnd w:id="206"/>
    <w:bookmarkStart w:name="z285" w:id="207"/>
    <w:p>
      <w:pPr>
        <w:spacing w:after="0"/>
        <w:ind w:left="0"/>
        <w:jc w:val="both"/>
      </w:pPr>
      <w:r>
        <w:rPr>
          <w:rFonts w:ascii="Times New Roman"/>
          <w:b w:val="false"/>
          <w:i w:val="false"/>
          <w:color w:val="000000"/>
          <w:sz w:val="28"/>
        </w:rPr>
        <w:t>
      3. Статистическую форму по труду в органы статистики респонденты представляют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и структурных и обособленных подразделений, с указанием их местонахождения.</w:t>
      </w:r>
    </w:p>
    <w:bookmarkEnd w:id="207"/>
    <w:bookmarkStart w:name="z286" w:id="208"/>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данные отражаются по месту осуществления деятельности.</w:t>
      </w:r>
    </w:p>
    <w:bookmarkEnd w:id="208"/>
    <w:bookmarkStart w:name="z287" w:id="209"/>
    <w:p>
      <w:pPr>
        <w:spacing w:after="0"/>
        <w:ind w:left="0"/>
        <w:jc w:val="both"/>
      </w:pPr>
      <w:r>
        <w:rPr>
          <w:rFonts w:ascii="Times New Roman"/>
          <w:b w:val="false"/>
          <w:i w:val="false"/>
          <w:color w:val="000000"/>
          <w:sz w:val="28"/>
        </w:rPr>
        <w:t xml:space="preserve">
      4. Статистическая форма заполняется респондентом строго за установленный календарный отчетный период времени: квартал и год. </w:t>
      </w:r>
    </w:p>
    <w:bookmarkEnd w:id="209"/>
    <w:bookmarkStart w:name="z288" w:id="210"/>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прекращении трудового договора, табеля учета использования рабочего времени, расчетно-платежных ведомостей.</w:t>
      </w:r>
    </w:p>
    <w:bookmarkEnd w:id="210"/>
    <w:bookmarkStart w:name="z289" w:id="211"/>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и других отступлениях от установленного режима работы отражаются только на основании соответствующих документов (листы нетрудоспособности, приказы (распоряжения), справки о выполнении государственных и общественных обязанностей).</w:t>
      </w:r>
    </w:p>
    <w:bookmarkEnd w:id="211"/>
    <w:bookmarkStart w:name="z290" w:id="212"/>
    <w:p>
      <w:pPr>
        <w:spacing w:after="0"/>
        <w:ind w:left="0"/>
        <w:jc w:val="both"/>
      </w:pPr>
      <w:r>
        <w:rPr>
          <w:rFonts w:ascii="Times New Roman"/>
          <w:b w:val="false"/>
          <w:i w:val="false"/>
          <w:color w:val="000000"/>
          <w:sz w:val="28"/>
        </w:rPr>
        <w:t>
      5. При передаче структурных и обособленных подразделений из одного юридического лица в другое, в течение отчетного периода, из статистических форм по труду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эти структурные и обособленные подразделения, также с начала года.</w:t>
      </w:r>
    </w:p>
    <w:bookmarkEnd w:id="212"/>
    <w:bookmarkStart w:name="z291" w:id="213"/>
    <w:p>
      <w:pPr>
        <w:spacing w:after="0"/>
        <w:ind w:left="0"/>
        <w:jc w:val="both"/>
      </w:pPr>
      <w:r>
        <w:rPr>
          <w:rFonts w:ascii="Times New Roman"/>
          <w:b w:val="false"/>
          <w:i w:val="false"/>
          <w:color w:val="000000"/>
          <w:sz w:val="28"/>
        </w:rPr>
        <w:t>
      При изменении организационно-правовой формы хозяйствования юридического лица, данные по новому статусу юридического лица учитываются с месяца, в котором произошло это изменение, данные за предыдущие месяцы с начала года по прежнему статусу из статистических форм по труду не исключаются.</w:t>
      </w:r>
    </w:p>
    <w:bookmarkEnd w:id="213"/>
    <w:bookmarkStart w:name="z292" w:id="214"/>
    <w:p>
      <w:pPr>
        <w:spacing w:after="0"/>
        <w:ind w:left="0"/>
        <w:jc w:val="both"/>
      </w:pPr>
      <w:r>
        <w:rPr>
          <w:rFonts w:ascii="Times New Roman"/>
          <w:b w:val="false"/>
          <w:i w:val="false"/>
          <w:color w:val="000000"/>
          <w:sz w:val="28"/>
        </w:rPr>
        <w:t>
      6. При выявлении ошибок и других искажений в статистических формах по труду,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214"/>
    <w:bookmarkStart w:name="z293" w:id="215"/>
    <w:p>
      <w:pPr>
        <w:spacing w:after="0"/>
        <w:ind w:left="0"/>
        <w:jc w:val="both"/>
      </w:pPr>
      <w:r>
        <w:rPr>
          <w:rFonts w:ascii="Times New Roman"/>
          <w:b w:val="false"/>
          <w:i w:val="false"/>
          <w:color w:val="000000"/>
          <w:sz w:val="28"/>
        </w:rPr>
        <w:t>
      7.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215"/>
    <w:bookmarkStart w:name="z294" w:id="216"/>
    <w:p>
      <w:pPr>
        <w:spacing w:after="0"/>
        <w:ind w:left="0"/>
        <w:jc w:val="both"/>
      </w:pPr>
      <w:r>
        <w:rPr>
          <w:rFonts w:ascii="Times New Roman"/>
          <w:b w:val="false"/>
          <w:i w:val="false"/>
          <w:color w:val="000000"/>
          <w:sz w:val="28"/>
        </w:rPr>
        <w:t>
      7.1 В списочную численность включаются:</w:t>
      </w:r>
    </w:p>
    <w:bookmarkEnd w:id="216"/>
    <w:bookmarkStart w:name="z295" w:id="217"/>
    <w:p>
      <w:pPr>
        <w:spacing w:after="0"/>
        <w:ind w:left="0"/>
        <w:jc w:val="both"/>
      </w:pPr>
      <w:r>
        <w:rPr>
          <w:rFonts w:ascii="Times New Roman"/>
          <w:b w:val="false"/>
          <w:i w:val="false"/>
          <w:color w:val="000000"/>
          <w:sz w:val="28"/>
        </w:rPr>
        <w:t>
      1) Работники:</w:t>
      </w:r>
    </w:p>
    <w:bookmarkEnd w:id="217"/>
    <w:bookmarkStart w:name="z296" w:id="218"/>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218"/>
    <w:bookmarkStart w:name="z297" w:id="219"/>
    <w:p>
      <w:pPr>
        <w:spacing w:after="0"/>
        <w:ind w:left="0"/>
        <w:jc w:val="both"/>
      </w:pPr>
      <w:r>
        <w:rPr>
          <w:rFonts w:ascii="Times New Roman"/>
          <w:b w:val="false"/>
          <w:i w:val="false"/>
          <w:color w:val="000000"/>
          <w:sz w:val="28"/>
        </w:rPr>
        <w:t>
      направленные для выполнения работы вахтовым методом;</w:t>
      </w:r>
    </w:p>
    <w:bookmarkEnd w:id="219"/>
    <w:bookmarkStart w:name="z298" w:id="220"/>
    <w:p>
      <w:pPr>
        <w:spacing w:after="0"/>
        <w:ind w:left="0"/>
        <w:jc w:val="both"/>
      </w:pPr>
      <w:r>
        <w:rPr>
          <w:rFonts w:ascii="Times New Roman"/>
          <w:b w:val="false"/>
          <w:i w:val="false"/>
          <w:color w:val="000000"/>
          <w:sz w:val="28"/>
        </w:rPr>
        <w:t xml:space="preserve">
      принятые на работу на неполное рабочее время по условиям трудового договора, которым согласно </w:t>
      </w:r>
      <w:r>
        <w:rPr>
          <w:rFonts w:ascii="Times New Roman"/>
          <w:b w:val="false"/>
          <w:i w:val="false"/>
          <w:color w:val="000000"/>
          <w:sz w:val="28"/>
        </w:rPr>
        <w:t>Кодексу</w:t>
      </w:r>
      <w:r>
        <w:rPr>
          <w:rFonts w:ascii="Times New Roman"/>
          <w:b w:val="false"/>
          <w:i w:val="false"/>
          <w:color w:val="000000"/>
          <w:sz w:val="28"/>
        </w:rPr>
        <w:t xml:space="preserve"> устанавливается сокращенная продолжительность рабочего времени (работники, не достигшие восемнадцатилетнего возраста; работники, занятые на тяжелых работах, работах с вредными (особо вредными) и (или) опасными условиями труда; инвалиды первой и второй групп);</w:t>
      </w:r>
    </w:p>
    <w:bookmarkEnd w:id="220"/>
    <w:bookmarkStart w:name="z299" w:id="221"/>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221"/>
    <w:bookmarkStart w:name="z300" w:id="222"/>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222"/>
    <w:bookmarkStart w:name="z301" w:id="223"/>
    <w:p>
      <w:pPr>
        <w:spacing w:after="0"/>
        <w:ind w:left="0"/>
        <w:jc w:val="both"/>
      </w:pPr>
      <w:r>
        <w:rPr>
          <w:rFonts w:ascii="Times New Roman"/>
          <w:b w:val="false"/>
          <w:i w:val="false"/>
          <w:color w:val="000000"/>
          <w:sz w:val="28"/>
        </w:rPr>
        <w:t xml:space="preserve">
      временно привлекаемые на работу из других организации, если за ними не сохраняется заработная плата по месту основной работы; </w:t>
      </w:r>
    </w:p>
    <w:bookmarkEnd w:id="223"/>
    <w:bookmarkStart w:name="z302" w:id="224"/>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224"/>
    <w:bookmarkStart w:name="z303" w:id="225"/>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Эти работники, включаются в списочную численность с начала действия трудового договора;</w:t>
      </w:r>
    </w:p>
    <w:bookmarkEnd w:id="225"/>
    <w:bookmarkStart w:name="z304" w:id="226"/>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отпуска по беременности и родам, отпуска по уходу за ребенком);</w:t>
      </w:r>
    </w:p>
    <w:bookmarkEnd w:id="226"/>
    <w:bookmarkStart w:name="z305" w:id="227"/>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227"/>
    <w:bookmarkStart w:name="z306" w:id="228"/>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228"/>
    <w:bookmarkStart w:name="z307" w:id="229"/>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229"/>
    <w:bookmarkStart w:name="z308" w:id="230"/>
    <w:p>
      <w:pPr>
        <w:spacing w:after="0"/>
        <w:ind w:left="0"/>
        <w:jc w:val="both"/>
      </w:pPr>
      <w:r>
        <w:rPr>
          <w:rFonts w:ascii="Times New Roman"/>
          <w:b w:val="false"/>
          <w:i w:val="false"/>
          <w:color w:val="000000"/>
          <w:sz w:val="28"/>
        </w:rPr>
        <w:t>
      2) Лица:</w:t>
      </w:r>
    </w:p>
    <w:bookmarkEnd w:id="230"/>
    <w:bookmarkStart w:name="z309" w:id="231"/>
    <w:p>
      <w:pPr>
        <w:spacing w:after="0"/>
        <w:ind w:left="0"/>
        <w:jc w:val="both"/>
      </w:pPr>
      <w:r>
        <w:rPr>
          <w:rFonts w:ascii="Times New Roman"/>
          <w:b w:val="false"/>
          <w:i w:val="false"/>
          <w:color w:val="000000"/>
          <w:sz w:val="28"/>
        </w:rPr>
        <w:t>
      лица, занятые на общественных началах (с начислением и без начисления заработной платы).</w:t>
      </w:r>
    </w:p>
    <w:bookmarkEnd w:id="231"/>
    <w:bookmarkStart w:name="z310" w:id="232"/>
    <w:p>
      <w:pPr>
        <w:spacing w:after="0"/>
        <w:ind w:left="0"/>
        <w:jc w:val="both"/>
      </w:pPr>
      <w:r>
        <w:rPr>
          <w:rFonts w:ascii="Times New Roman"/>
          <w:b w:val="false"/>
          <w:i w:val="false"/>
          <w:color w:val="000000"/>
          <w:sz w:val="28"/>
        </w:rPr>
        <w:t>
      В списочной и фактической численности работники, принятые на работу на неполное рабочее время, а также лица, занятые на общественных началах учитываются за каждый календарный день как целые единицы.</w:t>
      </w:r>
    </w:p>
    <w:bookmarkEnd w:id="232"/>
    <w:bookmarkStart w:name="z311" w:id="233"/>
    <w:p>
      <w:pPr>
        <w:spacing w:after="0"/>
        <w:ind w:left="0"/>
        <w:jc w:val="both"/>
      </w:pPr>
      <w:r>
        <w:rPr>
          <w:rFonts w:ascii="Times New Roman"/>
          <w:b w:val="false"/>
          <w:i w:val="false"/>
          <w:color w:val="000000"/>
          <w:sz w:val="28"/>
        </w:rPr>
        <w:t>
      7.2 В списочный состав включаются также работники, временно отсутствующие в организации:</w:t>
      </w:r>
    </w:p>
    <w:bookmarkEnd w:id="233"/>
    <w:bookmarkStart w:name="z312" w:id="234"/>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234"/>
    <w:bookmarkStart w:name="z313" w:id="235"/>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235"/>
    <w:bookmarkStart w:name="z314" w:id="236"/>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p>
    <w:bookmarkEnd w:id="236"/>
    <w:bookmarkStart w:name="z315" w:id="237"/>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237"/>
    <w:bookmarkStart w:name="z316" w:id="238"/>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238"/>
    <w:bookmarkStart w:name="z317" w:id="239"/>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239"/>
    <w:bookmarkStart w:name="z318" w:id="240"/>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240"/>
    <w:bookmarkStart w:name="z319" w:id="241"/>
    <w:p>
      <w:pPr>
        <w:spacing w:after="0"/>
        <w:ind w:left="0"/>
        <w:jc w:val="both"/>
      </w:pPr>
      <w:r>
        <w:rPr>
          <w:rFonts w:ascii="Times New Roman"/>
          <w:b w:val="false"/>
          <w:i w:val="false"/>
          <w:color w:val="000000"/>
          <w:sz w:val="28"/>
        </w:rPr>
        <w:t>
      8) имеющие выходной день согласно графикам сменности, утвержденным актами работодателя, принятыми по согласованию с представителями работников;</w:t>
      </w:r>
    </w:p>
    <w:bookmarkEnd w:id="241"/>
    <w:bookmarkStart w:name="z320" w:id="242"/>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242"/>
    <w:bookmarkStart w:name="z321" w:id="243"/>
    <w:p>
      <w:pPr>
        <w:spacing w:after="0"/>
        <w:ind w:left="0"/>
        <w:jc w:val="both"/>
      </w:pPr>
      <w:r>
        <w:rPr>
          <w:rFonts w:ascii="Times New Roman"/>
          <w:b w:val="false"/>
          <w:i w:val="false"/>
          <w:color w:val="000000"/>
          <w:sz w:val="28"/>
        </w:rPr>
        <w:t>
      10) работники, не явившиеся на работу в связи с выполнением государственных или общественных обязанностей;</w:t>
      </w:r>
    </w:p>
    <w:bookmarkEnd w:id="243"/>
    <w:bookmarkStart w:name="z322" w:id="244"/>
    <w:p>
      <w:pPr>
        <w:spacing w:after="0"/>
        <w:ind w:left="0"/>
        <w:jc w:val="both"/>
      </w:pPr>
      <w:r>
        <w:rPr>
          <w:rFonts w:ascii="Times New Roman"/>
          <w:b w:val="false"/>
          <w:i w:val="false"/>
          <w:color w:val="000000"/>
          <w:sz w:val="28"/>
        </w:rPr>
        <w:t>
      11) не явившиеся на работу по болезни (в течение всего периода болезни до возвращения на работу в соответствии с листами временной нетрудоспособности или до выбытия по инвалидности);</w:t>
      </w:r>
    </w:p>
    <w:bookmarkEnd w:id="244"/>
    <w:bookmarkStart w:name="z323" w:id="245"/>
    <w:p>
      <w:pPr>
        <w:spacing w:after="0"/>
        <w:ind w:left="0"/>
        <w:jc w:val="both"/>
      </w:pPr>
      <w:r>
        <w:rPr>
          <w:rFonts w:ascii="Times New Roman"/>
          <w:b w:val="false"/>
          <w:i w:val="false"/>
          <w:color w:val="000000"/>
          <w:sz w:val="28"/>
        </w:rPr>
        <w:t>
      12) отсутствующие в связи с простоем производства;</w:t>
      </w:r>
    </w:p>
    <w:bookmarkEnd w:id="245"/>
    <w:bookmarkStart w:name="z324" w:id="246"/>
    <w:p>
      <w:pPr>
        <w:spacing w:after="0"/>
        <w:ind w:left="0"/>
        <w:jc w:val="both"/>
      </w:pPr>
      <w:r>
        <w:rPr>
          <w:rFonts w:ascii="Times New Roman"/>
          <w:b w:val="false"/>
          <w:i w:val="false"/>
          <w:color w:val="000000"/>
          <w:sz w:val="28"/>
        </w:rPr>
        <w:t>
      13) находящиеся под следствием до вынесения приговора суда;</w:t>
      </w:r>
    </w:p>
    <w:bookmarkEnd w:id="246"/>
    <w:bookmarkStart w:name="z325" w:id="247"/>
    <w:p>
      <w:pPr>
        <w:spacing w:after="0"/>
        <w:ind w:left="0"/>
        <w:jc w:val="both"/>
      </w:pPr>
      <w:r>
        <w:rPr>
          <w:rFonts w:ascii="Times New Roman"/>
          <w:b w:val="false"/>
          <w:i w:val="false"/>
          <w:color w:val="000000"/>
          <w:sz w:val="28"/>
        </w:rPr>
        <w:t>
      14) направленные в служебные командировки длительного характера, в том числе в целях выполнения строительных, монтажных и наладочных работ;</w:t>
      </w:r>
    </w:p>
    <w:bookmarkEnd w:id="247"/>
    <w:bookmarkStart w:name="z326" w:id="248"/>
    <w:p>
      <w:pPr>
        <w:spacing w:after="0"/>
        <w:ind w:left="0"/>
        <w:jc w:val="both"/>
      </w:pPr>
      <w:r>
        <w:rPr>
          <w:rFonts w:ascii="Times New Roman"/>
          <w:b w:val="false"/>
          <w:i w:val="false"/>
          <w:color w:val="000000"/>
          <w:sz w:val="28"/>
        </w:rPr>
        <w:t>
      15) находящиеся на подготовке по военно-техническим и другим военным специальностям.</w:t>
      </w:r>
    </w:p>
    <w:bookmarkEnd w:id="248"/>
    <w:bookmarkStart w:name="z327" w:id="249"/>
    <w:p>
      <w:pPr>
        <w:spacing w:after="0"/>
        <w:ind w:left="0"/>
        <w:jc w:val="both"/>
      </w:pPr>
      <w:r>
        <w:rPr>
          <w:rFonts w:ascii="Times New Roman"/>
          <w:b w:val="false"/>
          <w:i w:val="false"/>
          <w:color w:val="000000"/>
          <w:sz w:val="28"/>
        </w:rPr>
        <w:t>
      7.3 Не включаются в списочную численность:</w:t>
      </w:r>
    </w:p>
    <w:bookmarkEnd w:id="249"/>
    <w:bookmarkStart w:name="z328" w:id="250"/>
    <w:p>
      <w:pPr>
        <w:spacing w:after="0"/>
        <w:ind w:left="0"/>
        <w:jc w:val="both"/>
      </w:pPr>
      <w:r>
        <w:rPr>
          <w:rFonts w:ascii="Times New Roman"/>
          <w:b w:val="false"/>
          <w:i w:val="false"/>
          <w:color w:val="000000"/>
          <w:sz w:val="28"/>
        </w:rPr>
        <w:t>
      1) Работники:</w:t>
      </w:r>
    </w:p>
    <w:bookmarkEnd w:id="250"/>
    <w:bookmarkStart w:name="z329" w:id="251"/>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251"/>
    <w:bookmarkStart w:name="z330" w:id="252"/>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252"/>
    <w:bookmarkStart w:name="z331" w:id="253"/>
    <w:p>
      <w:pPr>
        <w:spacing w:after="0"/>
        <w:ind w:left="0"/>
        <w:jc w:val="both"/>
      </w:pPr>
      <w:r>
        <w:rPr>
          <w:rFonts w:ascii="Times New Roman"/>
          <w:b w:val="false"/>
          <w:i w:val="false"/>
          <w:color w:val="000000"/>
          <w:sz w:val="28"/>
        </w:rPr>
        <w:t>
      направленные работодателями на учебу в организации образования с отрывом от работы, получающие стипендию за счет средств этих организаций.</w:t>
      </w:r>
    </w:p>
    <w:bookmarkEnd w:id="253"/>
    <w:bookmarkStart w:name="z332" w:id="254"/>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254"/>
    <w:bookmarkStart w:name="z333" w:id="255"/>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255"/>
    <w:bookmarkStart w:name="z334" w:id="256"/>
    <w:p>
      <w:pPr>
        <w:spacing w:after="0"/>
        <w:ind w:left="0"/>
        <w:jc w:val="both"/>
      </w:pPr>
      <w:r>
        <w:rPr>
          <w:rFonts w:ascii="Times New Roman"/>
          <w:b w:val="false"/>
          <w:i w:val="false"/>
          <w:color w:val="000000"/>
          <w:sz w:val="28"/>
        </w:rPr>
        <w:t>
      2) Лица:</w:t>
      </w:r>
    </w:p>
    <w:bookmarkEnd w:id="256"/>
    <w:bookmarkStart w:name="z335" w:id="257"/>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257"/>
    <w:bookmarkStart w:name="z336" w:id="258"/>
    <w:p>
      <w:pPr>
        <w:spacing w:after="0"/>
        <w:ind w:left="0"/>
        <w:jc w:val="both"/>
      </w:pPr>
      <w:r>
        <w:rPr>
          <w:rFonts w:ascii="Times New Roman"/>
          <w:b w:val="false"/>
          <w:i w:val="false"/>
          <w:color w:val="000000"/>
          <w:sz w:val="28"/>
        </w:rPr>
        <w:t>
      привлеченные для работы в организации, на основании взаимодействия с уполномоченным органом по вопросам занятости.</w:t>
      </w:r>
    </w:p>
    <w:bookmarkEnd w:id="258"/>
    <w:bookmarkStart w:name="z337" w:id="259"/>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259"/>
    <w:bookmarkStart w:name="z338" w:id="260"/>
    <w:p>
      <w:pPr>
        <w:spacing w:after="0"/>
        <w:ind w:left="0"/>
        <w:jc w:val="both"/>
      </w:pPr>
      <w:r>
        <w:rPr>
          <w:rFonts w:ascii="Times New Roman"/>
          <w:b w:val="false"/>
          <w:i w:val="false"/>
          <w:color w:val="000000"/>
          <w:sz w:val="28"/>
        </w:rPr>
        <w:t>
      7.4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260"/>
    <w:bookmarkStart w:name="z339" w:id="261"/>
    <w:p>
      <w:pPr>
        <w:spacing w:after="0"/>
        <w:ind w:left="0"/>
        <w:jc w:val="both"/>
      </w:pPr>
      <w:r>
        <w:rPr>
          <w:rFonts w:ascii="Times New Roman"/>
          <w:b w:val="false"/>
          <w:i w:val="false"/>
          <w:color w:val="000000"/>
          <w:sz w:val="28"/>
        </w:rPr>
        <w:t>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Численность работников списочного состава за каждый день должна соответствовать данным табеля учета использования рабочего времени работников.</w:t>
      </w:r>
    </w:p>
    <w:bookmarkEnd w:id="261"/>
    <w:bookmarkStart w:name="z340" w:id="262"/>
    <w:p>
      <w:pPr>
        <w:spacing w:after="0"/>
        <w:ind w:left="0"/>
        <w:jc w:val="both"/>
      </w:pPr>
      <w:r>
        <w:rPr>
          <w:rFonts w:ascii="Times New Roman"/>
          <w:b w:val="false"/>
          <w:i w:val="false"/>
          <w:color w:val="000000"/>
          <w:sz w:val="28"/>
        </w:rPr>
        <w:t>
      7.5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262"/>
    <w:bookmarkStart w:name="z341" w:id="263"/>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263"/>
    <w:bookmarkStart w:name="z342" w:id="264"/>
    <w:p>
      <w:pPr>
        <w:spacing w:after="0"/>
        <w:ind w:left="0"/>
        <w:jc w:val="both"/>
      </w:pPr>
      <w:r>
        <w:rPr>
          <w:rFonts w:ascii="Times New Roman"/>
          <w:b w:val="false"/>
          <w:i w:val="false"/>
          <w:color w:val="000000"/>
          <w:sz w:val="28"/>
        </w:rPr>
        <w:t>
      7.6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264"/>
    <w:bookmarkStart w:name="z343" w:id="265"/>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265"/>
    <w:bookmarkStart w:name="z344" w:id="266"/>
    <w:p>
      <w:pPr>
        <w:spacing w:after="0"/>
        <w:ind w:left="0"/>
        <w:jc w:val="both"/>
      </w:pPr>
      <w:r>
        <w:rPr>
          <w:rFonts w:ascii="Times New Roman"/>
          <w:b w:val="false"/>
          <w:i w:val="false"/>
          <w:color w:val="000000"/>
          <w:sz w:val="28"/>
        </w:rPr>
        <w:t>
      7.7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p>
    <w:bookmarkEnd w:id="266"/>
    <w:bookmarkStart w:name="z345" w:id="267"/>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12.</w:t>
      </w:r>
    </w:p>
    <w:bookmarkEnd w:id="267"/>
    <w:bookmarkStart w:name="z346" w:id="268"/>
    <w:p>
      <w:pPr>
        <w:spacing w:after="0"/>
        <w:ind w:left="0"/>
        <w:jc w:val="both"/>
      </w:pPr>
      <w:r>
        <w:rPr>
          <w:rFonts w:ascii="Times New Roman"/>
          <w:b w:val="false"/>
          <w:i w:val="false"/>
          <w:color w:val="000000"/>
          <w:sz w:val="28"/>
        </w:rPr>
        <w:t>
      8. При заполнении данных по фактической численности работников (принимаемой для исчисления среднемесячной заработной платы) из численности работников списочного состава исключаются категории работников, изложенные в пункте 7.2 в подпунктах 3), 7), 9), 14) настоящей Инструкции:</w:t>
      </w:r>
    </w:p>
    <w:bookmarkEnd w:id="268"/>
    <w:bookmarkStart w:name="z347" w:id="269"/>
    <w:p>
      <w:pPr>
        <w:spacing w:after="0"/>
        <w:ind w:left="0"/>
        <w:jc w:val="both"/>
      </w:pPr>
      <w:r>
        <w:rPr>
          <w:rFonts w:ascii="Times New Roman"/>
          <w:b w:val="false"/>
          <w:i w:val="false"/>
          <w:color w:val="000000"/>
          <w:sz w:val="28"/>
        </w:rPr>
        <w:t xml:space="preserve">
      8.1 Работники, принятые по совместительству, либо принятые (переведенные) на неполное рабочее время в фактической численности работников учитываются расчетно,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 </w:t>
      </w:r>
    </w:p>
    <w:bookmarkEnd w:id="269"/>
    <w:bookmarkStart w:name="z348" w:id="270"/>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будут учитываться как целые единицы, а при расчете фактической численности будут учитываться по отработанному времени.</w:t>
      </w:r>
    </w:p>
    <w:bookmarkEnd w:id="270"/>
    <w:bookmarkStart w:name="z349" w:id="271"/>
    <w:p>
      <w:pPr>
        <w:spacing w:after="0"/>
        <w:ind w:left="0"/>
        <w:jc w:val="both"/>
      </w:pPr>
      <w:r>
        <w:rPr>
          <w:rFonts w:ascii="Times New Roman"/>
          <w:b w:val="false"/>
          <w:i w:val="false"/>
          <w:color w:val="000000"/>
          <w:sz w:val="28"/>
        </w:rPr>
        <w:t>
      8.2 Организации, временно приостановившие работу по причинам производственно - экономического характера определяют фактическую численность работников на общих основаниях, то есть такие работники в фактической численности работников будут учитываться как целые единицы.</w:t>
      </w:r>
    </w:p>
    <w:bookmarkEnd w:id="271"/>
    <w:bookmarkStart w:name="z350" w:id="272"/>
    <w:p>
      <w:pPr>
        <w:spacing w:after="0"/>
        <w:ind w:left="0"/>
        <w:jc w:val="both"/>
      </w:pPr>
      <w:r>
        <w:rPr>
          <w:rFonts w:ascii="Times New Roman"/>
          <w:b w:val="false"/>
          <w:i w:val="false"/>
          <w:color w:val="000000"/>
          <w:sz w:val="28"/>
        </w:rPr>
        <w:t>
      8.3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изложенному в пунктах 7.5 – 7.7 настоящей Инструкции.</w:t>
      </w:r>
    </w:p>
    <w:bookmarkEnd w:id="272"/>
    <w:bookmarkStart w:name="z351" w:id="273"/>
    <w:p>
      <w:pPr>
        <w:spacing w:after="0"/>
        <w:ind w:left="0"/>
        <w:jc w:val="both"/>
      </w:pPr>
      <w:r>
        <w:rPr>
          <w:rFonts w:ascii="Times New Roman"/>
          <w:b w:val="false"/>
          <w:i w:val="false"/>
          <w:color w:val="000000"/>
          <w:sz w:val="28"/>
        </w:rPr>
        <w:t>
      8.4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Эти работники учитываются за каждый календарный день как целые единицы в течение всего периода действия этого договора.</w:t>
      </w:r>
    </w:p>
    <w:bookmarkEnd w:id="273"/>
    <w:bookmarkStart w:name="z352" w:id="274"/>
    <w:p>
      <w:pPr>
        <w:spacing w:after="0"/>
        <w:ind w:left="0"/>
        <w:jc w:val="both"/>
      </w:pPr>
      <w:r>
        <w:rPr>
          <w:rFonts w:ascii="Times New Roman"/>
          <w:b w:val="false"/>
          <w:i w:val="false"/>
          <w:color w:val="000000"/>
          <w:sz w:val="28"/>
        </w:rPr>
        <w:t xml:space="preserve">
      8.5 Лица, привлеченные для работы в организации на основании взаимодействия с уполномоченным органом по вопросам занятости, не включаются в фактическую численность работников для исчисления среднемесячной заработной платы. Если им производится начисление заработной платы за выполненную работу, то они за каждый календарный день учитываются как целые единицы и учет ведется один раз в год в 4 разделе статистической формы. </w:t>
      </w:r>
    </w:p>
    <w:bookmarkEnd w:id="274"/>
    <w:bookmarkStart w:name="z353" w:id="275"/>
    <w:p>
      <w:pPr>
        <w:spacing w:after="0"/>
        <w:ind w:left="0"/>
        <w:jc w:val="both"/>
      </w:pPr>
      <w:r>
        <w:rPr>
          <w:rFonts w:ascii="Times New Roman"/>
          <w:b w:val="false"/>
          <w:i w:val="false"/>
          <w:color w:val="000000"/>
          <w:sz w:val="28"/>
        </w:rPr>
        <w:t xml:space="preserve">
      8.6 Работники показываются один раз за отчетный год, если один и тот же работник в течение отчетного года несколько раз переводился на работу на неполное рабочее время строка 5 раздела 4, если один и тот же работник в течение отчетного периода более одного раза временно не работал в связи с простоем производства строка 6 раздела 4. </w:t>
      </w:r>
    </w:p>
    <w:bookmarkEnd w:id="275"/>
    <w:bookmarkStart w:name="z354" w:id="276"/>
    <w:p>
      <w:pPr>
        <w:spacing w:after="0"/>
        <w:ind w:left="0"/>
        <w:jc w:val="both"/>
      </w:pPr>
      <w:r>
        <w:rPr>
          <w:rFonts w:ascii="Times New Roman"/>
          <w:b w:val="false"/>
          <w:i w:val="false"/>
          <w:color w:val="000000"/>
          <w:sz w:val="28"/>
        </w:rPr>
        <w:t>
      8.7 В фактическую численность работников (принимаемой для исчисления среднемесячной заработной платы) включаются лица, занятые на общественных началах с начислением заработной платы.</w:t>
      </w:r>
    </w:p>
    <w:bookmarkEnd w:id="276"/>
    <w:bookmarkStart w:name="z355" w:id="277"/>
    <w:p>
      <w:pPr>
        <w:spacing w:after="0"/>
        <w:ind w:left="0"/>
        <w:jc w:val="both"/>
      </w:pPr>
      <w:r>
        <w:rPr>
          <w:rFonts w:ascii="Times New Roman"/>
          <w:b w:val="false"/>
          <w:i w:val="false"/>
          <w:color w:val="000000"/>
          <w:sz w:val="28"/>
        </w:rPr>
        <w:t>
      9. Все работники организации классифицируются (распределяются) по основным группам занятий в соответствии с Национальным Классификатором занятий Республики Казахстан,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11 мая 2017 года № 130-од.</w:t>
      </w:r>
    </w:p>
    <w:bookmarkEnd w:id="277"/>
    <w:bookmarkStart w:name="z356" w:id="278"/>
    <w:p>
      <w:pPr>
        <w:spacing w:after="0"/>
        <w:ind w:left="0"/>
        <w:jc w:val="both"/>
      </w:pPr>
      <w:r>
        <w:rPr>
          <w:rFonts w:ascii="Times New Roman"/>
          <w:b w:val="false"/>
          <w:i w:val="false"/>
          <w:color w:val="000000"/>
          <w:sz w:val="28"/>
        </w:rPr>
        <w:t xml:space="preserve">
      10. Уровни образования работников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w:t>
      </w:r>
    </w:p>
    <w:bookmarkEnd w:id="278"/>
    <w:bookmarkStart w:name="z357" w:id="279"/>
    <w:p>
      <w:pPr>
        <w:spacing w:after="0"/>
        <w:ind w:left="0"/>
        <w:jc w:val="both"/>
      </w:pPr>
      <w:r>
        <w:rPr>
          <w:rFonts w:ascii="Times New Roman"/>
          <w:b w:val="false"/>
          <w:i w:val="false"/>
          <w:color w:val="000000"/>
          <w:sz w:val="28"/>
        </w:rPr>
        <w:t>
      1) к работникам, имеющим высшее образование,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p>
    <w:bookmarkEnd w:id="279"/>
    <w:bookmarkStart w:name="z358" w:id="280"/>
    <w:p>
      <w:pPr>
        <w:spacing w:after="0"/>
        <w:ind w:left="0"/>
        <w:jc w:val="both"/>
      </w:pPr>
      <w:r>
        <w:rPr>
          <w:rFonts w:ascii="Times New Roman"/>
          <w:b w:val="false"/>
          <w:i w:val="false"/>
          <w:color w:val="000000"/>
          <w:sz w:val="28"/>
        </w:rPr>
        <w:t>
      2) к работникам, имеющим послевузовское образование, относятся лица, окончившие резидентуру, магистратуру и докторантуру;</w:t>
      </w:r>
    </w:p>
    <w:bookmarkEnd w:id="280"/>
    <w:bookmarkStart w:name="z359" w:id="281"/>
    <w:p>
      <w:pPr>
        <w:spacing w:after="0"/>
        <w:ind w:left="0"/>
        <w:jc w:val="both"/>
      </w:pPr>
      <w:r>
        <w:rPr>
          <w:rFonts w:ascii="Times New Roman"/>
          <w:b w:val="false"/>
          <w:i w:val="false"/>
          <w:color w:val="000000"/>
          <w:sz w:val="28"/>
        </w:rPr>
        <w:t>
      3) к работникам, имеющим техническое, профессиональное и послесреднее образование,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281"/>
    <w:bookmarkStart w:name="z360" w:id="282"/>
    <w:p>
      <w:pPr>
        <w:spacing w:after="0"/>
        <w:ind w:left="0"/>
        <w:jc w:val="both"/>
      </w:pPr>
      <w:r>
        <w:rPr>
          <w:rFonts w:ascii="Times New Roman"/>
          <w:b w:val="false"/>
          <w:i w:val="false"/>
          <w:color w:val="000000"/>
          <w:sz w:val="28"/>
        </w:rPr>
        <w:t xml:space="preserve">
      Данные по административному персоналу в разделе 2 заполняются на основании Перечня наименований должностей работников, относящихся к административному персоналу,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21 декабря 2015 года №981, зарегистрированного в Реестре государственной регистрации нормативных правовых актов 29 декабря 2015 года за №12600. Остальные работники за минусом административного персонала в организации относятся к производственному персоналу.</w:t>
      </w:r>
    </w:p>
    <w:bookmarkEnd w:id="282"/>
    <w:bookmarkStart w:name="z361" w:id="283"/>
    <w:p>
      <w:pPr>
        <w:spacing w:after="0"/>
        <w:ind w:left="0"/>
        <w:jc w:val="both"/>
      </w:pPr>
      <w:r>
        <w:rPr>
          <w:rFonts w:ascii="Times New Roman"/>
          <w:b w:val="false"/>
          <w:i w:val="false"/>
          <w:color w:val="000000"/>
          <w:sz w:val="28"/>
        </w:rPr>
        <w:t>
      11. При заполнении данных по фонду заработной платы респонденты показывают начисленный фонд заработной платы работников, а также фонд заработной платы лиц, занятых на общественных началах.</w:t>
      </w:r>
    </w:p>
    <w:bookmarkEnd w:id="283"/>
    <w:bookmarkStart w:name="z362" w:id="284"/>
    <w:p>
      <w:pPr>
        <w:spacing w:after="0"/>
        <w:ind w:left="0"/>
        <w:jc w:val="both"/>
      </w:pPr>
      <w:r>
        <w:rPr>
          <w:rFonts w:ascii="Times New Roman"/>
          <w:b w:val="false"/>
          <w:i w:val="false"/>
          <w:color w:val="000000"/>
          <w:sz w:val="28"/>
        </w:rPr>
        <w:t>
      В фонде заработной платы учитываются все выплаты, как в денежной, так и в натуральной форме, переведенные в денежную единицу.</w:t>
      </w:r>
    </w:p>
    <w:bookmarkEnd w:id="284"/>
    <w:bookmarkStart w:name="z363" w:id="285"/>
    <w:p>
      <w:pPr>
        <w:spacing w:after="0"/>
        <w:ind w:left="0"/>
        <w:jc w:val="both"/>
      </w:pPr>
      <w:r>
        <w:rPr>
          <w:rFonts w:ascii="Times New Roman"/>
          <w:b w:val="false"/>
          <w:i w:val="false"/>
          <w:color w:val="000000"/>
          <w:sz w:val="28"/>
        </w:rPr>
        <w:t>
      Премии, начисленные за месяц, квартал, полугодие и год, учитываются в полном размере в соответствующем отчетном периоде.</w:t>
      </w:r>
    </w:p>
    <w:bookmarkEnd w:id="285"/>
    <w:bookmarkStart w:name="z364" w:id="286"/>
    <w:p>
      <w:pPr>
        <w:spacing w:after="0"/>
        <w:ind w:left="0"/>
        <w:jc w:val="both"/>
      </w:pPr>
      <w:r>
        <w:rPr>
          <w:rFonts w:ascii="Times New Roman"/>
          <w:b w:val="false"/>
          <w:i w:val="false"/>
          <w:color w:val="000000"/>
          <w:sz w:val="28"/>
        </w:rPr>
        <w:t>
      11.1 В фонд заработной платы включаются:</w:t>
      </w:r>
    </w:p>
    <w:bookmarkEnd w:id="286"/>
    <w:bookmarkStart w:name="z365" w:id="287"/>
    <w:p>
      <w:pPr>
        <w:spacing w:after="0"/>
        <w:ind w:left="0"/>
        <w:jc w:val="both"/>
      </w:pPr>
      <w:r>
        <w:rPr>
          <w:rFonts w:ascii="Times New Roman"/>
          <w:b w:val="false"/>
          <w:i w:val="false"/>
          <w:color w:val="000000"/>
          <w:sz w:val="28"/>
        </w:rPr>
        <w:t xml:space="preserve">
      1) заработная плата, начисленная по тарифным ставкам и должностным окладам: </w:t>
      </w:r>
    </w:p>
    <w:bookmarkEnd w:id="287"/>
    <w:bookmarkStart w:name="z366" w:id="288"/>
    <w:p>
      <w:pPr>
        <w:spacing w:after="0"/>
        <w:ind w:left="0"/>
        <w:jc w:val="both"/>
      </w:pPr>
      <w:r>
        <w:rPr>
          <w:rFonts w:ascii="Times New Roman"/>
          <w:b w:val="false"/>
          <w:i w:val="false"/>
          <w:color w:val="000000"/>
          <w:sz w:val="28"/>
        </w:rPr>
        <w:t>
      заработная плата, начисленная работникам за выполненную работу или отработанное время по тарифным ставкам, должностным окладам, по сдельным расценкам, в процентах и долях от дохода, независимо от форм и систем оплаты труда, принятых в организации;</w:t>
      </w:r>
    </w:p>
    <w:bookmarkEnd w:id="288"/>
    <w:bookmarkStart w:name="z367" w:id="289"/>
    <w:p>
      <w:pPr>
        <w:spacing w:after="0"/>
        <w:ind w:left="0"/>
        <w:jc w:val="both"/>
      </w:pPr>
      <w:r>
        <w:rPr>
          <w:rFonts w:ascii="Times New Roman"/>
          <w:b w:val="false"/>
          <w:i w:val="false"/>
          <w:color w:val="000000"/>
          <w:sz w:val="28"/>
        </w:rPr>
        <w:t>
      надбавки к тарифным ставкам и должностным окладам (за выслугу лет, стаж работы, профессиональное мастерство, ученые степени, дипломатический ранг и другие);</w:t>
      </w:r>
    </w:p>
    <w:bookmarkEnd w:id="289"/>
    <w:bookmarkStart w:name="z368" w:id="290"/>
    <w:p>
      <w:pPr>
        <w:spacing w:after="0"/>
        <w:ind w:left="0"/>
        <w:jc w:val="both"/>
      </w:pPr>
      <w:r>
        <w:rPr>
          <w:rFonts w:ascii="Times New Roman"/>
          <w:b w:val="false"/>
          <w:i w:val="false"/>
          <w:color w:val="000000"/>
          <w:sz w:val="28"/>
        </w:rPr>
        <w:t>
      суммы доплат за совмещение должностей (расширение зоны обслуживания) или выполнение обязанностей временно отсутствующего работника, без освобождения от своей основной работы;</w:t>
      </w:r>
    </w:p>
    <w:bookmarkEnd w:id="290"/>
    <w:bookmarkStart w:name="z369" w:id="291"/>
    <w:p>
      <w:pPr>
        <w:spacing w:after="0"/>
        <w:ind w:left="0"/>
        <w:jc w:val="both"/>
      </w:pPr>
      <w:r>
        <w:rPr>
          <w:rFonts w:ascii="Times New Roman"/>
          <w:b w:val="false"/>
          <w:i w:val="false"/>
          <w:color w:val="000000"/>
          <w:sz w:val="28"/>
        </w:rPr>
        <w:t>
      гонорар работникам, состоящим в списочном составе работников редакций газет, журналов и иных средств массовой информации;</w:t>
      </w:r>
    </w:p>
    <w:bookmarkEnd w:id="291"/>
    <w:bookmarkStart w:name="z370" w:id="292"/>
    <w:p>
      <w:pPr>
        <w:spacing w:after="0"/>
        <w:ind w:left="0"/>
        <w:jc w:val="both"/>
      </w:pPr>
      <w:r>
        <w:rPr>
          <w:rFonts w:ascii="Times New Roman"/>
          <w:b w:val="false"/>
          <w:i w:val="false"/>
          <w:color w:val="000000"/>
          <w:sz w:val="28"/>
        </w:rPr>
        <w:t>
      суммы, начисленные за выполненную работу лицам, привлеченным для работы в организации, на основании взаимодействия с уполномоченным органом по вопросам занятости;</w:t>
      </w:r>
    </w:p>
    <w:bookmarkEnd w:id="292"/>
    <w:bookmarkStart w:name="z371" w:id="293"/>
    <w:p>
      <w:pPr>
        <w:spacing w:after="0"/>
        <w:ind w:left="0"/>
        <w:jc w:val="both"/>
      </w:pPr>
      <w:r>
        <w:rPr>
          <w:rFonts w:ascii="Times New Roman"/>
          <w:b w:val="false"/>
          <w:i w:val="false"/>
          <w:color w:val="000000"/>
          <w:sz w:val="28"/>
        </w:rPr>
        <w:t>
      все виды выплат военнослужащим и сотрудникам органов внутренних дел, получаемые ими в связи с исполнением обязанностей воинской службы;</w:t>
      </w:r>
    </w:p>
    <w:bookmarkEnd w:id="293"/>
    <w:bookmarkStart w:name="z372" w:id="294"/>
    <w:p>
      <w:pPr>
        <w:spacing w:after="0"/>
        <w:ind w:left="0"/>
        <w:jc w:val="both"/>
      </w:pPr>
      <w:r>
        <w:rPr>
          <w:rFonts w:ascii="Times New Roman"/>
          <w:b w:val="false"/>
          <w:i w:val="false"/>
          <w:color w:val="000000"/>
          <w:sz w:val="28"/>
        </w:rPr>
        <w:t xml:space="preserve">
      оплата труда лиц, не состоящих в списочном составе работников организации (принятых на работу по совместительству из других организаций). </w:t>
      </w:r>
    </w:p>
    <w:bookmarkEnd w:id="294"/>
    <w:bookmarkStart w:name="z373" w:id="295"/>
    <w:p>
      <w:pPr>
        <w:spacing w:after="0"/>
        <w:ind w:left="0"/>
        <w:jc w:val="both"/>
      </w:pPr>
      <w:r>
        <w:rPr>
          <w:rFonts w:ascii="Times New Roman"/>
          <w:b w:val="false"/>
          <w:i w:val="false"/>
          <w:color w:val="000000"/>
          <w:sz w:val="28"/>
        </w:rPr>
        <w:t xml:space="preserve">
      2) единовременные выплаты и премии: </w:t>
      </w:r>
    </w:p>
    <w:bookmarkEnd w:id="295"/>
    <w:bookmarkStart w:name="z374" w:id="296"/>
    <w:p>
      <w:pPr>
        <w:spacing w:after="0"/>
        <w:ind w:left="0"/>
        <w:jc w:val="both"/>
      </w:pPr>
      <w:r>
        <w:rPr>
          <w:rFonts w:ascii="Times New Roman"/>
          <w:b w:val="false"/>
          <w:i w:val="false"/>
          <w:color w:val="000000"/>
          <w:sz w:val="28"/>
        </w:rPr>
        <w:t>
      ежемесячные премии (носящие регулярный характер, независимо от источника их выплаты);</w:t>
      </w:r>
    </w:p>
    <w:bookmarkEnd w:id="296"/>
    <w:bookmarkStart w:name="z375" w:id="297"/>
    <w:p>
      <w:pPr>
        <w:spacing w:after="0"/>
        <w:ind w:left="0"/>
        <w:jc w:val="both"/>
      </w:pPr>
      <w:r>
        <w:rPr>
          <w:rFonts w:ascii="Times New Roman"/>
          <w:b w:val="false"/>
          <w:i w:val="false"/>
          <w:color w:val="000000"/>
          <w:sz w:val="28"/>
        </w:rPr>
        <w:t>
      единовременные (разовые) премии независимо от источника их выплаты;</w:t>
      </w:r>
    </w:p>
    <w:bookmarkEnd w:id="297"/>
    <w:bookmarkStart w:name="z376" w:id="298"/>
    <w:p>
      <w:pPr>
        <w:spacing w:after="0"/>
        <w:ind w:left="0"/>
        <w:jc w:val="both"/>
      </w:pPr>
      <w:r>
        <w:rPr>
          <w:rFonts w:ascii="Times New Roman"/>
          <w:b w:val="false"/>
          <w:i w:val="false"/>
          <w:color w:val="000000"/>
          <w:sz w:val="28"/>
        </w:rPr>
        <w:t>
      единовременные вознаграждения (за выслугу лет, стаж работы, профессиональное мастерство, ученые степени, дипломатический ранг и другие);</w:t>
      </w:r>
    </w:p>
    <w:bookmarkEnd w:id="298"/>
    <w:bookmarkStart w:name="z377" w:id="299"/>
    <w:p>
      <w:pPr>
        <w:spacing w:after="0"/>
        <w:ind w:left="0"/>
        <w:jc w:val="both"/>
      </w:pPr>
      <w:r>
        <w:rPr>
          <w:rFonts w:ascii="Times New Roman"/>
          <w:b w:val="false"/>
          <w:i w:val="false"/>
          <w:color w:val="000000"/>
          <w:sz w:val="28"/>
        </w:rPr>
        <w:t>
      вознаграждения по итогам работы за квартал, полугодие, год;</w:t>
      </w:r>
    </w:p>
    <w:bookmarkEnd w:id="299"/>
    <w:bookmarkStart w:name="z378" w:id="300"/>
    <w:p>
      <w:pPr>
        <w:spacing w:after="0"/>
        <w:ind w:left="0"/>
        <w:jc w:val="both"/>
      </w:pPr>
      <w:r>
        <w:rPr>
          <w:rFonts w:ascii="Times New Roman"/>
          <w:b w:val="false"/>
          <w:i w:val="false"/>
          <w:color w:val="000000"/>
          <w:sz w:val="28"/>
        </w:rPr>
        <w:t>
      ежегодное пособие на оздоровление к отпуску (материальная помощь к отпуску);</w:t>
      </w:r>
    </w:p>
    <w:bookmarkEnd w:id="300"/>
    <w:bookmarkStart w:name="z379" w:id="301"/>
    <w:p>
      <w:pPr>
        <w:spacing w:after="0"/>
        <w:ind w:left="0"/>
        <w:jc w:val="both"/>
      </w:pPr>
      <w:r>
        <w:rPr>
          <w:rFonts w:ascii="Times New Roman"/>
          <w:b w:val="false"/>
          <w:i w:val="false"/>
          <w:color w:val="000000"/>
          <w:sz w:val="28"/>
        </w:rPr>
        <w:t>
      единовременные поощрительные выплаты в связи с праздничными и юбилейными датами;</w:t>
      </w:r>
    </w:p>
    <w:bookmarkEnd w:id="301"/>
    <w:bookmarkStart w:name="z380" w:id="302"/>
    <w:p>
      <w:pPr>
        <w:spacing w:after="0"/>
        <w:ind w:left="0"/>
        <w:jc w:val="both"/>
      </w:pPr>
      <w:r>
        <w:rPr>
          <w:rFonts w:ascii="Times New Roman"/>
          <w:b w:val="false"/>
          <w:i w:val="false"/>
          <w:color w:val="000000"/>
          <w:sz w:val="28"/>
        </w:rPr>
        <w:t>
      другие выплаты и поощрения, определенные коллективными договорами или актами работодателей.</w:t>
      </w:r>
    </w:p>
    <w:bookmarkEnd w:id="302"/>
    <w:bookmarkStart w:name="z381" w:id="303"/>
    <w:p>
      <w:pPr>
        <w:spacing w:after="0"/>
        <w:ind w:left="0"/>
        <w:jc w:val="both"/>
      </w:pPr>
      <w:r>
        <w:rPr>
          <w:rFonts w:ascii="Times New Roman"/>
          <w:b w:val="false"/>
          <w:i w:val="false"/>
          <w:color w:val="000000"/>
          <w:sz w:val="28"/>
        </w:rPr>
        <w:t>
      3) компенсационные выплаты, связанные с режимом работы и условиями труда:</w:t>
      </w:r>
    </w:p>
    <w:bookmarkEnd w:id="303"/>
    <w:bookmarkStart w:name="z382" w:id="304"/>
    <w:p>
      <w:pPr>
        <w:spacing w:after="0"/>
        <w:ind w:left="0"/>
        <w:jc w:val="both"/>
      </w:pPr>
      <w:r>
        <w:rPr>
          <w:rFonts w:ascii="Times New Roman"/>
          <w:b w:val="false"/>
          <w:i w:val="false"/>
          <w:color w:val="000000"/>
          <w:sz w:val="28"/>
        </w:rPr>
        <w:t>
      выплаты за проживание в зонах экологического бедствия и радиационного риска;</w:t>
      </w:r>
    </w:p>
    <w:bookmarkEnd w:id="304"/>
    <w:bookmarkStart w:name="z383" w:id="305"/>
    <w:p>
      <w:pPr>
        <w:spacing w:after="0"/>
        <w:ind w:left="0"/>
        <w:jc w:val="both"/>
      </w:pPr>
      <w:r>
        <w:rPr>
          <w:rFonts w:ascii="Times New Roman"/>
          <w:b w:val="false"/>
          <w:i w:val="false"/>
          <w:color w:val="000000"/>
          <w:sz w:val="28"/>
        </w:rPr>
        <w:t>
      доплаты за условия труда (за работу на тяжелых физических работах и работах с вредными условиями труда, а также за особые условия труда);</w:t>
      </w:r>
    </w:p>
    <w:bookmarkEnd w:id="305"/>
    <w:bookmarkStart w:name="z384" w:id="306"/>
    <w:p>
      <w:pPr>
        <w:spacing w:after="0"/>
        <w:ind w:left="0"/>
        <w:jc w:val="both"/>
      </w:pPr>
      <w:r>
        <w:rPr>
          <w:rFonts w:ascii="Times New Roman"/>
          <w:b w:val="false"/>
          <w:i w:val="false"/>
          <w:color w:val="000000"/>
          <w:sz w:val="28"/>
        </w:rPr>
        <w:t>
      доплаты за работу в ночное время;</w:t>
      </w:r>
    </w:p>
    <w:bookmarkEnd w:id="306"/>
    <w:bookmarkStart w:name="z385" w:id="307"/>
    <w:p>
      <w:pPr>
        <w:spacing w:after="0"/>
        <w:ind w:left="0"/>
        <w:jc w:val="both"/>
      </w:pPr>
      <w:r>
        <w:rPr>
          <w:rFonts w:ascii="Times New Roman"/>
          <w:b w:val="false"/>
          <w:i w:val="false"/>
          <w:color w:val="000000"/>
          <w:sz w:val="28"/>
        </w:rPr>
        <w:t xml:space="preserve">
      оплата работы в выходные и праздничные (нерабочие) дни; </w:t>
      </w:r>
    </w:p>
    <w:bookmarkEnd w:id="307"/>
    <w:bookmarkStart w:name="z386" w:id="308"/>
    <w:p>
      <w:pPr>
        <w:spacing w:after="0"/>
        <w:ind w:left="0"/>
        <w:jc w:val="both"/>
      </w:pPr>
      <w:r>
        <w:rPr>
          <w:rFonts w:ascii="Times New Roman"/>
          <w:b w:val="false"/>
          <w:i w:val="false"/>
          <w:color w:val="000000"/>
          <w:sz w:val="28"/>
        </w:rPr>
        <w:t>
      оплата сверхурочной работы;</w:t>
      </w:r>
    </w:p>
    <w:bookmarkEnd w:id="308"/>
    <w:bookmarkStart w:name="z387" w:id="309"/>
    <w:p>
      <w:pPr>
        <w:spacing w:after="0"/>
        <w:ind w:left="0"/>
        <w:jc w:val="both"/>
      </w:pPr>
      <w:r>
        <w:rPr>
          <w:rFonts w:ascii="Times New Roman"/>
          <w:b w:val="false"/>
          <w:i w:val="false"/>
          <w:color w:val="000000"/>
          <w:sz w:val="28"/>
        </w:rPr>
        <w:t>
      доплаты работникам, постоянно занятым на подземных работах, за нормативное время их передвижения в шахте (руднике) от ствола к месту работы и обратно;</w:t>
      </w:r>
    </w:p>
    <w:bookmarkEnd w:id="309"/>
    <w:bookmarkStart w:name="z388" w:id="310"/>
    <w:p>
      <w:pPr>
        <w:spacing w:after="0"/>
        <w:ind w:left="0"/>
        <w:jc w:val="both"/>
      </w:pPr>
      <w:r>
        <w:rPr>
          <w:rFonts w:ascii="Times New Roman"/>
          <w:b w:val="false"/>
          <w:i w:val="false"/>
          <w:color w:val="000000"/>
          <w:sz w:val="28"/>
        </w:rPr>
        <w:t>
      полевое довольствие работникам, занятым на геологоразведочных, топографо-геодезических и других полевых работах;</w:t>
      </w:r>
    </w:p>
    <w:bookmarkEnd w:id="310"/>
    <w:bookmarkStart w:name="z389" w:id="311"/>
    <w:p>
      <w:pPr>
        <w:spacing w:after="0"/>
        <w:ind w:left="0"/>
        <w:jc w:val="both"/>
      </w:pPr>
      <w:r>
        <w:rPr>
          <w:rFonts w:ascii="Times New Roman"/>
          <w:b w:val="false"/>
          <w:i w:val="false"/>
          <w:color w:val="000000"/>
          <w:sz w:val="28"/>
        </w:rPr>
        <w:t>
      компенсационные выплаты к заработной плате взамен суточных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коллективным договором, трудовым договором и (или) актом работодателя;</w:t>
      </w:r>
    </w:p>
    <w:bookmarkEnd w:id="311"/>
    <w:bookmarkStart w:name="z390" w:id="312"/>
    <w:p>
      <w:pPr>
        <w:spacing w:after="0"/>
        <w:ind w:left="0"/>
        <w:jc w:val="both"/>
      </w:pPr>
      <w:r>
        <w:rPr>
          <w:rFonts w:ascii="Times New Roman"/>
          <w:b w:val="false"/>
          <w:i w:val="false"/>
          <w:color w:val="000000"/>
          <w:sz w:val="28"/>
        </w:rPr>
        <w:t>
      выплаты за вахтовый метод работы, выплачиваемые при выполнении работ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расположения организации к месту работы и обратно, предусмотренные графиком работы.</w:t>
      </w:r>
    </w:p>
    <w:bookmarkEnd w:id="312"/>
    <w:bookmarkStart w:name="z391" w:id="313"/>
    <w:p>
      <w:pPr>
        <w:spacing w:after="0"/>
        <w:ind w:left="0"/>
        <w:jc w:val="both"/>
      </w:pPr>
      <w:r>
        <w:rPr>
          <w:rFonts w:ascii="Times New Roman"/>
          <w:b w:val="false"/>
          <w:i w:val="false"/>
          <w:color w:val="000000"/>
          <w:sz w:val="28"/>
        </w:rPr>
        <w:t>
      4) оплата за неотработанное время:</w:t>
      </w:r>
    </w:p>
    <w:bookmarkEnd w:id="313"/>
    <w:bookmarkStart w:name="z392" w:id="314"/>
    <w:p>
      <w:pPr>
        <w:spacing w:after="0"/>
        <w:ind w:left="0"/>
        <w:jc w:val="both"/>
      </w:pPr>
      <w:r>
        <w:rPr>
          <w:rFonts w:ascii="Times New Roman"/>
          <w:b w:val="false"/>
          <w:i w:val="false"/>
          <w:color w:val="000000"/>
          <w:sz w:val="28"/>
        </w:rPr>
        <w:t>
      оплата ежегодных трудовых и дополнительных трудовых отпусков, денежная компенсация за неиспользованный отпуск;</w:t>
      </w:r>
    </w:p>
    <w:bookmarkEnd w:id="314"/>
    <w:bookmarkStart w:name="z393" w:id="315"/>
    <w:p>
      <w:pPr>
        <w:spacing w:after="0"/>
        <w:ind w:left="0"/>
        <w:jc w:val="both"/>
      </w:pPr>
      <w:r>
        <w:rPr>
          <w:rFonts w:ascii="Times New Roman"/>
          <w:b w:val="false"/>
          <w:i w:val="false"/>
          <w:color w:val="000000"/>
          <w:sz w:val="28"/>
        </w:rPr>
        <w:t>
      оплата специальных перерывов в работе, оплата льготных часов работников, не достигших восемнадцатилетнего возраста;</w:t>
      </w:r>
    </w:p>
    <w:bookmarkEnd w:id="315"/>
    <w:bookmarkStart w:name="z394" w:id="316"/>
    <w:p>
      <w:pPr>
        <w:spacing w:after="0"/>
        <w:ind w:left="0"/>
        <w:jc w:val="both"/>
      </w:pPr>
      <w:r>
        <w:rPr>
          <w:rFonts w:ascii="Times New Roman"/>
          <w:b w:val="false"/>
          <w:i w:val="false"/>
          <w:color w:val="000000"/>
          <w:sz w:val="28"/>
        </w:rPr>
        <w:t>
      оплата рабочего времени работников, привлекаемых к выполнению государственных или общественных обязанностей;</w:t>
      </w:r>
    </w:p>
    <w:bookmarkEnd w:id="316"/>
    <w:bookmarkStart w:name="z395" w:id="317"/>
    <w:p>
      <w:pPr>
        <w:spacing w:after="0"/>
        <w:ind w:left="0"/>
        <w:jc w:val="both"/>
      </w:pPr>
      <w:r>
        <w:rPr>
          <w:rFonts w:ascii="Times New Roman"/>
          <w:b w:val="false"/>
          <w:i w:val="false"/>
          <w:color w:val="000000"/>
          <w:sz w:val="28"/>
        </w:rPr>
        <w:t>
      оплата простоев не по вине работника;</w:t>
      </w:r>
    </w:p>
    <w:bookmarkEnd w:id="317"/>
    <w:bookmarkStart w:name="z396" w:id="318"/>
    <w:p>
      <w:pPr>
        <w:spacing w:after="0"/>
        <w:ind w:left="0"/>
        <w:jc w:val="both"/>
      </w:pPr>
      <w:r>
        <w:rPr>
          <w:rFonts w:ascii="Times New Roman"/>
          <w:b w:val="false"/>
          <w:i w:val="false"/>
          <w:color w:val="000000"/>
          <w:sz w:val="28"/>
        </w:rPr>
        <w:t>
      суммы, выплачиваемые работникам за счет средств организации, вынужденно работавшим неполное рабочее время;</w:t>
      </w:r>
    </w:p>
    <w:bookmarkEnd w:id="318"/>
    <w:bookmarkStart w:name="z397" w:id="319"/>
    <w:p>
      <w:pPr>
        <w:spacing w:after="0"/>
        <w:ind w:left="0"/>
        <w:jc w:val="both"/>
      </w:pPr>
      <w:r>
        <w:rPr>
          <w:rFonts w:ascii="Times New Roman"/>
          <w:b w:val="false"/>
          <w:i w:val="false"/>
          <w:color w:val="000000"/>
          <w:sz w:val="28"/>
        </w:rPr>
        <w:t>
      оплата рабочего времени по основному месту работы работникам, направленным для повышения и переподготовки квалификации с отрывом от работы в организации образования.</w:t>
      </w:r>
    </w:p>
    <w:bookmarkEnd w:id="319"/>
    <w:bookmarkStart w:name="z398" w:id="320"/>
    <w:p>
      <w:pPr>
        <w:spacing w:after="0"/>
        <w:ind w:left="0"/>
        <w:jc w:val="both"/>
      </w:pPr>
      <w:r>
        <w:rPr>
          <w:rFonts w:ascii="Times New Roman"/>
          <w:b w:val="false"/>
          <w:i w:val="false"/>
          <w:color w:val="000000"/>
          <w:sz w:val="28"/>
        </w:rPr>
        <w:t>
      11.2 Среднемесячная номинальная заработная плата одного работника определяется путем деления суммы начисленного фонда заработной платы на фактическую численность работников и на количество месяцев в отчетном периоде.</w:t>
      </w:r>
    </w:p>
    <w:bookmarkEnd w:id="320"/>
    <w:bookmarkStart w:name="z399" w:id="321"/>
    <w:p>
      <w:pPr>
        <w:spacing w:after="0"/>
        <w:ind w:left="0"/>
        <w:jc w:val="both"/>
      </w:pPr>
      <w:r>
        <w:rPr>
          <w:rFonts w:ascii="Times New Roman"/>
          <w:b w:val="false"/>
          <w:i w:val="false"/>
          <w:color w:val="000000"/>
          <w:sz w:val="28"/>
        </w:rPr>
        <w:t>
      11.3 Оплата труда лиц, выполняющих работы по договорам гражданско-правового характера учитываются только в разделе 4 данной статистической формы.</w:t>
      </w:r>
    </w:p>
    <w:bookmarkEnd w:id="321"/>
    <w:bookmarkStart w:name="z400" w:id="322"/>
    <w:p>
      <w:pPr>
        <w:spacing w:after="0"/>
        <w:ind w:left="0"/>
        <w:jc w:val="both"/>
      </w:pPr>
      <w:r>
        <w:rPr>
          <w:rFonts w:ascii="Times New Roman"/>
          <w:b w:val="false"/>
          <w:i w:val="false"/>
          <w:color w:val="000000"/>
          <w:sz w:val="28"/>
        </w:rPr>
        <w:t>
      12. При заполнении раздела 9 статистической формы респонденты показывают выплаты и расходы, связанные с содержанием рабочей силы, не учитываемые в фонде заработной платы.</w:t>
      </w:r>
    </w:p>
    <w:bookmarkEnd w:id="322"/>
    <w:bookmarkStart w:name="z401" w:id="323"/>
    <w:p>
      <w:pPr>
        <w:spacing w:after="0"/>
        <w:ind w:left="0"/>
        <w:jc w:val="both"/>
      </w:pPr>
      <w:r>
        <w:rPr>
          <w:rFonts w:ascii="Times New Roman"/>
          <w:b w:val="false"/>
          <w:i w:val="false"/>
          <w:color w:val="000000"/>
          <w:sz w:val="28"/>
        </w:rPr>
        <w:t>
      12.1 К расходам на содержание рабочей силы относятся: расходы организации по обеспечению работников жильем; расходы организации на социальную защиту работников; расходы организации на обучение работников; расходы на проведение культурных мероприятий, а также по организации отдыха и развлечений; расходы организации на рабочую силу, не отнесенные к вышеперечисленным группам; налоги, связанные с использованием рабочей силы.</w:t>
      </w:r>
    </w:p>
    <w:bookmarkEnd w:id="323"/>
    <w:bookmarkStart w:name="z402" w:id="324"/>
    <w:p>
      <w:pPr>
        <w:spacing w:after="0"/>
        <w:ind w:left="0"/>
        <w:jc w:val="both"/>
      </w:pPr>
      <w:r>
        <w:rPr>
          <w:rFonts w:ascii="Times New Roman"/>
          <w:b w:val="false"/>
          <w:i w:val="false"/>
          <w:color w:val="000000"/>
          <w:sz w:val="28"/>
        </w:rPr>
        <w:t>
      12.1.1 К расходам организации по обеспечению работников жильем относятся:</w:t>
      </w:r>
    </w:p>
    <w:bookmarkEnd w:id="324"/>
    <w:bookmarkStart w:name="z403" w:id="325"/>
    <w:p>
      <w:pPr>
        <w:spacing w:after="0"/>
        <w:ind w:left="0"/>
        <w:jc w:val="both"/>
      </w:pPr>
      <w:r>
        <w:rPr>
          <w:rFonts w:ascii="Times New Roman"/>
          <w:b w:val="false"/>
          <w:i w:val="false"/>
          <w:color w:val="000000"/>
          <w:sz w:val="28"/>
        </w:rPr>
        <w:t>
      1) другие расходы (включая аренду), суммы, уплаченные организацией в порядке возмещения расходов работников по оплате жилого помещения (квартирной платы, места в общежитии) и коммунальных услуг, сверх предусмотренных расходов;</w:t>
      </w:r>
    </w:p>
    <w:bookmarkEnd w:id="325"/>
    <w:bookmarkStart w:name="z404" w:id="326"/>
    <w:p>
      <w:pPr>
        <w:spacing w:after="0"/>
        <w:ind w:left="0"/>
        <w:jc w:val="both"/>
      </w:pPr>
      <w:r>
        <w:rPr>
          <w:rFonts w:ascii="Times New Roman"/>
          <w:b w:val="false"/>
          <w:i w:val="false"/>
          <w:color w:val="000000"/>
          <w:sz w:val="28"/>
        </w:rPr>
        <w:t>
      2) стоимость жилья, переданного в собственность работникам;</w:t>
      </w:r>
    </w:p>
    <w:bookmarkEnd w:id="326"/>
    <w:bookmarkStart w:name="z405" w:id="327"/>
    <w:p>
      <w:pPr>
        <w:spacing w:after="0"/>
        <w:ind w:left="0"/>
        <w:jc w:val="both"/>
      </w:pPr>
      <w:r>
        <w:rPr>
          <w:rFonts w:ascii="Times New Roman"/>
          <w:b w:val="false"/>
          <w:i w:val="false"/>
          <w:color w:val="000000"/>
          <w:sz w:val="28"/>
        </w:rPr>
        <w:t>
      3)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bookmarkEnd w:id="327"/>
    <w:bookmarkStart w:name="z406" w:id="328"/>
    <w:p>
      <w:pPr>
        <w:spacing w:after="0"/>
        <w:ind w:left="0"/>
        <w:jc w:val="both"/>
      </w:pPr>
      <w:r>
        <w:rPr>
          <w:rFonts w:ascii="Times New Roman"/>
          <w:b w:val="false"/>
          <w:i w:val="false"/>
          <w:color w:val="000000"/>
          <w:sz w:val="28"/>
        </w:rPr>
        <w:t>
      12.1.2 К расходам организации на социальную защиту работников относятся:</w:t>
      </w:r>
    </w:p>
    <w:bookmarkEnd w:id="328"/>
    <w:bookmarkStart w:name="z407" w:id="329"/>
    <w:p>
      <w:pPr>
        <w:spacing w:after="0"/>
        <w:ind w:left="0"/>
        <w:jc w:val="both"/>
      </w:pPr>
      <w:r>
        <w:rPr>
          <w:rFonts w:ascii="Times New Roman"/>
          <w:b w:val="false"/>
          <w:i w:val="false"/>
          <w:color w:val="000000"/>
          <w:sz w:val="28"/>
        </w:rPr>
        <w:t>
      1) социальные отчисления;</w:t>
      </w:r>
    </w:p>
    <w:bookmarkEnd w:id="329"/>
    <w:bookmarkStart w:name="z408" w:id="330"/>
    <w:p>
      <w:pPr>
        <w:spacing w:after="0"/>
        <w:ind w:left="0"/>
        <w:jc w:val="both"/>
      </w:pPr>
      <w:r>
        <w:rPr>
          <w:rFonts w:ascii="Times New Roman"/>
          <w:b w:val="false"/>
          <w:i w:val="false"/>
          <w:color w:val="000000"/>
          <w:sz w:val="28"/>
        </w:rPr>
        <w:t>
      2) материальная помощь, оказываемая работнику в разовом порядке в случаях, не связанных с работой, выполненной этим работником (на свадьбу, при рождении ребенка, для проведения платной медицинской операции, на погребение и другие выплаты не массового характера, при наличии документального подтверждения);</w:t>
      </w:r>
    </w:p>
    <w:bookmarkEnd w:id="330"/>
    <w:bookmarkStart w:name="z409" w:id="331"/>
    <w:p>
      <w:pPr>
        <w:spacing w:after="0"/>
        <w:ind w:left="0"/>
        <w:jc w:val="both"/>
      </w:pPr>
      <w:r>
        <w:rPr>
          <w:rFonts w:ascii="Times New Roman"/>
          <w:b w:val="false"/>
          <w:i w:val="false"/>
          <w:color w:val="000000"/>
          <w:sz w:val="28"/>
        </w:rPr>
        <w:t>
      3) социальные пособия, выплачиваемые за счет средств работодателя по временной нетрудоспособности в связи с общим заболеванием, трудовым увечьем и профессиональным заболеванием, по беременности и родам, а также социальные пособия лицам, усыновившим (удочерившим) ребенка (детей);</w:t>
      </w:r>
    </w:p>
    <w:bookmarkEnd w:id="331"/>
    <w:bookmarkStart w:name="z410" w:id="332"/>
    <w:p>
      <w:pPr>
        <w:spacing w:after="0"/>
        <w:ind w:left="0"/>
        <w:jc w:val="both"/>
      </w:pPr>
      <w:r>
        <w:rPr>
          <w:rFonts w:ascii="Times New Roman"/>
          <w:b w:val="false"/>
          <w:i w:val="false"/>
          <w:color w:val="000000"/>
          <w:sz w:val="28"/>
        </w:rPr>
        <w:t>
      4) выплаты работнику, связанные с возмещением вреда, причиненного увечьем или иным повреждением здоровья по вине работодателя, при условии отсутствия выплат работнику страхового возмещения;</w:t>
      </w:r>
    </w:p>
    <w:bookmarkEnd w:id="332"/>
    <w:bookmarkStart w:name="z411" w:id="333"/>
    <w:p>
      <w:pPr>
        <w:spacing w:after="0"/>
        <w:ind w:left="0"/>
        <w:jc w:val="both"/>
      </w:pPr>
      <w:r>
        <w:rPr>
          <w:rFonts w:ascii="Times New Roman"/>
          <w:b w:val="false"/>
          <w:i w:val="false"/>
          <w:color w:val="000000"/>
          <w:sz w:val="28"/>
        </w:rPr>
        <w:t>
      5) обязательное социальное медицинское страхование работников и членов их семей (при наличии);</w:t>
      </w:r>
    </w:p>
    <w:bookmarkEnd w:id="333"/>
    <w:bookmarkStart w:name="z412" w:id="334"/>
    <w:p>
      <w:pPr>
        <w:spacing w:after="0"/>
        <w:ind w:left="0"/>
        <w:jc w:val="both"/>
      </w:pPr>
      <w:r>
        <w:rPr>
          <w:rFonts w:ascii="Times New Roman"/>
          <w:b w:val="false"/>
          <w:i w:val="false"/>
          <w:color w:val="000000"/>
          <w:sz w:val="28"/>
        </w:rPr>
        <w:t>
      6) другие расходы организации на социальную защиту работников, включающие:</w:t>
      </w:r>
    </w:p>
    <w:bookmarkEnd w:id="334"/>
    <w:bookmarkStart w:name="z413" w:id="335"/>
    <w:p>
      <w:pPr>
        <w:spacing w:after="0"/>
        <w:ind w:left="0"/>
        <w:jc w:val="both"/>
      </w:pPr>
      <w:r>
        <w:rPr>
          <w:rFonts w:ascii="Times New Roman"/>
          <w:b w:val="false"/>
          <w:i w:val="false"/>
          <w:color w:val="000000"/>
          <w:sz w:val="28"/>
        </w:rPr>
        <w:t>
      материальную помощь, оказываемую лицам, не работающим в данной организации (пенсионерам, инвалидам, семьям погибших работников);</w:t>
      </w:r>
    </w:p>
    <w:bookmarkEnd w:id="335"/>
    <w:bookmarkStart w:name="z414" w:id="336"/>
    <w:p>
      <w:pPr>
        <w:spacing w:after="0"/>
        <w:ind w:left="0"/>
        <w:jc w:val="both"/>
      </w:pPr>
      <w:r>
        <w:rPr>
          <w:rFonts w:ascii="Times New Roman"/>
          <w:b w:val="false"/>
          <w:i w:val="false"/>
          <w:color w:val="000000"/>
          <w:sz w:val="28"/>
        </w:rPr>
        <w:t>
      страховые платежи (взносы) по договорам личного страхования, заключенным организацией в пользу своих работников, уплачиваемые за счет средств работодателя;</w:t>
      </w:r>
    </w:p>
    <w:bookmarkEnd w:id="336"/>
    <w:bookmarkStart w:name="z415" w:id="337"/>
    <w:p>
      <w:pPr>
        <w:spacing w:after="0"/>
        <w:ind w:left="0"/>
        <w:jc w:val="both"/>
      </w:pPr>
      <w:r>
        <w:rPr>
          <w:rFonts w:ascii="Times New Roman"/>
          <w:b w:val="false"/>
          <w:i w:val="false"/>
          <w:color w:val="000000"/>
          <w:sz w:val="28"/>
        </w:rPr>
        <w:t>
      суммы доплат между прежней заработной платой и заработной платой на новой работе, в случаях утраты трудоспособности в связи с трудовым увечьем, профессиональным заболеванием или иным повреждением здоровья, полученным в связи с исполнением трудовых обязанностей;</w:t>
      </w:r>
    </w:p>
    <w:bookmarkEnd w:id="337"/>
    <w:bookmarkStart w:name="z416" w:id="338"/>
    <w:p>
      <w:pPr>
        <w:spacing w:after="0"/>
        <w:ind w:left="0"/>
        <w:jc w:val="both"/>
      </w:pPr>
      <w:r>
        <w:rPr>
          <w:rFonts w:ascii="Times New Roman"/>
          <w:b w:val="false"/>
          <w:i w:val="false"/>
          <w:color w:val="000000"/>
          <w:sz w:val="28"/>
        </w:rPr>
        <w:t>
      7) расходы на проведение оздоровительных и других мероприятий (оплата организациям различного рода услуг здравоохранения, оказываемых работникам, за счет средств работодателя);</w:t>
      </w:r>
    </w:p>
    <w:bookmarkEnd w:id="338"/>
    <w:bookmarkStart w:name="z417" w:id="339"/>
    <w:p>
      <w:pPr>
        <w:spacing w:after="0"/>
        <w:ind w:left="0"/>
        <w:jc w:val="both"/>
      </w:pPr>
      <w:r>
        <w:rPr>
          <w:rFonts w:ascii="Times New Roman"/>
          <w:b w:val="false"/>
          <w:i w:val="false"/>
          <w:color w:val="000000"/>
          <w:sz w:val="28"/>
        </w:rPr>
        <w:t>
      8) суммы компенсации работникам, выплачиваемые в результате расторжения трудового договора при их высвобождении (увольнении), в связи с ликвидацией организации, сокращением численности или штата работников;</w:t>
      </w:r>
    </w:p>
    <w:bookmarkEnd w:id="339"/>
    <w:bookmarkStart w:name="z418" w:id="340"/>
    <w:p>
      <w:pPr>
        <w:spacing w:after="0"/>
        <w:ind w:left="0"/>
        <w:jc w:val="both"/>
      </w:pPr>
      <w:r>
        <w:rPr>
          <w:rFonts w:ascii="Times New Roman"/>
          <w:b w:val="false"/>
          <w:i w:val="false"/>
          <w:color w:val="000000"/>
          <w:sz w:val="28"/>
        </w:rPr>
        <w:t>
      9) расходы на содержание (включая амортизацию) медпунктов, профилакториев, домов отдыха, находящихся на балансе организации или финансируемых в порядке долевого участия за минусом субсидий, налоговых льгот, полученных от государственных органов.</w:t>
      </w:r>
    </w:p>
    <w:bookmarkEnd w:id="340"/>
    <w:bookmarkStart w:name="z419" w:id="341"/>
    <w:p>
      <w:pPr>
        <w:spacing w:after="0"/>
        <w:ind w:left="0"/>
        <w:jc w:val="both"/>
      </w:pPr>
      <w:r>
        <w:rPr>
          <w:rFonts w:ascii="Times New Roman"/>
          <w:b w:val="false"/>
          <w:i w:val="false"/>
          <w:color w:val="000000"/>
          <w:sz w:val="28"/>
        </w:rPr>
        <w:t xml:space="preserve">
      12.1.3 К расходам организации на обучение работников (повышение квалификации, профессиональную подготовку и переподготовку) относятся: </w:t>
      </w:r>
    </w:p>
    <w:bookmarkEnd w:id="341"/>
    <w:bookmarkStart w:name="z420" w:id="342"/>
    <w:p>
      <w:pPr>
        <w:spacing w:after="0"/>
        <w:ind w:left="0"/>
        <w:jc w:val="both"/>
      </w:pPr>
      <w:r>
        <w:rPr>
          <w:rFonts w:ascii="Times New Roman"/>
          <w:b w:val="false"/>
          <w:i w:val="false"/>
          <w:color w:val="000000"/>
          <w:sz w:val="28"/>
        </w:rPr>
        <w:t>
      1) стипендии студентам и учащимся, направленным работодателем (организацией) на обучение в учебные заведения, выплачиваемые за счет средств организации по соглашению сторон;</w:t>
      </w:r>
    </w:p>
    <w:bookmarkEnd w:id="342"/>
    <w:bookmarkStart w:name="z421" w:id="343"/>
    <w:p>
      <w:pPr>
        <w:spacing w:after="0"/>
        <w:ind w:left="0"/>
        <w:jc w:val="both"/>
      </w:pPr>
      <w:r>
        <w:rPr>
          <w:rFonts w:ascii="Times New Roman"/>
          <w:b w:val="false"/>
          <w:i w:val="false"/>
          <w:color w:val="000000"/>
          <w:sz w:val="28"/>
        </w:rPr>
        <w:t>
      2) другие расходы на обучение (включая расходы на тренинги и другие образовательные мероприятия);</w:t>
      </w:r>
    </w:p>
    <w:bookmarkEnd w:id="343"/>
    <w:bookmarkStart w:name="z422" w:id="344"/>
    <w:p>
      <w:pPr>
        <w:spacing w:after="0"/>
        <w:ind w:left="0"/>
        <w:jc w:val="both"/>
      </w:pPr>
      <w:r>
        <w:rPr>
          <w:rFonts w:ascii="Times New Roman"/>
          <w:b w:val="false"/>
          <w:i w:val="false"/>
          <w:color w:val="000000"/>
          <w:sz w:val="28"/>
        </w:rPr>
        <w:t>
      3) расходы по содержанию (включая амортизацию) учебных зданий и помещений,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344"/>
    <w:bookmarkStart w:name="z423" w:id="345"/>
    <w:p>
      <w:pPr>
        <w:spacing w:after="0"/>
        <w:ind w:left="0"/>
        <w:jc w:val="both"/>
      </w:pPr>
      <w:r>
        <w:rPr>
          <w:rFonts w:ascii="Times New Roman"/>
          <w:b w:val="false"/>
          <w:i w:val="false"/>
          <w:color w:val="000000"/>
          <w:sz w:val="28"/>
        </w:rPr>
        <w:t>
      12.1.4 К расходам на проведение культурных мероприятий, а также по организации отдыха и развлечений относятся:</w:t>
      </w:r>
    </w:p>
    <w:bookmarkEnd w:id="345"/>
    <w:bookmarkStart w:name="z424" w:id="346"/>
    <w:p>
      <w:pPr>
        <w:spacing w:after="0"/>
        <w:ind w:left="0"/>
        <w:jc w:val="both"/>
      </w:pPr>
      <w:r>
        <w:rPr>
          <w:rFonts w:ascii="Times New Roman"/>
          <w:b w:val="false"/>
          <w:i w:val="false"/>
          <w:color w:val="000000"/>
          <w:sz w:val="28"/>
        </w:rPr>
        <w:t>
      1) расходы по организации отдыха и развлечений;</w:t>
      </w:r>
    </w:p>
    <w:bookmarkEnd w:id="346"/>
    <w:bookmarkStart w:name="z425" w:id="347"/>
    <w:p>
      <w:pPr>
        <w:spacing w:after="0"/>
        <w:ind w:left="0"/>
        <w:jc w:val="both"/>
      </w:pPr>
      <w:r>
        <w:rPr>
          <w:rFonts w:ascii="Times New Roman"/>
          <w:b w:val="false"/>
          <w:i w:val="false"/>
          <w:color w:val="000000"/>
          <w:sz w:val="28"/>
        </w:rPr>
        <w:t>
      2) оплата организациям различного рода услуг туризма и отдыха, оказываемых работникам за счет средств работодателя;</w:t>
      </w:r>
    </w:p>
    <w:bookmarkEnd w:id="347"/>
    <w:bookmarkStart w:name="z426" w:id="348"/>
    <w:p>
      <w:pPr>
        <w:spacing w:after="0"/>
        <w:ind w:left="0"/>
        <w:jc w:val="both"/>
      </w:pPr>
      <w:r>
        <w:rPr>
          <w:rFonts w:ascii="Times New Roman"/>
          <w:b w:val="false"/>
          <w:i w:val="false"/>
          <w:color w:val="000000"/>
          <w:sz w:val="28"/>
        </w:rPr>
        <w:t>
      3) расходы на проведение культурно-просветительных мероприятий;</w:t>
      </w:r>
    </w:p>
    <w:bookmarkEnd w:id="348"/>
    <w:bookmarkStart w:name="z427" w:id="349"/>
    <w:p>
      <w:pPr>
        <w:spacing w:after="0"/>
        <w:ind w:left="0"/>
        <w:jc w:val="both"/>
      </w:pPr>
      <w:r>
        <w:rPr>
          <w:rFonts w:ascii="Times New Roman"/>
          <w:b w:val="false"/>
          <w:i w:val="false"/>
          <w:color w:val="000000"/>
          <w:sz w:val="28"/>
        </w:rPr>
        <w:t>
      4) расходы организации на проведение спортивных мероприятий;</w:t>
      </w:r>
    </w:p>
    <w:bookmarkEnd w:id="349"/>
    <w:bookmarkStart w:name="z428" w:id="350"/>
    <w:p>
      <w:pPr>
        <w:spacing w:after="0"/>
        <w:ind w:left="0"/>
        <w:jc w:val="both"/>
      </w:pPr>
      <w:r>
        <w:rPr>
          <w:rFonts w:ascii="Times New Roman"/>
          <w:b w:val="false"/>
          <w:i w:val="false"/>
          <w:color w:val="000000"/>
          <w:sz w:val="28"/>
        </w:rPr>
        <w:t>
      5) оплата занятий в спортивных секциях за счет средств организации;</w:t>
      </w:r>
    </w:p>
    <w:bookmarkEnd w:id="350"/>
    <w:bookmarkStart w:name="z429" w:id="351"/>
    <w:p>
      <w:pPr>
        <w:spacing w:after="0"/>
        <w:ind w:left="0"/>
        <w:jc w:val="both"/>
      </w:pPr>
      <w:r>
        <w:rPr>
          <w:rFonts w:ascii="Times New Roman"/>
          <w:b w:val="false"/>
          <w:i w:val="false"/>
          <w:color w:val="000000"/>
          <w:sz w:val="28"/>
        </w:rPr>
        <w:t>
      6) арендная плата за помещения для проведения культурных и спортивных мероприятий;</w:t>
      </w:r>
    </w:p>
    <w:bookmarkEnd w:id="351"/>
    <w:bookmarkStart w:name="z430" w:id="352"/>
    <w:p>
      <w:pPr>
        <w:spacing w:after="0"/>
        <w:ind w:left="0"/>
        <w:jc w:val="both"/>
      </w:pPr>
      <w:r>
        <w:rPr>
          <w:rFonts w:ascii="Times New Roman"/>
          <w:b w:val="false"/>
          <w:i w:val="false"/>
          <w:color w:val="000000"/>
          <w:sz w:val="28"/>
        </w:rPr>
        <w:t>
      7) расходы по содержанию (включая амортизацию) столовых, библиотек, клубов, спортивных сооружений,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352"/>
    <w:bookmarkStart w:name="z431" w:id="353"/>
    <w:p>
      <w:pPr>
        <w:spacing w:after="0"/>
        <w:ind w:left="0"/>
        <w:jc w:val="both"/>
      </w:pPr>
      <w:r>
        <w:rPr>
          <w:rFonts w:ascii="Times New Roman"/>
          <w:b w:val="false"/>
          <w:i w:val="false"/>
          <w:color w:val="000000"/>
          <w:sz w:val="28"/>
        </w:rPr>
        <w:t>
      12.1.5 К расходам организации на рабочую силу, не отнесенным к вышеперечисленным группам, относятся:</w:t>
      </w:r>
    </w:p>
    <w:bookmarkEnd w:id="353"/>
    <w:bookmarkStart w:name="z432" w:id="354"/>
    <w:p>
      <w:pPr>
        <w:spacing w:after="0"/>
        <w:ind w:left="0"/>
        <w:jc w:val="both"/>
      </w:pPr>
      <w:r>
        <w:rPr>
          <w:rFonts w:ascii="Times New Roman"/>
          <w:b w:val="false"/>
          <w:i w:val="false"/>
          <w:color w:val="000000"/>
          <w:sz w:val="28"/>
        </w:rPr>
        <w:t>
      1) стоимость выданной специальной одежды, 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возмещение затрат работникам за приобретенные ими специальную одежду, обувь и другие средства индивидуальной защиты, в случае невыдачи их администрацией организации;</w:t>
      </w:r>
    </w:p>
    <w:bookmarkEnd w:id="354"/>
    <w:bookmarkStart w:name="z433" w:id="355"/>
    <w:p>
      <w:pPr>
        <w:spacing w:after="0"/>
        <w:ind w:left="0"/>
        <w:jc w:val="both"/>
      </w:pPr>
      <w:r>
        <w:rPr>
          <w:rFonts w:ascii="Times New Roman"/>
          <w:b w:val="false"/>
          <w:i w:val="false"/>
          <w:color w:val="000000"/>
          <w:sz w:val="28"/>
        </w:rPr>
        <w:t>
      2) оплата проезда к месту работы транспортом общего пользования, специальными маршрутами, ведомственным транспортом;</w:t>
      </w:r>
    </w:p>
    <w:bookmarkEnd w:id="355"/>
    <w:bookmarkStart w:name="z434" w:id="356"/>
    <w:p>
      <w:pPr>
        <w:spacing w:after="0"/>
        <w:ind w:left="0"/>
        <w:jc w:val="both"/>
      </w:pPr>
      <w:r>
        <w:rPr>
          <w:rFonts w:ascii="Times New Roman"/>
          <w:b w:val="false"/>
          <w:i w:val="false"/>
          <w:color w:val="000000"/>
          <w:sz w:val="28"/>
        </w:rPr>
        <w:t>
      3) расходы, связанные с наймом персонала;</w:t>
      </w:r>
    </w:p>
    <w:bookmarkEnd w:id="356"/>
    <w:bookmarkStart w:name="z435" w:id="357"/>
    <w:p>
      <w:pPr>
        <w:spacing w:after="0"/>
        <w:ind w:left="0"/>
        <w:jc w:val="both"/>
      </w:pPr>
      <w:r>
        <w:rPr>
          <w:rFonts w:ascii="Times New Roman"/>
          <w:b w:val="false"/>
          <w:i w:val="false"/>
          <w:color w:val="000000"/>
          <w:sz w:val="28"/>
        </w:rPr>
        <w:t>
      4) расходы, в связи с привлечением иностранной рабочей силы, предусмотренные условиями, порядком и процедурами оформления и получения разрешений на привлечение иностранной рабочей силы.</w:t>
      </w:r>
    </w:p>
    <w:bookmarkEnd w:id="357"/>
    <w:bookmarkStart w:name="z436" w:id="358"/>
    <w:p>
      <w:pPr>
        <w:spacing w:after="0"/>
        <w:ind w:left="0"/>
        <w:jc w:val="both"/>
      </w:pPr>
      <w:r>
        <w:rPr>
          <w:rFonts w:ascii="Times New Roman"/>
          <w:b w:val="false"/>
          <w:i w:val="false"/>
          <w:color w:val="000000"/>
          <w:sz w:val="28"/>
        </w:rPr>
        <w:t>
      12.1.6 Налоги, связанные с использованием рабочей силы – региональный сбор или местные целевые сборы, налоговой базой для которых является фонд заработной платы или численность работников; социальный налог; другие налоги и сборы. Также в эту группу может быть включена плата за привлечение иностранной рабочей силы.</w:t>
      </w:r>
    </w:p>
    <w:bookmarkEnd w:id="358"/>
    <w:bookmarkStart w:name="z437" w:id="359"/>
    <w:p>
      <w:pPr>
        <w:spacing w:after="0"/>
        <w:ind w:left="0"/>
        <w:jc w:val="both"/>
      </w:pPr>
      <w:r>
        <w:rPr>
          <w:rFonts w:ascii="Times New Roman"/>
          <w:b w:val="false"/>
          <w:i w:val="false"/>
          <w:color w:val="000000"/>
          <w:sz w:val="28"/>
        </w:rPr>
        <w:t>
      12.2 В расходы организации на рабочую силу не включаются:</w:t>
      </w:r>
    </w:p>
    <w:bookmarkEnd w:id="359"/>
    <w:bookmarkStart w:name="z438" w:id="360"/>
    <w:p>
      <w:pPr>
        <w:spacing w:after="0"/>
        <w:ind w:left="0"/>
        <w:jc w:val="both"/>
      </w:pPr>
      <w:r>
        <w:rPr>
          <w:rFonts w:ascii="Times New Roman"/>
          <w:b w:val="false"/>
          <w:i w:val="false"/>
          <w:color w:val="000000"/>
          <w:sz w:val="28"/>
        </w:rPr>
        <w:t>
      1) компенсации при командировках в пределах и сверх выделенных сумм (включая суточные за время нахождения в командировке, расходы по проезду к месту назначения и обратно, расходы по найму жилого помещения);</w:t>
      </w:r>
    </w:p>
    <w:bookmarkEnd w:id="360"/>
    <w:bookmarkStart w:name="z439" w:id="361"/>
    <w:p>
      <w:pPr>
        <w:spacing w:after="0"/>
        <w:ind w:left="0"/>
        <w:jc w:val="both"/>
      </w:pPr>
      <w:r>
        <w:rPr>
          <w:rFonts w:ascii="Times New Roman"/>
          <w:b w:val="false"/>
          <w:i w:val="false"/>
          <w:color w:val="000000"/>
          <w:sz w:val="28"/>
        </w:rPr>
        <w:t>
      2) расходы по приему и обслуживанию лиц, не состоящих в списках организации (представительские расходы);</w:t>
      </w:r>
    </w:p>
    <w:bookmarkEnd w:id="361"/>
    <w:bookmarkStart w:name="z440" w:id="362"/>
    <w:p>
      <w:pPr>
        <w:spacing w:after="0"/>
        <w:ind w:left="0"/>
        <w:jc w:val="both"/>
      </w:pPr>
      <w:r>
        <w:rPr>
          <w:rFonts w:ascii="Times New Roman"/>
          <w:b w:val="false"/>
          <w:i w:val="false"/>
          <w:color w:val="000000"/>
          <w:sz w:val="28"/>
        </w:rPr>
        <w:t>
      3) авторские вознаграждения, выплачиваемые по договорам на создание, издание и иное использование произведений науки, литературы, искусства, изобретений, по соглашению сторон;</w:t>
      </w:r>
    </w:p>
    <w:bookmarkEnd w:id="362"/>
    <w:bookmarkStart w:name="z441" w:id="363"/>
    <w:p>
      <w:pPr>
        <w:spacing w:after="0"/>
        <w:ind w:left="0"/>
        <w:jc w:val="both"/>
      </w:pPr>
      <w:r>
        <w:rPr>
          <w:rFonts w:ascii="Times New Roman"/>
          <w:b w:val="false"/>
          <w:i w:val="false"/>
          <w:color w:val="000000"/>
          <w:sz w:val="28"/>
        </w:rPr>
        <w:t>
      4) компенсации расходов работникам, связанных с переводом на работу в другие местности по соглашению сторон;</w:t>
      </w:r>
    </w:p>
    <w:bookmarkEnd w:id="363"/>
    <w:bookmarkStart w:name="z442" w:id="364"/>
    <w:p>
      <w:pPr>
        <w:spacing w:after="0"/>
        <w:ind w:left="0"/>
        <w:jc w:val="both"/>
      </w:pPr>
      <w:r>
        <w:rPr>
          <w:rFonts w:ascii="Times New Roman"/>
          <w:b w:val="false"/>
          <w:i w:val="false"/>
          <w:color w:val="000000"/>
          <w:sz w:val="28"/>
        </w:rPr>
        <w:t>
      5) компенсация работнику материальных затрат (без сумм оплаты труда) за использование личных автомобилей в служебных целях по соглашению сторон;</w:t>
      </w:r>
    </w:p>
    <w:bookmarkEnd w:id="364"/>
    <w:bookmarkStart w:name="z443" w:id="365"/>
    <w:p>
      <w:pPr>
        <w:spacing w:after="0"/>
        <w:ind w:left="0"/>
        <w:jc w:val="both"/>
      </w:pPr>
      <w:r>
        <w:rPr>
          <w:rFonts w:ascii="Times New Roman"/>
          <w:b w:val="false"/>
          <w:i w:val="false"/>
          <w:color w:val="000000"/>
          <w:sz w:val="28"/>
        </w:rPr>
        <w:t>
      6) суммы, полученные в виде грантов, предоставленных международными или иностранными некоммерческими и благотворительными организациями.</w:t>
      </w:r>
    </w:p>
    <w:bookmarkEnd w:id="365"/>
    <w:bookmarkStart w:name="z444" w:id="366"/>
    <w:p>
      <w:pPr>
        <w:spacing w:after="0"/>
        <w:ind w:left="0"/>
        <w:jc w:val="both"/>
      </w:pPr>
      <w:r>
        <w:rPr>
          <w:rFonts w:ascii="Times New Roman"/>
          <w:b w:val="false"/>
          <w:i w:val="false"/>
          <w:color w:val="000000"/>
          <w:sz w:val="28"/>
        </w:rPr>
        <w:t xml:space="preserve">
      13. В разделе 5 учитывается календарный фонд времени работников, который состоит из числа отработанных работниками человеко-дней (человеко-часов), числа неотработанных дней по различным причинам и числа праздничных и выходных человеко-дней. </w:t>
      </w:r>
    </w:p>
    <w:bookmarkEnd w:id="366"/>
    <w:bookmarkStart w:name="z445" w:id="367"/>
    <w:p>
      <w:pPr>
        <w:spacing w:after="0"/>
        <w:ind w:left="0"/>
        <w:jc w:val="both"/>
      </w:pPr>
      <w:r>
        <w:rPr>
          <w:rFonts w:ascii="Times New Roman"/>
          <w:b w:val="false"/>
          <w:i w:val="false"/>
          <w:color w:val="000000"/>
          <w:sz w:val="28"/>
        </w:rPr>
        <w:t>
      Показатели использования календарного фонда времени работников заполняются на основании данных учета рабочего времени работников. При этом причины неявок на работу должны быть подтверждены соответствующими документами.</w:t>
      </w:r>
    </w:p>
    <w:bookmarkEnd w:id="367"/>
    <w:bookmarkStart w:name="z446" w:id="368"/>
    <w:p>
      <w:pPr>
        <w:spacing w:after="0"/>
        <w:ind w:left="0"/>
        <w:jc w:val="both"/>
      </w:pPr>
      <w:r>
        <w:rPr>
          <w:rFonts w:ascii="Times New Roman"/>
          <w:b w:val="false"/>
          <w:i w:val="false"/>
          <w:color w:val="000000"/>
          <w:sz w:val="28"/>
        </w:rPr>
        <w:t>
      13.1 В число отработанных человеко-дней (человеко-часов) входят:</w:t>
      </w:r>
    </w:p>
    <w:bookmarkEnd w:id="368"/>
    <w:bookmarkStart w:name="z447" w:id="369"/>
    <w:p>
      <w:pPr>
        <w:spacing w:after="0"/>
        <w:ind w:left="0"/>
        <w:jc w:val="both"/>
      </w:pPr>
      <w:r>
        <w:rPr>
          <w:rFonts w:ascii="Times New Roman"/>
          <w:b w:val="false"/>
          <w:i w:val="false"/>
          <w:color w:val="000000"/>
          <w:sz w:val="28"/>
        </w:rPr>
        <w:t>
      1) фактически отработанное время всеми работниками, включая отработанное неполное рабочее время; сверхурочное и отработанное в праздничные (нерабочие) и выходные (по графику) дни;</w:t>
      </w:r>
    </w:p>
    <w:bookmarkEnd w:id="369"/>
    <w:bookmarkStart w:name="z448" w:id="370"/>
    <w:p>
      <w:pPr>
        <w:spacing w:after="0"/>
        <w:ind w:left="0"/>
        <w:jc w:val="both"/>
      </w:pPr>
      <w:r>
        <w:rPr>
          <w:rFonts w:ascii="Times New Roman"/>
          <w:b w:val="false"/>
          <w:i w:val="false"/>
          <w:color w:val="000000"/>
          <w:sz w:val="28"/>
        </w:rPr>
        <w:t>
      2) человеко-дни работников, находящихся в командировках;</w:t>
      </w:r>
    </w:p>
    <w:bookmarkEnd w:id="370"/>
    <w:bookmarkStart w:name="z449" w:id="371"/>
    <w:p>
      <w:pPr>
        <w:spacing w:after="0"/>
        <w:ind w:left="0"/>
        <w:jc w:val="both"/>
      </w:pPr>
      <w:r>
        <w:rPr>
          <w:rFonts w:ascii="Times New Roman"/>
          <w:b w:val="false"/>
          <w:i w:val="false"/>
          <w:color w:val="000000"/>
          <w:sz w:val="28"/>
        </w:rPr>
        <w:t>
      3) человеко-дни работников, работавших по нарядам своей организации в другой организации.</w:t>
      </w:r>
    </w:p>
    <w:bookmarkEnd w:id="371"/>
    <w:bookmarkStart w:name="z450" w:id="372"/>
    <w:p>
      <w:pPr>
        <w:spacing w:after="0"/>
        <w:ind w:left="0"/>
        <w:jc w:val="both"/>
      </w:pPr>
      <w:r>
        <w:rPr>
          <w:rFonts w:ascii="Times New Roman"/>
          <w:b w:val="false"/>
          <w:i w:val="false"/>
          <w:color w:val="000000"/>
          <w:sz w:val="28"/>
        </w:rPr>
        <w:t>
      13.2 В число неотработанных человеко-дней входят:</w:t>
      </w:r>
    </w:p>
    <w:bookmarkEnd w:id="372"/>
    <w:bookmarkStart w:name="z451" w:id="373"/>
    <w:p>
      <w:pPr>
        <w:spacing w:after="0"/>
        <w:ind w:left="0"/>
        <w:jc w:val="both"/>
      </w:pPr>
      <w:r>
        <w:rPr>
          <w:rFonts w:ascii="Times New Roman"/>
          <w:b w:val="false"/>
          <w:i w:val="false"/>
          <w:color w:val="000000"/>
          <w:sz w:val="28"/>
        </w:rPr>
        <w:t>
      1) число праздничных и выходных дней, включающих общие выходные и праздничные дни, а также праздничные и выходные дни, приходящиеся на период ежегодных отпусков, на дни болезни и на другие дни неявок.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 число выходных человеко-дней включаются предоставленные дни работникам согласно графикам сменности, утвержденным актами работодателя, принятыми по согласованию с представителями работников;</w:t>
      </w:r>
    </w:p>
    <w:bookmarkEnd w:id="373"/>
    <w:bookmarkStart w:name="z452" w:id="374"/>
    <w:p>
      <w:pPr>
        <w:spacing w:after="0"/>
        <w:ind w:left="0"/>
        <w:jc w:val="both"/>
      </w:pPr>
      <w:r>
        <w:rPr>
          <w:rFonts w:ascii="Times New Roman"/>
          <w:b w:val="false"/>
          <w:i w:val="false"/>
          <w:color w:val="000000"/>
          <w:sz w:val="28"/>
        </w:rPr>
        <w:t>
      2) отпуска без сохранения заработной платы по соглашению сторон трудового договора на основании заявления работника;</w:t>
      </w:r>
    </w:p>
    <w:bookmarkEnd w:id="374"/>
    <w:bookmarkStart w:name="z453" w:id="375"/>
    <w:p>
      <w:pPr>
        <w:spacing w:after="0"/>
        <w:ind w:left="0"/>
        <w:jc w:val="both"/>
      </w:pPr>
      <w:r>
        <w:rPr>
          <w:rFonts w:ascii="Times New Roman"/>
          <w:b w:val="false"/>
          <w:i w:val="false"/>
          <w:color w:val="000000"/>
          <w:sz w:val="28"/>
        </w:rPr>
        <w:t xml:space="preserve">
      3) оплачиваемые ежегодные трудовые отпуска (включая дополнительные трудовые отпуска), которые исчисляются в календарных днях без учета праздничных и выходных дней, приходящихся на дни трудового отпуска, независимо от применяемых режимов и графиков работы; дополнительные оплачиваемые ежегодные трудовые отпуска работникам согласно Списка производств, цехов, профессий и должностей, перечня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и на дополнительный оплачиваемый ежегодный трудовой отпуск и на повышенный размер оплаты труда,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31 июля 2007 года №182-п, зарегистрированного в Реестре государственной регистрации нормативных правовых актов № 4888;</w:t>
      </w:r>
    </w:p>
    <w:bookmarkEnd w:id="375"/>
    <w:bookmarkStart w:name="z454" w:id="376"/>
    <w:p>
      <w:pPr>
        <w:spacing w:after="0"/>
        <w:ind w:left="0"/>
        <w:jc w:val="both"/>
      </w:pPr>
      <w:r>
        <w:rPr>
          <w:rFonts w:ascii="Times New Roman"/>
          <w:b w:val="false"/>
          <w:i w:val="false"/>
          <w:color w:val="000000"/>
          <w:sz w:val="28"/>
        </w:rPr>
        <w:t>
      4) неотработанное время по другим причинам, установленным в соответствии с законодательством Республики Казахстан;</w:t>
      </w:r>
    </w:p>
    <w:bookmarkEnd w:id="376"/>
    <w:bookmarkStart w:name="z455" w:id="377"/>
    <w:p>
      <w:pPr>
        <w:spacing w:after="0"/>
        <w:ind w:left="0"/>
        <w:jc w:val="both"/>
      </w:pPr>
      <w:r>
        <w:rPr>
          <w:rFonts w:ascii="Times New Roman"/>
          <w:b w:val="false"/>
          <w:i w:val="false"/>
          <w:color w:val="000000"/>
          <w:sz w:val="28"/>
        </w:rPr>
        <w:t>
      5) неотработанное время по болезни, включающее только рабочие дни в период болезни (без выходных и праздничных нерабочих дней), оформленные листами нетрудоспособности, выданными в установленном законодательством Республики Казахстан порядке, независимо от того, оплачены эти дни или нет;</w:t>
      </w:r>
    </w:p>
    <w:bookmarkEnd w:id="377"/>
    <w:bookmarkStart w:name="z456" w:id="378"/>
    <w:p>
      <w:pPr>
        <w:spacing w:after="0"/>
        <w:ind w:left="0"/>
        <w:jc w:val="both"/>
      </w:pPr>
      <w:r>
        <w:rPr>
          <w:rFonts w:ascii="Times New Roman"/>
          <w:b w:val="false"/>
          <w:i w:val="false"/>
          <w:color w:val="000000"/>
          <w:sz w:val="28"/>
        </w:rPr>
        <w:t>
      6) учебные отпуска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378"/>
    <w:bookmarkStart w:name="z457" w:id="379"/>
    <w:p>
      <w:pPr>
        <w:spacing w:after="0"/>
        <w:ind w:left="0"/>
        <w:jc w:val="both"/>
      </w:pPr>
      <w:r>
        <w:rPr>
          <w:rFonts w:ascii="Times New Roman"/>
          <w:b w:val="false"/>
          <w:i w:val="false"/>
          <w:color w:val="000000"/>
          <w:sz w:val="28"/>
        </w:rPr>
        <w:t xml:space="preserve">
      7) неотработанное время в связи с простоем производства, включающие человеко-дни простоев работников, которые весь рабочий день (смену) не работали по причинам экономического, технологического, организационного, иного производственного или природного характера и не были временно переведены на другую работу. К неотработанным дням в связи с простоем производства относят также человеко-дни невыходов на работу, разрешенную администрацией в связи с простоем на предприятии. </w:t>
      </w:r>
    </w:p>
    <w:bookmarkEnd w:id="379"/>
    <w:bookmarkStart w:name="z458" w:id="380"/>
    <w:p>
      <w:pPr>
        <w:spacing w:after="0"/>
        <w:ind w:left="0"/>
        <w:jc w:val="both"/>
      </w:pPr>
      <w:r>
        <w:rPr>
          <w:rFonts w:ascii="Times New Roman"/>
          <w:b w:val="false"/>
          <w:i w:val="false"/>
          <w:color w:val="000000"/>
          <w:sz w:val="28"/>
        </w:rPr>
        <w:t xml:space="preserve">
      13.3 По строкам 1 – 4 раздела 5 указываются сведения по работникам списочного состава. </w:t>
      </w:r>
    </w:p>
    <w:bookmarkEnd w:id="380"/>
    <w:bookmarkStart w:name="z459" w:id="381"/>
    <w:p>
      <w:pPr>
        <w:spacing w:after="0"/>
        <w:ind w:left="0"/>
        <w:jc w:val="both"/>
      </w:pPr>
      <w:r>
        <w:rPr>
          <w:rFonts w:ascii="Times New Roman"/>
          <w:b w:val="false"/>
          <w:i w:val="false"/>
          <w:color w:val="000000"/>
          <w:sz w:val="28"/>
        </w:rPr>
        <w:t>
      13.4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нормального периода работы, так и отработанное сверхурочно.</w:t>
      </w:r>
    </w:p>
    <w:bookmarkEnd w:id="381"/>
    <w:bookmarkStart w:name="z460" w:id="382"/>
    <w:p>
      <w:pPr>
        <w:spacing w:after="0"/>
        <w:ind w:left="0"/>
        <w:jc w:val="both"/>
      </w:pPr>
      <w:r>
        <w:rPr>
          <w:rFonts w:ascii="Times New Roman"/>
          <w:b w:val="false"/>
          <w:i w:val="false"/>
          <w:color w:val="000000"/>
          <w:sz w:val="28"/>
        </w:rPr>
        <w:t xml:space="preserve">
      14. При заполнении данных по движению рабочей силы в численность принятых работников включаются лица, зачисленные в отчетном периоде в данную организацию приказом (распоряжением) о приеме на работу </w:t>
      </w:r>
    </w:p>
    <w:bookmarkEnd w:id="382"/>
    <w:bookmarkStart w:name="z461" w:id="383"/>
    <w:p>
      <w:pPr>
        <w:spacing w:after="0"/>
        <w:ind w:left="0"/>
        <w:jc w:val="both"/>
      </w:pPr>
      <w:r>
        <w:rPr>
          <w:rFonts w:ascii="Times New Roman"/>
          <w:b w:val="false"/>
          <w:i w:val="false"/>
          <w:color w:val="000000"/>
          <w:sz w:val="28"/>
        </w:rPr>
        <w:t>
      14.1 В численность выбывших работников включаются все работники, оставившие работу в данной организации согласно Кодекса, указанным в строках 3.1 – 3.8 раздела 7 статистической формы.</w:t>
      </w:r>
    </w:p>
    <w:bookmarkEnd w:id="383"/>
    <w:bookmarkStart w:name="z462" w:id="384"/>
    <w:p>
      <w:pPr>
        <w:spacing w:after="0"/>
        <w:ind w:left="0"/>
        <w:jc w:val="both"/>
      </w:pPr>
      <w:r>
        <w:rPr>
          <w:rFonts w:ascii="Times New Roman"/>
          <w:b w:val="false"/>
          <w:i w:val="false"/>
          <w:color w:val="000000"/>
          <w:sz w:val="28"/>
        </w:rPr>
        <w:t>
      15.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384"/>
    <w:bookmarkStart w:name="z463" w:id="385"/>
    <w:p>
      <w:pPr>
        <w:spacing w:after="0"/>
        <w:ind w:left="0"/>
        <w:jc w:val="both"/>
      </w:pPr>
      <w:r>
        <w:rPr>
          <w:rFonts w:ascii="Times New Roman"/>
          <w:b w:val="false"/>
          <w:i w:val="false"/>
          <w:color w:val="000000"/>
          <w:sz w:val="28"/>
        </w:rPr>
        <w:t>
      Примечание: Х – данная позиция не подлежит заполнению.</w:t>
      </w:r>
    </w:p>
    <w:bookmarkEnd w:id="385"/>
    <w:bookmarkStart w:name="z464" w:id="386"/>
    <w:p>
      <w:pPr>
        <w:spacing w:after="0"/>
        <w:ind w:left="0"/>
        <w:jc w:val="both"/>
      </w:pPr>
      <w:r>
        <w:rPr>
          <w:rFonts w:ascii="Times New Roman"/>
          <w:b w:val="false"/>
          <w:i w:val="false"/>
          <w:color w:val="000000"/>
          <w:sz w:val="28"/>
        </w:rPr>
        <w:t>
      15.1. Арифметико-логический контроль:</w:t>
      </w:r>
    </w:p>
    <w:bookmarkEnd w:id="386"/>
    <w:bookmarkStart w:name="z465" w:id="387"/>
    <w:p>
      <w:pPr>
        <w:spacing w:after="0"/>
        <w:ind w:left="0"/>
        <w:jc w:val="both"/>
      </w:pPr>
      <w:r>
        <w:rPr>
          <w:rFonts w:ascii="Times New Roman"/>
          <w:b w:val="false"/>
          <w:i w:val="false"/>
          <w:color w:val="000000"/>
          <w:sz w:val="28"/>
        </w:rPr>
        <w:t>
      1) Раздел 2 "Данные о списочной численности работников в среднем за отчетный год и фонде заработной платы:</w:t>
      </w:r>
    </w:p>
    <w:bookmarkEnd w:id="387"/>
    <w:bookmarkStart w:name="z466" w:id="388"/>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строк 1-1.1;</w:t>
      </w:r>
    </w:p>
    <w:bookmarkEnd w:id="388"/>
    <w:bookmarkStart w:name="z467" w:id="389"/>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строк 1-1.1;</w:t>
      </w:r>
    </w:p>
    <w:bookmarkEnd w:id="389"/>
    <w:bookmarkStart w:name="z468" w:id="390"/>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&gt;</w:t>
      </w:r>
      <w:r>
        <w:rPr>
          <w:rFonts w:ascii="Times New Roman"/>
          <w:b w:val="false"/>
          <w:i w:val="false"/>
          <w:color w:val="000000"/>
          <w:sz w:val="28"/>
        </w:rPr>
        <w:t xml:space="preserve"> графе 6 для строк 1-1.1;</w:t>
      </w:r>
    </w:p>
    <w:bookmarkEnd w:id="390"/>
    <w:bookmarkStart w:name="z469" w:id="391"/>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строке 1.1 по графам 1-6;</w:t>
      </w:r>
    </w:p>
    <w:bookmarkEnd w:id="391"/>
    <w:bookmarkStart w:name="z470" w:id="392"/>
    <w:p>
      <w:pPr>
        <w:spacing w:after="0"/>
        <w:ind w:left="0"/>
        <w:jc w:val="both"/>
      </w:pPr>
      <w:r>
        <w:rPr>
          <w:rFonts w:ascii="Times New Roman"/>
          <w:b w:val="false"/>
          <w:i w:val="false"/>
          <w:color w:val="000000"/>
          <w:sz w:val="28"/>
        </w:rPr>
        <w:t>
      строка 1= сумме строк 1.1 – 1.2 по графам 1, 3;</w:t>
      </w:r>
    </w:p>
    <w:bookmarkEnd w:id="392"/>
    <w:bookmarkStart w:name="z471" w:id="393"/>
    <w:p>
      <w:pPr>
        <w:spacing w:after="0"/>
        <w:ind w:left="0"/>
        <w:jc w:val="both"/>
      </w:pPr>
      <w:r>
        <w:rPr>
          <w:rFonts w:ascii="Times New Roman"/>
          <w:b w:val="false"/>
          <w:i w:val="false"/>
          <w:color w:val="000000"/>
          <w:sz w:val="28"/>
        </w:rPr>
        <w:t xml:space="preserve">
      строка 1.2 = сумме строк 1.2.1 – 1.2.2 по графам 1, 3; </w:t>
      </w:r>
    </w:p>
    <w:bookmarkEnd w:id="393"/>
    <w:bookmarkStart w:name="z472" w:id="394"/>
    <w:p>
      <w:pPr>
        <w:spacing w:after="0"/>
        <w:ind w:left="0"/>
        <w:jc w:val="both"/>
      </w:pPr>
      <w:r>
        <w:rPr>
          <w:rFonts w:ascii="Times New Roman"/>
          <w:b w:val="false"/>
          <w:i w:val="false"/>
          <w:color w:val="000000"/>
          <w:sz w:val="28"/>
        </w:rPr>
        <w:t>
      строка 1.3 + 1.4 = строке 1 по графам 1-6;</w:t>
      </w:r>
    </w:p>
    <w:bookmarkEnd w:id="394"/>
    <w:bookmarkStart w:name="z473" w:id="395"/>
    <w:p>
      <w:pPr>
        <w:spacing w:after="0"/>
        <w:ind w:left="0"/>
        <w:jc w:val="both"/>
      </w:pPr>
      <w:r>
        <w:rPr>
          <w:rFonts w:ascii="Times New Roman"/>
          <w:b w:val="false"/>
          <w:i w:val="false"/>
          <w:color w:val="000000"/>
          <w:sz w:val="28"/>
        </w:rPr>
        <w:t>
      строка 1.3 ˂ строки 1 по графам 1-6;</w:t>
      </w:r>
    </w:p>
    <w:bookmarkEnd w:id="395"/>
    <w:bookmarkStart w:name="z474" w:id="396"/>
    <w:p>
      <w:pPr>
        <w:spacing w:after="0"/>
        <w:ind w:left="0"/>
        <w:jc w:val="both"/>
      </w:pPr>
      <w:r>
        <w:rPr>
          <w:rFonts w:ascii="Times New Roman"/>
          <w:b w:val="false"/>
          <w:i w:val="false"/>
          <w:color w:val="000000"/>
          <w:sz w:val="28"/>
        </w:rPr>
        <w:t>
      строка 1.4 ˂ строки 1 по графам 1-6;</w:t>
      </w:r>
    </w:p>
    <w:bookmarkEnd w:id="396"/>
    <w:bookmarkStart w:name="z475" w:id="397"/>
    <w:p>
      <w:pPr>
        <w:spacing w:after="0"/>
        <w:ind w:left="0"/>
        <w:jc w:val="both"/>
      </w:pPr>
      <w:r>
        <w:rPr>
          <w:rFonts w:ascii="Times New Roman"/>
          <w:b w:val="false"/>
          <w:i w:val="false"/>
          <w:color w:val="000000"/>
          <w:sz w:val="28"/>
        </w:rPr>
        <w:t>
      если графа 3 &gt; 0, то графа 5 &gt; 0 для строк 1-1.1;</w:t>
      </w:r>
    </w:p>
    <w:bookmarkEnd w:id="397"/>
    <w:bookmarkStart w:name="z476" w:id="398"/>
    <w:p>
      <w:pPr>
        <w:spacing w:after="0"/>
        <w:ind w:left="0"/>
        <w:jc w:val="both"/>
      </w:pPr>
      <w:r>
        <w:rPr>
          <w:rFonts w:ascii="Times New Roman"/>
          <w:b w:val="false"/>
          <w:i w:val="false"/>
          <w:color w:val="000000"/>
          <w:sz w:val="28"/>
        </w:rPr>
        <w:t xml:space="preserve">
      если графа 4 &gt; 0, то графа 6 &gt; 0 для графа </w:t>
      </w:r>
    </w:p>
    <w:bookmarkEnd w:id="398"/>
    <w:bookmarkStart w:name="z477" w:id="399"/>
    <w:p>
      <w:pPr>
        <w:spacing w:after="0"/>
        <w:ind w:left="0"/>
        <w:jc w:val="both"/>
      </w:pPr>
      <w:r>
        <w:rPr>
          <w:rFonts w:ascii="Times New Roman"/>
          <w:b w:val="false"/>
          <w:i w:val="false"/>
          <w:color w:val="000000"/>
          <w:sz w:val="28"/>
        </w:rPr>
        <w:t>
      строк 1-1.1;</w:t>
      </w:r>
    </w:p>
    <w:bookmarkEnd w:id="399"/>
    <w:bookmarkStart w:name="z478" w:id="400"/>
    <w:p>
      <w:pPr>
        <w:spacing w:after="0"/>
        <w:ind w:left="0"/>
        <w:jc w:val="both"/>
      </w:pPr>
      <w:r>
        <w:rPr>
          <w:rFonts w:ascii="Times New Roman"/>
          <w:b w:val="false"/>
          <w:i w:val="false"/>
          <w:color w:val="000000"/>
          <w:sz w:val="28"/>
        </w:rPr>
        <w:t>
      если графа 5 &gt; 0, то графа 3 &gt; 0 для строк 1-1.1;</w:t>
      </w:r>
    </w:p>
    <w:bookmarkEnd w:id="400"/>
    <w:bookmarkStart w:name="z479" w:id="401"/>
    <w:p>
      <w:pPr>
        <w:spacing w:after="0"/>
        <w:ind w:left="0"/>
        <w:jc w:val="both"/>
      </w:pPr>
      <w:r>
        <w:rPr>
          <w:rFonts w:ascii="Times New Roman"/>
          <w:b w:val="false"/>
          <w:i w:val="false"/>
          <w:color w:val="000000"/>
          <w:sz w:val="28"/>
        </w:rPr>
        <w:t>
      если графа 6 &gt; 0, то графа 4 &gt; 0 для строк 1-1.1;</w:t>
      </w:r>
    </w:p>
    <w:bookmarkEnd w:id="401"/>
    <w:bookmarkStart w:name="z480" w:id="402"/>
    <w:p>
      <w:pPr>
        <w:spacing w:after="0"/>
        <w:ind w:left="0"/>
        <w:jc w:val="both"/>
      </w:pPr>
      <w:r>
        <w:rPr>
          <w:rFonts w:ascii="Times New Roman"/>
          <w:b w:val="false"/>
          <w:i w:val="false"/>
          <w:color w:val="000000"/>
          <w:sz w:val="28"/>
        </w:rPr>
        <w:t>
      если графа 3 – графа 4 &gt; 0, то графа 5 – графа 6 &gt; 0 для строк 1-1.1;</w:t>
      </w:r>
    </w:p>
    <w:bookmarkEnd w:id="402"/>
    <w:bookmarkStart w:name="z481" w:id="403"/>
    <w:p>
      <w:pPr>
        <w:spacing w:after="0"/>
        <w:ind w:left="0"/>
        <w:jc w:val="both"/>
      </w:pPr>
      <w:r>
        <w:rPr>
          <w:rFonts w:ascii="Times New Roman"/>
          <w:b w:val="false"/>
          <w:i w:val="false"/>
          <w:color w:val="000000"/>
          <w:sz w:val="28"/>
        </w:rPr>
        <w:t>
      если графа 5 – графа 6 &gt; 0, то графа 3 – графа 4 &gt; 0 для строк 1-1.1;</w:t>
      </w:r>
    </w:p>
    <w:bookmarkEnd w:id="403"/>
    <w:bookmarkStart w:name="z482" w:id="404"/>
    <w:p>
      <w:pPr>
        <w:spacing w:after="0"/>
        <w:ind w:left="0"/>
        <w:jc w:val="both"/>
      </w:pPr>
      <w:r>
        <w:rPr>
          <w:rFonts w:ascii="Times New Roman"/>
          <w:b w:val="false"/>
          <w:i w:val="false"/>
          <w:color w:val="000000"/>
          <w:sz w:val="28"/>
        </w:rPr>
        <w:t>
      графа 7 = графа 5 *1000 / графу 3 / 12 для строк 1-1.1;</w:t>
      </w:r>
    </w:p>
    <w:bookmarkEnd w:id="404"/>
    <w:bookmarkStart w:name="z483" w:id="405"/>
    <w:p>
      <w:pPr>
        <w:spacing w:after="0"/>
        <w:ind w:left="0"/>
        <w:jc w:val="both"/>
      </w:pPr>
      <w:r>
        <w:rPr>
          <w:rFonts w:ascii="Times New Roman"/>
          <w:b w:val="false"/>
          <w:i w:val="false"/>
          <w:color w:val="000000"/>
          <w:sz w:val="28"/>
        </w:rPr>
        <w:t>
      графа 8 = графа 6 *1000 / графу 4 / 12 для строк 1-1.1.</w:t>
      </w:r>
    </w:p>
    <w:bookmarkEnd w:id="405"/>
    <w:bookmarkStart w:name="z484" w:id="406"/>
    <w:p>
      <w:pPr>
        <w:spacing w:after="0"/>
        <w:ind w:left="0"/>
        <w:jc w:val="both"/>
      </w:pPr>
      <w:r>
        <w:rPr>
          <w:rFonts w:ascii="Times New Roman"/>
          <w:b w:val="false"/>
          <w:i w:val="false"/>
          <w:color w:val="000000"/>
          <w:sz w:val="28"/>
        </w:rPr>
        <w:t>
      2) Раздел 3 "Данные о списочной численности работников в среднем за отчетный год и фонде заработной платы по основным группам занятий":</w:t>
      </w:r>
    </w:p>
    <w:bookmarkEnd w:id="406"/>
    <w:bookmarkStart w:name="z485" w:id="407"/>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p>
    <w:bookmarkEnd w:id="407"/>
    <w:bookmarkStart w:name="z486" w:id="408"/>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bookmarkEnd w:id="408"/>
    <w:bookmarkStart w:name="z487" w:id="409"/>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bookmarkEnd w:id="409"/>
    <w:bookmarkStart w:name="z488" w:id="410"/>
    <w:p>
      <w:pPr>
        <w:spacing w:after="0"/>
        <w:ind w:left="0"/>
        <w:jc w:val="both"/>
      </w:pPr>
      <w:r>
        <w:rPr>
          <w:rFonts w:ascii="Times New Roman"/>
          <w:b w:val="false"/>
          <w:i w:val="false"/>
          <w:color w:val="000000"/>
          <w:sz w:val="28"/>
        </w:rPr>
        <w:t>
      строка 1 = сумме строк 1.1 – 1.9 по графам 1-6;</w:t>
      </w:r>
    </w:p>
    <w:bookmarkEnd w:id="410"/>
    <w:bookmarkStart w:name="z489" w:id="411"/>
    <w:p>
      <w:pPr>
        <w:spacing w:after="0"/>
        <w:ind w:left="0"/>
        <w:jc w:val="both"/>
      </w:pPr>
      <w:r>
        <w:rPr>
          <w:rFonts w:ascii="Times New Roman"/>
          <w:b w:val="false"/>
          <w:i w:val="false"/>
          <w:color w:val="000000"/>
          <w:sz w:val="28"/>
        </w:rPr>
        <w:t>
      если графа 3 &gt; 0, то графа 5 &gt; 0 для каждой строки;</w:t>
      </w:r>
    </w:p>
    <w:bookmarkEnd w:id="411"/>
    <w:bookmarkStart w:name="z490" w:id="412"/>
    <w:p>
      <w:pPr>
        <w:spacing w:after="0"/>
        <w:ind w:left="0"/>
        <w:jc w:val="both"/>
      </w:pPr>
      <w:r>
        <w:rPr>
          <w:rFonts w:ascii="Times New Roman"/>
          <w:b w:val="false"/>
          <w:i w:val="false"/>
          <w:color w:val="000000"/>
          <w:sz w:val="28"/>
        </w:rPr>
        <w:t>
      если графа 4 &gt; 0, то графа 6 &gt; 0 для каждой строки;</w:t>
      </w:r>
    </w:p>
    <w:bookmarkEnd w:id="412"/>
    <w:bookmarkStart w:name="z491" w:id="413"/>
    <w:p>
      <w:pPr>
        <w:spacing w:after="0"/>
        <w:ind w:left="0"/>
        <w:jc w:val="both"/>
      </w:pPr>
      <w:r>
        <w:rPr>
          <w:rFonts w:ascii="Times New Roman"/>
          <w:b w:val="false"/>
          <w:i w:val="false"/>
          <w:color w:val="000000"/>
          <w:sz w:val="28"/>
        </w:rPr>
        <w:t>
      если графа 5 &gt; 0, то графа 3 &gt; 0 для каждой строки;</w:t>
      </w:r>
    </w:p>
    <w:bookmarkEnd w:id="413"/>
    <w:bookmarkStart w:name="z492" w:id="414"/>
    <w:p>
      <w:pPr>
        <w:spacing w:after="0"/>
        <w:ind w:left="0"/>
        <w:jc w:val="both"/>
      </w:pPr>
      <w:r>
        <w:rPr>
          <w:rFonts w:ascii="Times New Roman"/>
          <w:b w:val="false"/>
          <w:i w:val="false"/>
          <w:color w:val="000000"/>
          <w:sz w:val="28"/>
        </w:rPr>
        <w:t>
      если графа 6 &gt; 0, то графа 4 &gt; 0 для каждой строки;</w:t>
      </w:r>
    </w:p>
    <w:bookmarkEnd w:id="414"/>
    <w:bookmarkStart w:name="z493" w:id="415"/>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415"/>
    <w:bookmarkStart w:name="z494" w:id="416"/>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416"/>
    <w:bookmarkStart w:name="z495" w:id="417"/>
    <w:p>
      <w:pPr>
        <w:spacing w:after="0"/>
        <w:ind w:left="0"/>
        <w:jc w:val="both"/>
      </w:pPr>
      <w:r>
        <w:rPr>
          <w:rFonts w:ascii="Times New Roman"/>
          <w:b w:val="false"/>
          <w:i w:val="false"/>
          <w:color w:val="000000"/>
          <w:sz w:val="28"/>
        </w:rPr>
        <w:t>
      графа 7 = графа 5 *1000 / графу 3 / 12 для каждой строки;</w:t>
      </w:r>
    </w:p>
    <w:bookmarkEnd w:id="417"/>
    <w:bookmarkStart w:name="z496" w:id="418"/>
    <w:p>
      <w:pPr>
        <w:spacing w:after="0"/>
        <w:ind w:left="0"/>
        <w:jc w:val="both"/>
      </w:pPr>
      <w:r>
        <w:rPr>
          <w:rFonts w:ascii="Times New Roman"/>
          <w:b w:val="false"/>
          <w:i w:val="false"/>
          <w:color w:val="000000"/>
          <w:sz w:val="28"/>
        </w:rPr>
        <w:t>
      графа 8 = графа 6 *1000 / графу 4 / 12 для каждой строки.</w:t>
      </w:r>
    </w:p>
    <w:bookmarkEnd w:id="418"/>
    <w:bookmarkStart w:name="z497" w:id="419"/>
    <w:p>
      <w:pPr>
        <w:spacing w:after="0"/>
        <w:ind w:left="0"/>
        <w:jc w:val="both"/>
      </w:pPr>
      <w:r>
        <w:rPr>
          <w:rFonts w:ascii="Times New Roman"/>
          <w:b w:val="false"/>
          <w:i w:val="false"/>
          <w:color w:val="000000"/>
          <w:sz w:val="28"/>
        </w:rPr>
        <w:t>
      3) Раздел 4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bookmarkEnd w:id="419"/>
    <w:bookmarkStart w:name="z498" w:id="420"/>
    <w:p>
      <w:pPr>
        <w:spacing w:after="0"/>
        <w:ind w:left="0"/>
        <w:jc w:val="both"/>
      </w:pPr>
      <w:r>
        <w:rPr>
          <w:rFonts w:ascii="Times New Roman"/>
          <w:b w:val="false"/>
          <w:i w:val="false"/>
          <w:color w:val="000000"/>
          <w:sz w:val="28"/>
        </w:rPr>
        <w:t>
      если строка 1 &gt; 0, то строка 3 &gt; 0 по графе 1, допустимый для 94 – кода ОКЭД (по ОКЭД у каталога);</w:t>
      </w:r>
    </w:p>
    <w:bookmarkEnd w:id="420"/>
    <w:bookmarkStart w:name="z499" w:id="421"/>
    <w:p>
      <w:pPr>
        <w:spacing w:after="0"/>
        <w:ind w:left="0"/>
        <w:jc w:val="both"/>
      </w:pPr>
      <w:r>
        <w:rPr>
          <w:rFonts w:ascii="Times New Roman"/>
          <w:b w:val="false"/>
          <w:i w:val="false"/>
          <w:color w:val="000000"/>
          <w:sz w:val="28"/>
        </w:rPr>
        <w:t>
      если строка 2 &gt; 0, то строка 4 &gt; 0 по графе 1;</w:t>
      </w:r>
    </w:p>
    <w:bookmarkEnd w:id="421"/>
    <w:bookmarkStart w:name="z500" w:id="422"/>
    <w:p>
      <w:pPr>
        <w:spacing w:after="0"/>
        <w:ind w:left="0"/>
        <w:jc w:val="both"/>
      </w:pPr>
      <w:r>
        <w:rPr>
          <w:rFonts w:ascii="Times New Roman"/>
          <w:b w:val="false"/>
          <w:i w:val="false"/>
          <w:color w:val="000000"/>
          <w:sz w:val="28"/>
        </w:rPr>
        <w:t>
      если строка 3 &gt; 0, то строка 1 &gt; 0 по графе 1;</w:t>
      </w:r>
    </w:p>
    <w:bookmarkEnd w:id="422"/>
    <w:bookmarkStart w:name="z501" w:id="423"/>
    <w:p>
      <w:pPr>
        <w:spacing w:after="0"/>
        <w:ind w:left="0"/>
        <w:jc w:val="both"/>
      </w:pPr>
      <w:r>
        <w:rPr>
          <w:rFonts w:ascii="Times New Roman"/>
          <w:b w:val="false"/>
          <w:i w:val="false"/>
          <w:color w:val="000000"/>
          <w:sz w:val="28"/>
        </w:rPr>
        <w:t>
      если строка 4 &gt; 0, то строка 2 &gt; 0 по графе 1;</w:t>
      </w:r>
    </w:p>
    <w:bookmarkEnd w:id="423"/>
    <w:bookmarkStart w:name="z502" w:id="424"/>
    <w:p>
      <w:pPr>
        <w:spacing w:after="0"/>
        <w:ind w:left="0"/>
        <w:jc w:val="both"/>
      </w:pPr>
      <w:r>
        <w:rPr>
          <w:rFonts w:ascii="Times New Roman"/>
          <w:b w:val="false"/>
          <w:i w:val="false"/>
          <w:color w:val="000000"/>
          <w:sz w:val="28"/>
        </w:rPr>
        <w:t>
      строка 5=0 по графе 1, допустимый;</w:t>
      </w:r>
    </w:p>
    <w:bookmarkEnd w:id="424"/>
    <w:bookmarkStart w:name="z503" w:id="425"/>
    <w:p>
      <w:pPr>
        <w:spacing w:after="0"/>
        <w:ind w:left="0"/>
        <w:jc w:val="both"/>
      </w:pPr>
      <w:r>
        <w:rPr>
          <w:rFonts w:ascii="Times New Roman"/>
          <w:b w:val="false"/>
          <w:i w:val="false"/>
          <w:color w:val="000000"/>
          <w:sz w:val="28"/>
        </w:rPr>
        <w:t>
      строка 6=0 по графе 1, допустимый.</w:t>
      </w:r>
    </w:p>
    <w:bookmarkEnd w:id="425"/>
    <w:bookmarkStart w:name="z504" w:id="426"/>
    <w:p>
      <w:pPr>
        <w:spacing w:after="0"/>
        <w:ind w:left="0"/>
        <w:jc w:val="both"/>
      </w:pPr>
      <w:r>
        <w:rPr>
          <w:rFonts w:ascii="Times New Roman"/>
          <w:b w:val="false"/>
          <w:i w:val="false"/>
          <w:color w:val="000000"/>
          <w:sz w:val="28"/>
        </w:rPr>
        <w:t>
      4) Раздел 5 "Данные об использовании календарного фонда времени работников":</w:t>
      </w:r>
    </w:p>
    <w:bookmarkEnd w:id="426"/>
    <w:bookmarkStart w:name="z505" w:id="427"/>
    <w:p>
      <w:pPr>
        <w:spacing w:after="0"/>
        <w:ind w:left="0"/>
        <w:jc w:val="both"/>
      </w:pPr>
      <w:r>
        <w:rPr>
          <w:rFonts w:ascii="Times New Roman"/>
          <w:b w:val="false"/>
          <w:i w:val="false"/>
          <w:color w:val="000000"/>
          <w:sz w:val="28"/>
        </w:rPr>
        <w:t>
      строка 3 = сумме строк 3.1 – 3.6 по графе 1;</w:t>
      </w:r>
    </w:p>
    <w:bookmarkEnd w:id="427"/>
    <w:bookmarkStart w:name="z506" w:id="428"/>
    <w:p>
      <w:pPr>
        <w:spacing w:after="0"/>
        <w:ind w:left="0"/>
        <w:jc w:val="both"/>
      </w:pPr>
      <w:r>
        <w:rPr>
          <w:rFonts w:ascii="Times New Roman"/>
          <w:b w:val="false"/>
          <w:i w:val="false"/>
          <w:color w:val="000000"/>
          <w:sz w:val="28"/>
        </w:rPr>
        <w:t>
      (строка 1 + строка 3 + строка 4) / (строка 1 графы 1 раздела 2) = 365 (для 2017 – 2019 годов) по графе 1;</w:t>
      </w:r>
    </w:p>
    <w:bookmarkEnd w:id="428"/>
    <w:bookmarkStart w:name="z507" w:id="429"/>
    <w:p>
      <w:pPr>
        <w:spacing w:after="0"/>
        <w:ind w:left="0"/>
        <w:jc w:val="both"/>
      </w:pPr>
      <w:r>
        <w:rPr>
          <w:rFonts w:ascii="Times New Roman"/>
          <w:b w:val="false"/>
          <w:i w:val="false"/>
          <w:color w:val="000000"/>
          <w:sz w:val="28"/>
        </w:rPr>
        <w:t>
      если строка 1 &gt; 0, то строка 2 &gt; 0 по графе 1;</w:t>
      </w:r>
    </w:p>
    <w:bookmarkEnd w:id="429"/>
    <w:bookmarkStart w:name="z508" w:id="430"/>
    <w:p>
      <w:pPr>
        <w:spacing w:after="0"/>
        <w:ind w:left="0"/>
        <w:jc w:val="both"/>
      </w:pPr>
      <w:r>
        <w:rPr>
          <w:rFonts w:ascii="Times New Roman"/>
          <w:b w:val="false"/>
          <w:i w:val="false"/>
          <w:color w:val="000000"/>
          <w:sz w:val="28"/>
        </w:rPr>
        <w:t>
      если строка 2 &gt; 0, то строка 1 &gt; 0 по графе 1.</w:t>
      </w:r>
    </w:p>
    <w:bookmarkEnd w:id="430"/>
    <w:bookmarkStart w:name="z509" w:id="431"/>
    <w:p>
      <w:pPr>
        <w:spacing w:after="0"/>
        <w:ind w:left="0"/>
        <w:jc w:val="both"/>
      </w:pPr>
      <w:r>
        <w:rPr>
          <w:rFonts w:ascii="Times New Roman"/>
          <w:b w:val="false"/>
          <w:i w:val="false"/>
          <w:color w:val="000000"/>
          <w:sz w:val="28"/>
        </w:rPr>
        <w:t>
      5) Раздел 6 "Информация об обучении работников за счет средств работодателя (за отчетный год)":</w:t>
      </w:r>
    </w:p>
    <w:bookmarkEnd w:id="431"/>
    <w:bookmarkStart w:name="z510" w:id="432"/>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1.1 + строка 1.2 + строка 1.3 для каждой графы;</w:t>
      </w:r>
    </w:p>
    <w:bookmarkEnd w:id="432"/>
    <w:bookmarkStart w:name="z511" w:id="433"/>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 + графа 3 + графа 4 для каждой строки.</w:t>
      </w:r>
    </w:p>
    <w:bookmarkEnd w:id="433"/>
    <w:bookmarkStart w:name="z512" w:id="434"/>
    <w:p>
      <w:pPr>
        <w:spacing w:after="0"/>
        <w:ind w:left="0"/>
        <w:jc w:val="both"/>
      </w:pPr>
      <w:r>
        <w:rPr>
          <w:rFonts w:ascii="Times New Roman"/>
          <w:b w:val="false"/>
          <w:i w:val="false"/>
          <w:color w:val="000000"/>
          <w:sz w:val="28"/>
        </w:rPr>
        <w:t>
      6) Раздел 7 "Данные о движении рабочей силы":</w:t>
      </w:r>
    </w:p>
    <w:bookmarkEnd w:id="434"/>
    <w:bookmarkStart w:name="z513" w:id="435"/>
    <w:p>
      <w:pPr>
        <w:spacing w:after="0"/>
        <w:ind w:left="0"/>
        <w:jc w:val="both"/>
      </w:pPr>
      <w:r>
        <w:rPr>
          <w:rFonts w:ascii="Times New Roman"/>
          <w:b w:val="false"/>
          <w:i w:val="false"/>
          <w:color w:val="000000"/>
          <w:sz w:val="28"/>
        </w:rPr>
        <w:t>
      строка 2.2 = строка 2.2.1 + 2.2.2 по графам 1, 5;</w:t>
      </w:r>
    </w:p>
    <w:bookmarkEnd w:id="435"/>
    <w:bookmarkStart w:name="z514" w:id="436"/>
    <w:p>
      <w:pPr>
        <w:spacing w:after="0"/>
        <w:ind w:left="0"/>
        <w:jc w:val="both"/>
      </w:pPr>
      <w:r>
        <w:rPr>
          <w:rFonts w:ascii="Times New Roman"/>
          <w:b w:val="false"/>
          <w:i w:val="false"/>
          <w:color w:val="000000"/>
          <w:sz w:val="28"/>
        </w:rPr>
        <w:t>
      строка 2.2.1 = сумме строк (2.2.1.1 -2.2.1.9) по графам 1, 5;</w:t>
      </w:r>
    </w:p>
    <w:bookmarkEnd w:id="436"/>
    <w:bookmarkStart w:name="z515" w:id="437"/>
    <w:p>
      <w:pPr>
        <w:spacing w:after="0"/>
        <w:ind w:left="0"/>
        <w:jc w:val="both"/>
      </w:pPr>
      <w:r>
        <w:rPr>
          <w:rFonts w:ascii="Times New Roman"/>
          <w:b w:val="false"/>
          <w:i w:val="false"/>
          <w:color w:val="000000"/>
          <w:sz w:val="28"/>
        </w:rPr>
        <w:t>
      строка 2.2.2 = сумме строк (2.2.2.1 -2.2.2.6) по графам 1, 5;</w:t>
      </w:r>
    </w:p>
    <w:bookmarkEnd w:id="437"/>
    <w:bookmarkStart w:name="z516" w:id="438"/>
    <w:p>
      <w:pPr>
        <w:spacing w:after="0"/>
        <w:ind w:left="0"/>
        <w:jc w:val="both"/>
      </w:pP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строке 2.1.1 по графам 1, 5;</w:t>
      </w:r>
    </w:p>
    <w:bookmarkEnd w:id="438"/>
    <w:bookmarkStart w:name="z517" w:id="439"/>
    <w:p>
      <w:pPr>
        <w:spacing w:after="0"/>
        <w:ind w:left="0"/>
        <w:jc w:val="both"/>
      </w:pP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строка 2.1 + строка 2.2 + строка 2.3 по графам 1, 5;</w:t>
      </w:r>
    </w:p>
    <w:bookmarkEnd w:id="439"/>
    <w:bookmarkStart w:name="z518" w:id="440"/>
    <w:p>
      <w:pPr>
        <w:spacing w:after="0"/>
        <w:ind w:left="0"/>
        <w:jc w:val="both"/>
      </w:pPr>
      <w:r>
        <w:rPr>
          <w:rFonts w:ascii="Times New Roman"/>
          <w:b w:val="false"/>
          <w:i w:val="false"/>
          <w:color w:val="000000"/>
          <w:sz w:val="28"/>
        </w:rPr>
        <w:t>
      строка 3 = сумме строк 3.1 – 3.8 для каждой графы;</w:t>
      </w:r>
    </w:p>
    <w:bookmarkEnd w:id="440"/>
    <w:bookmarkStart w:name="z519" w:id="441"/>
    <w:p>
      <w:pPr>
        <w:spacing w:after="0"/>
        <w:ind w:left="0"/>
        <w:jc w:val="both"/>
      </w:pPr>
      <w:r>
        <w:rPr>
          <w:rFonts w:ascii="Times New Roman"/>
          <w:b w:val="false"/>
          <w:i w:val="false"/>
          <w:color w:val="000000"/>
          <w:sz w:val="28"/>
        </w:rPr>
        <w:t>
      строка 3.8 = строка 3.8.1 + 3.8.2 по графам 1, 5;</w:t>
      </w:r>
    </w:p>
    <w:bookmarkEnd w:id="441"/>
    <w:bookmarkStart w:name="z520" w:id="442"/>
    <w:p>
      <w:pPr>
        <w:spacing w:after="0"/>
        <w:ind w:left="0"/>
        <w:jc w:val="both"/>
      </w:pPr>
      <w:r>
        <w:rPr>
          <w:rFonts w:ascii="Times New Roman"/>
          <w:b w:val="false"/>
          <w:i w:val="false"/>
          <w:color w:val="000000"/>
          <w:sz w:val="28"/>
        </w:rPr>
        <w:t>
      строка 3.8.1 = сумме строк (3.8.1.1 - 3.8.1.9) по графам 1, 5;</w:t>
      </w:r>
    </w:p>
    <w:bookmarkEnd w:id="442"/>
    <w:bookmarkStart w:name="z521" w:id="443"/>
    <w:p>
      <w:pPr>
        <w:spacing w:after="0"/>
        <w:ind w:left="0"/>
        <w:jc w:val="both"/>
      </w:pPr>
      <w:r>
        <w:rPr>
          <w:rFonts w:ascii="Times New Roman"/>
          <w:b w:val="false"/>
          <w:i w:val="false"/>
          <w:color w:val="000000"/>
          <w:sz w:val="28"/>
        </w:rPr>
        <w:t>
      строка 3.8.2 = сумме строк (3.8.2.1 -3.8.2.6) по графам 1, 5;</w:t>
      </w:r>
    </w:p>
    <w:bookmarkEnd w:id="443"/>
    <w:bookmarkStart w:name="z522" w:id="444"/>
    <w:p>
      <w:pPr>
        <w:spacing w:after="0"/>
        <w:ind w:left="0"/>
        <w:jc w:val="both"/>
      </w:pPr>
      <w:r>
        <w:rPr>
          <w:rFonts w:ascii="Times New Roman"/>
          <w:b w:val="false"/>
          <w:i w:val="false"/>
          <w:color w:val="000000"/>
          <w:sz w:val="28"/>
        </w:rPr>
        <w:t>
      строка 4 = строка 1 + строка 2 – строка 3 для каждой графы;</w:t>
      </w:r>
    </w:p>
    <w:bookmarkEnd w:id="444"/>
    <w:bookmarkStart w:name="z523" w:id="445"/>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5 для строк 1- 4;</w:t>
      </w:r>
    </w:p>
    <w:bookmarkEnd w:id="445"/>
    <w:bookmarkStart w:name="z524" w:id="446"/>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сумме граф 2-4 для строк 1- 4.</w:t>
      </w:r>
    </w:p>
    <w:bookmarkEnd w:id="446"/>
    <w:bookmarkStart w:name="z525" w:id="447"/>
    <w:p>
      <w:pPr>
        <w:spacing w:after="0"/>
        <w:ind w:left="0"/>
        <w:jc w:val="both"/>
      </w:pPr>
      <w:r>
        <w:rPr>
          <w:rFonts w:ascii="Times New Roman"/>
          <w:b w:val="false"/>
          <w:i w:val="false"/>
          <w:color w:val="000000"/>
          <w:sz w:val="28"/>
        </w:rPr>
        <w:t>
      7) Раздел 8 "Данные о составе списочной численности работников на конец отчетного года":</w:t>
      </w:r>
    </w:p>
    <w:bookmarkEnd w:id="447"/>
    <w:bookmarkStart w:name="z526" w:id="448"/>
    <w:p>
      <w:pPr>
        <w:spacing w:after="0"/>
        <w:ind w:left="0"/>
        <w:jc w:val="both"/>
      </w:pPr>
      <w:r>
        <w:rPr>
          <w:rFonts w:ascii="Times New Roman"/>
          <w:b w:val="false"/>
          <w:i w:val="false"/>
          <w:color w:val="000000"/>
          <w:sz w:val="28"/>
        </w:rPr>
        <w:t>
      строка 1 = сумме строк 1.1 – 1.4 по графе 1;</w:t>
      </w:r>
    </w:p>
    <w:bookmarkEnd w:id="448"/>
    <w:bookmarkStart w:name="z527" w:id="449"/>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строке 2 по графе 1;</w:t>
      </w:r>
    </w:p>
    <w:bookmarkEnd w:id="449"/>
    <w:bookmarkStart w:name="z528" w:id="450"/>
    <w:p>
      <w:pPr>
        <w:spacing w:after="0"/>
        <w:ind w:left="0"/>
        <w:jc w:val="both"/>
      </w:pPr>
      <w:r>
        <w:rPr>
          <w:rFonts w:ascii="Times New Roman"/>
          <w:b w:val="false"/>
          <w:i w:val="false"/>
          <w:color w:val="000000"/>
          <w:sz w:val="28"/>
        </w:rPr>
        <w:t>
      строка 1.4</w:t>
      </w:r>
      <w:r>
        <w:rPr>
          <w:rFonts w:ascii="Times New Roman"/>
          <w:b w:val="false"/>
          <w:i w:val="false"/>
          <w:color w:val="000000"/>
          <w:sz w:val="28"/>
          <w:u w:val="single"/>
        </w:rPr>
        <w:t>&gt;</w:t>
      </w:r>
      <w:r>
        <w:rPr>
          <w:rFonts w:ascii="Times New Roman"/>
          <w:b w:val="false"/>
          <w:i w:val="false"/>
          <w:color w:val="000000"/>
          <w:sz w:val="28"/>
        </w:rPr>
        <w:t>строке 2 по графе 1- допустимый;</w:t>
      </w:r>
    </w:p>
    <w:bookmarkEnd w:id="450"/>
    <w:bookmarkStart w:name="z529" w:id="451"/>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строке 3 по графе 1;</w:t>
      </w:r>
    </w:p>
    <w:bookmarkEnd w:id="451"/>
    <w:bookmarkStart w:name="z530" w:id="452"/>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строке 3.1 по графе 1;</w:t>
      </w:r>
    </w:p>
    <w:bookmarkEnd w:id="452"/>
    <w:bookmarkStart w:name="z531" w:id="453"/>
    <w:p>
      <w:pPr>
        <w:spacing w:after="0"/>
        <w:ind w:left="0"/>
        <w:jc w:val="both"/>
      </w:pP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строке 3.1 по графе 1.</w:t>
      </w:r>
    </w:p>
    <w:bookmarkEnd w:id="453"/>
    <w:bookmarkStart w:name="z532" w:id="454"/>
    <w:p>
      <w:pPr>
        <w:spacing w:after="0"/>
        <w:ind w:left="0"/>
        <w:jc w:val="both"/>
      </w:pPr>
      <w:r>
        <w:rPr>
          <w:rFonts w:ascii="Times New Roman"/>
          <w:b w:val="false"/>
          <w:i w:val="false"/>
          <w:color w:val="000000"/>
          <w:sz w:val="28"/>
        </w:rPr>
        <w:t>
      8) Раздел 9 "Данные о затратах на содержание рабочей силы, тысяч тенге (с десятичным знаком)":</w:t>
      </w:r>
    </w:p>
    <w:bookmarkEnd w:id="454"/>
    <w:bookmarkStart w:name="z533" w:id="455"/>
    <w:p>
      <w:pPr>
        <w:spacing w:after="0"/>
        <w:ind w:left="0"/>
        <w:jc w:val="both"/>
      </w:pPr>
      <w:r>
        <w:rPr>
          <w:rFonts w:ascii="Times New Roman"/>
          <w:b w:val="false"/>
          <w:i w:val="false"/>
          <w:color w:val="000000"/>
          <w:sz w:val="28"/>
        </w:rPr>
        <w:t>
      строка 1 = строка 1.1 + строка 1.2 по графе 1;</w:t>
      </w:r>
    </w:p>
    <w:bookmarkEnd w:id="455"/>
    <w:bookmarkStart w:name="z534" w:id="456"/>
    <w:p>
      <w:pPr>
        <w:spacing w:after="0"/>
        <w:ind w:left="0"/>
        <w:jc w:val="both"/>
      </w:pPr>
      <w:r>
        <w:rPr>
          <w:rFonts w:ascii="Times New Roman"/>
          <w:b w:val="false"/>
          <w:i w:val="false"/>
          <w:color w:val="000000"/>
          <w:sz w:val="28"/>
        </w:rPr>
        <w:t>
      строка 1.1 = сумме строк 1.1.1 – 1.1.5 по графе 1;</w:t>
      </w:r>
    </w:p>
    <w:bookmarkEnd w:id="456"/>
    <w:bookmarkStart w:name="z535" w:id="457"/>
    <w:p>
      <w:pPr>
        <w:spacing w:after="0"/>
        <w:ind w:left="0"/>
        <w:jc w:val="both"/>
      </w:pPr>
      <w:r>
        <w:rPr>
          <w:rFonts w:ascii="Times New Roman"/>
          <w:b w:val="false"/>
          <w:i w:val="false"/>
          <w:color w:val="000000"/>
          <w:sz w:val="28"/>
        </w:rPr>
        <w:t>
      строка 1.2 = сумме строк 1.2.1 – 1.2.6 по графе 1;</w:t>
      </w:r>
    </w:p>
    <w:bookmarkEnd w:id="457"/>
    <w:bookmarkStart w:name="z536" w:id="458"/>
    <w:p>
      <w:pPr>
        <w:spacing w:after="0"/>
        <w:ind w:left="0"/>
        <w:jc w:val="both"/>
      </w:pPr>
      <w:r>
        <w:rPr>
          <w:rFonts w:ascii="Times New Roman"/>
          <w:b w:val="false"/>
          <w:i w:val="false"/>
          <w:color w:val="000000"/>
          <w:sz w:val="28"/>
        </w:rPr>
        <w:t>
      строка 1.2.1 = сумме строк 1.2.1.1 – 1.2.1.3 по графе 1;</w:t>
      </w:r>
    </w:p>
    <w:bookmarkEnd w:id="458"/>
    <w:bookmarkStart w:name="z537" w:id="459"/>
    <w:p>
      <w:pPr>
        <w:spacing w:after="0"/>
        <w:ind w:left="0"/>
        <w:jc w:val="both"/>
      </w:pPr>
      <w:r>
        <w:rPr>
          <w:rFonts w:ascii="Times New Roman"/>
          <w:b w:val="false"/>
          <w:i w:val="false"/>
          <w:color w:val="000000"/>
          <w:sz w:val="28"/>
        </w:rPr>
        <w:t xml:space="preserve">
      строка 1.2.2 </w:t>
      </w:r>
      <w:r>
        <w:rPr>
          <w:rFonts w:ascii="Times New Roman"/>
          <w:b w:val="false"/>
          <w:i w:val="false"/>
          <w:color w:val="000000"/>
          <w:sz w:val="28"/>
          <w:u w:val="single"/>
        </w:rPr>
        <w:t>&gt;</w:t>
      </w:r>
      <w:r>
        <w:rPr>
          <w:rFonts w:ascii="Times New Roman"/>
          <w:b w:val="false"/>
          <w:i w:val="false"/>
          <w:color w:val="000000"/>
          <w:sz w:val="28"/>
        </w:rPr>
        <w:t xml:space="preserve"> строки 1.2.2.1 по графе 1;</w:t>
      </w:r>
    </w:p>
    <w:bookmarkEnd w:id="459"/>
    <w:bookmarkStart w:name="z538" w:id="460"/>
    <w:p>
      <w:pPr>
        <w:spacing w:after="0"/>
        <w:ind w:left="0"/>
        <w:jc w:val="both"/>
      </w:pPr>
      <w:r>
        <w:rPr>
          <w:rFonts w:ascii="Times New Roman"/>
          <w:b w:val="false"/>
          <w:i w:val="false"/>
          <w:color w:val="000000"/>
          <w:sz w:val="28"/>
        </w:rPr>
        <w:t>
      строка 1.2.3 = сумме строк 1.2.3.1 – 1.2.3.2 по графе 1;</w:t>
      </w:r>
    </w:p>
    <w:bookmarkEnd w:id="460"/>
    <w:bookmarkStart w:name="z539" w:id="461"/>
    <w:p>
      <w:pPr>
        <w:spacing w:after="0"/>
        <w:ind w:left="0"/>
        <w:jc w:val="both"/>
      </w:pPr>
      <w:r>
        <w:rPr>
          <w:rFonts w:ascii="Times New Roman"/>
          <w:b w:val="false"/>
          <w:i w:val="false"/>
          <w:color w:val="000000"/>
          <w:sz w:val="28"/>
        </w:rPr>
        <w:t>
      строка 1.2.6 = сумме строк 1.2.6.1 – 1.2.6.2 по графе 1.</w:t>
      </w:r>
    </w:p>
    <w:bookmarkEnd w:id="461"/>
    <w:bookmarkStart w:name="z540" w:id="462"/>
    <w:p>
      <w:pPr>
        <w:spacing w:after="0"/>
        <w:ind w:left="0"/>
        <w:jc w:val="both"/>
      </w:pPr>
      <w:r>
        <w:rPr>
          <w:rFonts w:ascii="Times New Roman"/>
          <w:b w:val="false"/>
          <w:i w:val="false"/>
          <w:color w:val="000000"/>
          <w:sz w:val="28"/>
        </w:rPr>
        <w:t>
      9) Контроль между разделами:</w:t>
      </w:r>
    </w:p>
    <w:bookmarkEnd w:id="462"/>
    <w:bookmarkStart w:name="z541" w:id="463"/>
    <w:p>
      <w:pPr>
        <w:spacing w:after="0"/>
        <w:ind w:left="0"/>
        <w:jc w:val="both"/>
      </w:pPr>
      <w:r>
        <w:rPr>
          <w:rFonts w:ascii="Times New Roman"/>
          <w:b w:val="false"/>
          <w:i w:val="false"/>
          <w:color w:val="000000"/>
          <w:sz w:val="28"/>
        </w:rPr>
        <w:t>
      строка 1 раздела 2 = строке 1 раздела 3 для каждой графы;</w:t>
      </w:r>
    </w:p>
    <w:bookmarkEnd w:id="463"/>
    <w:bookmarkStart w:name="z542" w:id="464"/>
    <w:p>
      <w:pPr>
        <w:spacing w:after="0"/>
        <w:ind w:left="0"/>
        <w:jc w:val="both"/>
      </w:pPr>
      <w:r>
        <w:rPr>
          <w:rFonts w:ascii="Times New Roman"/>
          <w:b w:val="false"/>
          <w:i w:val="false"/>
          <w:color w:val="000000"/>
          <w:sz w:val="28"/>
        </w:rPr>
        <w:t>
      строка 1 графы 5 раздела 2 = строке 1.1 графы 1 раздела 9;</w:t>
      </w:r>
    </w:p>
    <w:bookmarkEnd w:id="464"/>
    <w:bookmarkStart w:name="z543" w:id="465"/>
    <w:p>
      <w:pPr>
        <w:spacing w:after="0"/>
        <w:ind w:left="0"/>
        <w:jc w:val="both"/>
      </w:pPr>
      <w:r>
        <w:rPr>
          <w:rFonts w:ascii="Times New Roman"/>
          <w:b w:val="false"/>
          <w:i w:val="false"/>
          <w:color w:val="000000"/>
          <w:sz w:val="28"/>
        </w:rPr>
        <w:t>
      строка 4 графы 1 раздела 7 = строке 1 графы 1 раздела 8;</w:t>
      </w:r>
    </w:p>
    <w:bookmarkEnd w:id="465"/>
    <w:bookmarkStart w:name="z544" w:id="466"/>
    <w:p>
      <w:pPr>
        <w:spacing w:after="0"/>
        <w:ind w:left="0"/>
        <w:jc w:val="both"/>
      </w:pPr>
      <w:r>
        <w:rPr>
          <w:rFonts w:ascii="Times New Roman"/>
          <w:b w:val="false"/>
          <w:i w:val="false"/>
          <w:color w:val="000000"/>
          <w:sz w:val="28"/>
        </w:rPr>
        <w:t>
      если строка 1 графы 1 раздела 2 &gt; 0, то (строка 1 + строка 3) графы 1 раздела 5 &gt; 0;</w:t>
      </w:r>
    </w:p>
    <w:bookmarkEnd w:id="466"/>
    <w:bookmarkStart w:name="z545" w:id="467"/>
    <w:p>
      <w:pPr>
        <w:spacing w:after="0"/>
        <w:ind w:left="0"/>
        <w:jc w:val="both"/>
      </w:pPr>
      <w:r>
        <w:rPr>
          <w:rFonts w:ascii="Times New Roman"/>
          <w:b w:val="false"/>
          <w:i w:val="false"/>
          <w:color w:val="000000"/>
          <w:sz w:val="28"/>
        </w:rPr>
        <w:t>
      если (строка 1 + строка 3) графы 1 раздела 5 &gt; 0, то строка 1 графы 1 раздела 2 &gt; 0;</w:t>
      </w:r>
    </w:p>
    <w:bookmarkEnd w:id="467"/>
    <w:bookmarkStart w:name="z546" w:id="468"/>
    <w:p>
      <w:pPr>
        <w:spacing w:after="0"/>
        <w:ind w:left="0"/>
        <w:jc w:val="both"/>
      </w:pPr>
      <w:r>
        <w:rPr>
          <w:rFonts w:ascii="Times New Roman"/>
          <w:b w:val="false"/>
          <w:i w:val="false"/>
          <w:color w:val="000000"/>
          <w:sz w:val="28"/>
        </w:rPr>
        <w:t>
      строка 1 графы 1 раздела 4 ≤ строке 1 графы 3 раздела 2;</w:t>
      </w:r>
    </w:p>
    <w:bookmarkEnd w:id="468"/>
    <w:bookmarkStart w:name="z547" w:id="469"/>
    <w:p>
      <w:pPr>
        <w:spacing w:after="0"/>
        <w:ind w:left="0"/>
        <w:jc w:val="both"/>
      </w:pPr>
      <w:r>
        <w:rPr>
          <w:rFonts w:ascii="Times New Roman"/>
          <w:b w:val="false"/>
          <w:i w:val="false"/>
          <w:color w:val="000000"/>
          <w:sz w:val="28"/>
        </w:rPr>
        <w:t>
      строка 5 графы 1 раздела 4 ≤ строке 1 графы 1 раздела 2;</w:t>
      </w:r>
    </w:p>
    <w:bookmarkEnd w:id="469"/>
    <w:bookmarkStart w:name="z548" w:id="470"/>
    <w:p>
      <w:pPr>
        <w:spacing w:after="0"/>
        <w:ind w:left="0"/>
        <w:jc w:val="both"/>
      </w:pPr>
      <w:r>
        <w:rPr>
          <w:rFonts w:ascii="Times New Roman"/>
          <w:b w:val="false"/>
          <w:i w:val="false"/>
          <w:color w:val="000000"/>
          <w:sz w:val="28"/>
        </w:rPr>
        <w:t>
      строка 6 графы 1 раздела 4 ≤ строке 1 графы 1 раздела 2.</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w:t>
            </w:r>
            <w:r>
              <w:br/>
            </w:r>
            <w:r>
              <w:rPr>
                <w:rFonts w:ascii="Times New Roman"/>
                <w:b w:val="false"/>
                <w:i w:val="false"/>
                <w:color w:val="000000"/>
                <w:sz w:val="20"/>
              </w:rPr>
              <w:t>№ 171</w:t>
            </w:r>
            <w:r>
              <w:br/>
            </w:r>
            <w:r>
              <w:rPr>
                <w:rFonts w:ascii="Times New Roman"/>
                <w:b/>
                <w:i w:val="false"/>
                <w:color w:val="000000"/>
                <w:sz w:val="20"/>
              </w:rPr>
              <w:t xml:space="preserve">Қазақстан Республикасы </w:t>
            </w:r>
            <w:r>
              <w:br/>
            </w:r>
            <w:r>
              <w:rPr>
                <w:rFonts w:ascii="Times New Roman"/>
                <w:b/>
                <w:i w:val="false"/>
                <w:color w:val="000000"/>
                <w:sz w:val="20"/>
              </w:rPr>
              <w:t>Ұлттық экономика 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 xml:space="preserve">2017 жылғы </w:t>
            </w:r>
            <w:r>
              <w:rPr>
                <w:rFonts w:ascii="Times New Roman"/>
                <w:b/>
                <w:i w:val="false"/>
                <w:color w:val="000000"/>
                <w:sz w:val="20"/>
              </w:rPr>
              <w:t xml:space="preserve">14 қарашадағы № 171 </w:t>
            </w:r>
            <w:r>
              <w:br/>
            </w:r>
            <w:r>
              <w:rPr>
                <w:rFonts w:ascii="Times New Roman"/>
                <w:b/>
                <w:i w:val="false"/>
                <w:color w:val="000000"/>
                <w:sz w:val="20"/>
              </w:rPr>
              <w:t>бұйрығына 3</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294"/>
        <w:gridCol w:w="40"/>
        <w:gridCol w:w="1"/>
        <w:gridCol w:w="12393"/>
      </w:tblGrid>
      <w:tr>
        <w:trPr>
          <w:trHeight w:val="30" w:hRule="atLeast"/>
        </w:trPr>
        <w:tc>
          <w:tcPr>
            <w:tcW w:w="2294" w:type="dxa"/>
            <w:vMerge w:val="restart"/>
            <w:tcBorders/>
            <w:tcMar>
              <w:top w:w="15" w:type="dxa"/>
              <w:left w:w="15" w:type="dxa"/>
              <w:bottom w:w="15" w:type="dxa"/>
              <w:right w:w="15" w:type="dxa"/>
            </w:tcMar>
            <w:vAlign w:val="center"/>
          </w:tcPr>
          <w:bookmarkStart w:name="z550" w:id="471"/>
          <w:p>
            <w:pPr>
              <w:spacing w:after="20"/>
              <w:ind w:left="20"/>
              <w:jc w:val="both"/>
            </w:pPr>
          </w:p>
          <w:bookmarkEnd w:id="471"/>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xml:space="preserve">
Конфиденциальность гарантируется </w:t>
            </w:r>
            <w:r>
              <w:br/>
            </w:r>
            <w:r>
              <w:rPr>
                <w:rFonts w:ascii="Times New Roman"/>
                <w:b w:val="false"/>
                <w:i w:val="false"/>
                <w:color w:val="000000"/>
                <w:sz w:val="20"/>
              </w:rPr>
              <w:t>
органами государственной статистики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bookmarkStart w:name="z552" w:id="472"/>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472"/>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555" w:id="473"/>
                <w:p>
                  <w:pPr>
                    <w:spacing w:after="20"/>
                    <w:ind w:left="20"/>
                    <w:jc w:val="both"/>
                  </w:pPr>
                  <w:r>
                    <w:rPr>
                      <w:rFonts w:ascii="Times New Roman"/>
                      <w:b w:val="false"/>
                      <w:i w:val="false"/>
                      <w:color w:val="000000"/>
                      <w:sz w:val="20"/>
                    </w:rPr>
                    <w:t>
до 1 часа</w:t>
                  </w:r>
                </w:p>
                <w:bookmarkEnd w:id="473"/>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556" w:id="474"/>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w:t>
            </w:r>
            <w:r>
              <w:rPr>
                <w:rFonts w:ascii="Times New Roman"/>
                <w:b w:val="false"/>
                <w:i w:val="false"/>
                <w:color w:val="000000"/>
                <w:sz w:val="20"/>
              </w:rPr>
              <w:t>Статистическая форма размещена</w:t>
            </w:r>
            <w:r>
              <w:br/>
            </w:r>
            <w:r>
              <w:rPr>
                <w:rFonts w:ascii="Times New Roman"/>
                <w:b w:val="false"/>
                <w:i w:val="false"/>
                <w:color w:val="000000"/>
                <w:sz w:val="20"/>
              </w:rPr>
              <w:t>
на интернет-ресурсе www.stat.gov.kz</w:t>
            </w:r>
          </w:p>
          <w:bookmarkEnd w:id="474"/>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558" w:id="475"/>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475"/>
        </w:tc>
      </w:tr>
      <w:tr>
        <w:trPr>
          <w:trHeight w:val="30" w:hRule="atLeast"/>
        </w:trPr>
        <w:tc>
          <w:tcPr>
            <w:tcW w:w="2294" w:type="dxa"/>
            <w:tcBorders/>
            <w:tcMar>
              <w:top w:w="15" w:type="dxa"/>
              <w:left w:w="15" w:type="dxa"/>
              <w:bottom w:w="15" w:type="dxa"/>
              <w:right w:w="15" w:type="dxa"/>
            </w:tcMar>
            <w:vAlign w:val="center"/>
          </w:tcPr>
          <w:bookmarkStart w:name="z559" w:id="47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251103139</w:t>
            </w:r>
            <w:r>
              <w:br/>
            </w:r>
            <w:r>
              <w:rPr>
                <w:rFonts w:ascii="Times New Roman"/>
                <w:b w:val="false"/>
                <w:i w:val="false"/>
                <w:color w:val="000000"/>
                <w:sz w:val="20"/>
              </w:rPr>
              <w:t>
Код статистической формы 251103139</w:t>
            </w:r>
          </w:p>
          <w:bookmarkEnd w:id="476"/>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бойынша есеп
</w:t>
            </w:r>
          </w:p>
        </w:tc>
      </w:tr>
      <w:tr>
        <w:trPr>
          <w:trHeight w:val="30" w:hRule="atLeast"/>
        </w:trPr>
        <w:tc>
          <w:tcPr>
            <w:tcW w:w="2294" w:type="dxa"/>
            <w:tcBorders/>
            <w:tcMar>
              <w:top w:w="15" w:type="dxa"/>
              <w:left w:w="15" w:type="dxa"/>
              <w:bottom w:w="15" w:type="dxa"/>
              <w:right w:w="15" w:type="dxa"/>
            </w:tcMar>
            <w:vAlign w:val="center"/>
          </w:tcPr>
          <w:bookmarkStart w:name="z560" w:id="477"/>
          <w:p>
            <w:pPr>
              <w:spacing w:after="20"/>
              <w:ind w:left="20"/>
              <w:jc w:val="both"/>
            </w:pPr>
            <w:r>
              <w:rPr>
                <w:rFonts w:ascii="Times New Roman"/>
                <w:b w:val="false"/>
                <w:i w:val="false"/>
                <w:color w:val="000000"/>
                <w:sz w:val="20"/>
              </w:rPr>
              <w:t>
</w:t>
            </w:r>
            <w:r>
              <w:rPr>
                <w:rFonts w:ascii="Times New Roman"/>
                <w:b/>
                <w:i w:val="false"/>
                <w:color w:val="000000"/>
                <w:sz w:val="20"/>
              </w:rPr>
              <w:t>1-Т индексі</w:t>
            </w:r>
          </w:p>
          <w:bookmarkEnd w:id="477"/>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382"/>
              <w:gridCol w:w="3355"/>
              <w:gridCol w:w="223"/>
              <w:gridCol w:w="7863"/>
              <w:gridCol w:w="238"/>
            </w:tblGrid>
            <w:tr>
              <w:trPr>
                <w:trHeight w:val="30" w:hRule="atLeast"/>
              </w:trPr>
              <w:tc>
                <w:tcPr>
                  <w:tcW w:w="239" w:type="dxa"/>
                  <w:tcBorders/>
                  <w:tcMar>
                    <w:top w:w="15" w:type="dxa"/>
                    <w:left w:w="15" w:type="dxa"/>
                    <w:bottom w:w="15" w:type="dxa"/>
                    <w:right w:w="15" w:type="dxa"/>
                  </w:tcMar>
                  <w:vAlign w:val="center"/>
                </w:tcPr>
                <w:bookmarkStart w:name="z561" w:id="478"/>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bookmarkEnd w:id="478"/>
              </w:tc>
              <w:tc>
                <w:tcPr>
                  <w:tcW w:w="382" w:type="dxa"/>
                  <w:tcBorders/>
                  <w:tcMar>
                    <w:top w:w="15" w:type="dxa"/>
                    <w:left w:w="15" w:type="dxa"/>
                    <w:bottom w:w="15" w:type="dxa"/>
                    <w:right w:w="15" w:type="dxa"/>
                  </w:tcMar>
                  <w:vAlign w:val="center"/>
                </w:tcPr>
                <w:bookmarkStart w:name="z562" w:id="479"/>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479"/>
              </w:tc>
              <w:tc>
                <w:tcPr>
                  <w:tcW w:w="33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bookmarkStart w:name="z563" w:id="480"/>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bookmarkEnd w:id="480"/>
              </w:tc>
              <w:tc>
                <w:tcPr>
                  <w:tcW w:w="78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8" w:type="dxa"/>
                  <w:tcBorders/>
                  <w:tcMar>
                    <w:top w:w="15" w:type="dxa"/>
                    <w:left w:w="15" w:type="dxa"/>
                    <w:bottom w:w="15" w:type="dxa"/>
                    <w:right w:w="15" w:type="dxa"/>
                  </w:tcMar>
                  <w:vAlign w:val="center"/>
                </w:tcPr>
                <w:bookmarkStart w:name="z564" w:id="481"/>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481"/>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565" w:id="482"/>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 100 адамнан асатын барлық экономикалық қызмет түрлері бойынша, сонымен қатар</w:t>
            </w:r>
            <w:r>
              <w:rPr>
                <w:rFonts w:ascii="Times New Roman"/>
                <w:b w:val="false"/>
                <w:i w:val="false"/>
                <w:color w:val="000000"/>
                <w:sz w:val="20"/>
              </w:rPr>
              <w:t xml:space="preserve"> </w:t>
            </w:r>
            <w:r>
              <w:rPr>
                <w:rFonts w:ascii="Times New Roman"/>
                <w:b/>
                <w:i w:val="false"/>
                <w:color w:val="000000"/>
                <w:sz w:val="20"/>
              </w:rPr>
              <w:t>қызметкерлерінің санына қатыссыз экономикалық қызметтің 64.11, 64.19.1-64.19.2, 64.20, 65, 69.1, 84-88, 94.1-94.2, 91 – 93, 94.92 түрлерімен барлық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вне зависимости от численности работников с видами экономической деятельности: 64.11, 64.19.1 – 64.19.2, 64.20, 65, 69.1, 84- 88, 91 – 93, 94.1 – 94.2, 94.92</w:t>
            </w:r>
          </w:p>
          <w:bookmarkEnd w:id="482"/>
        </w:tc>
      </w:tr>
      <w:tr>
        <w:trPr>
          <w:trHeight w:val="30" w:hRule="atLeast"/>
        </w:trPr>
        <w:tc>
          <w:tcPr>
            <w:tcW w:w="0" w:type="auto"/>
            <w:gridSpan w:val="4"/>
            <w:tcBorders/>
            <w:tcMar>
              <w:top w:w="15" w:type="dxa"/>
              <w:left w:w="15" w:type="dxa"/>
              <w:bottom w:w="15" w:type="dxa"/>
              <w:right w:w="15" w:type="dxa"/>
            </w:tcMar>
            <w:vAlign w:val="center"/>
          </w:tcPr>
          <w:bookmarkStart w:name="z566" w:id="483"/>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10 күнге (қоса алғанда) дейін</w:t>
            </w:r>
            <w:r>
              <w:br/>
            </w:r>
            <w:r>
              <w:rPr>
                <w:rFonts w:ascii="Times New Roman"/>
                <w:b w:val="false"/>
                <w:i w:val="false"/>
                <w:color w:val="000000"/>
                <w:sz w:val="20"/>
              </w:rPr>
              <w:t>
Срок представления - до10 числа (включительно) после отчетного периода</w:t>
            </w:r>
          </w:p>
          <w:bookmarkEnd w:id="483"/>
        </w:tc>
      </w:tr>
      <w:tr>
        <w:trPr>
          <w:trHeight w:val="30" w:hRule="atLeast"/>
        </w:trPr>
        <w:tc>
          <w:tcPr>
            <w:tcW w:w="2294" w:type="dxa"/>
            <w:tcBorders/>
            <w:tcMar>
              <w:top w:w="15" w:type="dxa"/>
              <w:left w:w="15" w:type="dxa"/>
              <w:bottom w:w="15" w:type="dxa"/>
              <w:right w:w="15" w:type="dxa"/>
            </w:tcMar>
            <w:vAlign w:val="center"/>
          </w:tcPr>
          <w:bookmarkStart w:name="z567" w:id="484"/>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484"/>
        </w:tc>
        <w:tc>
          <w:tcPr>
            <w:tcW w:w="0" w:type="auto"/>
            <w:gridSpan w:val="3"/>
            <w:tcBorders/>
            <w:tcMar>
              <w:top w:w="15" w:type="dxa"/>
              <w:left w:w="15" w:type="dxa"/>
              <w:bottom w:w="15" w:type="dxa"/>
              <w:right w:w="15" w:type="dxa"/>
            </w:tcMar>
            <w:vAlign w:val="center"/>
          </w:tcPr>
          <w:bookmarkStart w:name="z568" w:id="485"/>
          <w:p>
            <w:pPr>
              <w:spacing w:after="20"/>
              <w:ind w:left="20"/>
              <w:jc w:val="both"/>
            </w:pPr>
          </w:p>
          <w:bookmarkEnd w:id="485"/>
          <w:p>
            <w:pPr>
              <w:spacing w:after="20"/>
              <w:ind w:left="20"/>
              <w:jc w:val="both"/>
            </w:pPr>
            <w:r>
              <w:drawing>
                <wp:inline distT="0" distB="0" distL="0" distR="0">
                  <wp:extent cx="483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38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569" w:id="486"/>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bookmarkEnd w:id="486"/>
        </w:tc>
        <w:tc>
          <w:tcPr>
            <w:tcW w:w="12393" w:type="dxa"/>
            <w:tcBorders/>
            <w:tcMar>
              <w:top w:w="15" w:type="dxa"/>
              <w:left w:w="15" w:type="dxa"/>
              <w:bottom w:w="15" w:type="dxa"/>
              <w:right w:w="15" w:type="dxa"/>
            </w:tcMar>
            <w:vAlign w:val="center"/>
          </w:tcPr>
          <w:bookmarkStart w:name="z570" w:id="487"/>
          <w:p>
            <w:pPr>
              <w:spacing w:after="20"/>
              <w:ind w:left="20"/>
              <w:jc w:val="both"/>
            </w:pPr>
          </w:p>
          <w:bookmarkEnd w:id="487"/>
          <w:p>
            <w:pPr>
              <w:spacing w:after="20"/>
              <w:ind w:left="20"/>
              <w:jc w:val="both"/>
            </w:pPr>
            <w:r>
              <w:drawing>
                <wp:inline distT="0" distB="0" distL="0" distR="0">
                  <wp:extent cx="314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49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571" w:id="488"/>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 объектілер жіктеуішіне (ӘАОЖ) сəйкес аумақ коды (статистикалық нысанды қағаз жеткізгіште тапсыру кезінде статистика органыныңқызметкерлері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сотрудником органа статистики при сдаче статистической формы на бумажном носителе)</w:t>
            </w:r>
          </w:p>
          <w:bookmarkEnd w:id="488"/>
        </w:tc>
        <w:tc>
          <w:tcPr>
            <w:tcW w:w="12393" w:type="dxa"/>
            <w:tcBorders/>
            <w:tcMar>
              <w:top w:w="15" w:type="dxa"/>
              <w:left w:w="15" w:type="dxa"/>
              <w:bottom w:w="15" w:type="dxa"/>
              <w:right w:w="15" w:type="dxa"/>
            </w:tcMar>
            <w:vAlign w:val="center"/>
          </w:tcPr>
          <w:bookmarkStart w:name="z572" w:id="489"/>
          <w:p>
            <w:pPr>
              <w:spacing w:after="20"/>
              <w:ind w:left="20"/>
              <w:jc w:val="both"/>
            </w:pPr>
          </w:p>
          <w:bookmarkEnd w:id="489"/>
          <w:p>
            <w:pPr>
              <w:spacing w:after="20"/>
              <w:ind w:left="20"/>
              <w:jc w:val="both"/>
            </w:pPr>
            <w:r>
              <w:drawing>
                <wp:inline distT="0" distB="0" distL="0" distR="0">
                  <wp:extent cx="415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529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vMerge w:val="restart"/>
            <w:tcBorders/>
            <w:tcMar>
              <w:top w:w="15" w:type="dxa"/>
              <w:left w:w="15" w:type="dxa"/>
              <w:bottom w:w="15" w:type="dxa"/>
              <w:right w:w="15" w:type="dxa"/>
            </w:tcMar>
            <w:vAlign w:val="center"/>
          </w:tcPr>
          <w:bookmarkStart w:name="z573" w:id="490"/>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(бұдан әрі - 5-таңбалы ЭҚЖЖ1)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(далее - ОКЭД 5-ти значный1) фактически осуществляемого основного вида экономической деятельности юридического лица (подразделения)</w:t>
            </w:r>
          </w:p>
          <w:bookmarkEnd w:id="490"/>
        </w:tc>
        <w:tc>
          <w:tcPr>
            <w:tcW w:w="12393" w:type="dxa"/>
            <w:tcBorders/>
            <w:tcMar>
              <w:top w:w="15" w:type="dxa"/>
              <w:left w:w="15" w:type="dxa"/>
              <w:bottom w:w="15" w:type="dxa"/>
              <w:right w:w="15" w:type="dxa"/>
            </w:tcMar>
            <w:vAlign w:val="center"/>
          </w:tcPr>
          <w:bookmarkStart w:name="z574" w:id="491"/>
          <w:p>
            <w:pPr>
              <w:spacing w:after="20"/>
              <w:ind w:left="20"/>
              <w:jc w:val="both"/>
            </w:pPr>
          </w:p>
          <w:bookmarkEnd w:id="491"/>
          <w:p>
            <w:pPr>
              <w:spacing w:after="20"/>
              <w:ind w:left="20"/>
              <w:jc w:val="both"/>
            </w:pPr>
            <w:r>
              <w:drawing>
                <wp:inline distT="0" distB="0" distL="0" distR="0">
                  <wp:extent cx="314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49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1239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76" w:id="492"/>
    <w:p>
      <w:pPr>
        <w:spacing w:after="0"/>
        <w:ind w:left="0"/>
        <w:jc w:val="both"/>
      </w:pPr>
      <w:r>
        <w:rPr>
          <w:rFonts w:ascii="Times New Roman"/>
          <w:b w:val="false"/>
          <w:i w:val="false"/>
          <w:color w:val="000000"/>
          <w:sz w:val="28"/>
        </w:rPr>
        <w:t xml:space="preserve">
      </w:t>
      </w:r>
      <w:r>
        <w:rPr>
          <w:rFonts w:ascii="Times New Roman"/>
          <w:b/>
          <w:i w:val="false"/>
          <w:color w:val="000000"/>
          <w:sz w:val="28"/>
        </w:rPr>
        <w:t>2. Қызметкерлер саны және жалақы қоры туралы деректерді көрсетіңіз</w:t>
      </w:r>
    </w:p>
    <w:bookmarkEnd w:id="492"/>
    <w:bookmarkStart w:name="z577" w:id="493"/>
    <w:p>
      <w:pPr>
        <w:spacing w:after="0"/>
        <w:ind w:left="0"/>
        <w:jc w:val="both"/>
      </w:pPr>
      <w:r>
        <w:rPr>
          <w:rFonts w:ascii="Times New Roman"/>
          <w:b w:val="false"/>
          <w:i w:val="false"/>
          <w:color w:val="000000"/>
          <w:sz w:val="28"/>
        </w:rPr>
        <w:t>
      Укажите данные о численности работников и фонде заработной платы</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6839"/>
        <w:gridCol w:w="1426"/>
        <w:gridCol w:w="1426"/>
      </w:tblGrid>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тоқсанға</w:t>
            </w:r>
            <w:r>
              <w:br/>
            </w:r>
            <w:r>
              <w:rPr>
                <w:rFonts w:ascii="Times New Roman"/>
                <w:b/>
                <w:i w:val="false"/>
                <w:color w:val="000000"/>
                <w:sz w:val="20"/>
              </w:rPr>
              <w:t>
За отчетный квартал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басынан</w:t>
            </w:r>
            <w:r>
              <w:br/>
            </w:r>
            <w:r>
              <w:rPr>
                <w:rFonts w:ascii="Times New Roman"/>
                <w:b/>
                <w:i w:val="false"/>
                <w:color w:val="000000"/>
                <w:sz w:val="20"/>
              </w:rPr>
              <w:t>
С начала года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94"/>
          <w:p>
            <w:pPr>
              <w:spacing w:after="20"/>
              <w:ind w:left="20"/>
              <w:jc w:val="both"/>
            </w:pPr>
            <w:r>
              <w:rPr>
                <w:rFonts w:ascii="Times New Roman"/>
                <w:b w:val="false"/>
                <w:i w:val="false"/>
                <w:color w:val="000000"/>
                <w:sz w:val="20"/>
              </w:rPr>
              <w:t>
А</w:t>
            </w:r>
          </w:p>
          <w:bookmarkEnd w:id="494"/>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95"/>
          <w:p>
            <w:pPr>
              <w:spacing w:after="20"/>
              <w:ind w:left="20"/>
              <w:jc w:val="both"/>
            </w:pPr>
            <w:r>
              <w:rPr>
                <w:rFonts w:ascii="Times New Roman"/>
                <w:b w:val="false"/>
                <w:i w:val="false"/>
                <w:color w:val="000000"/>
                <w:sz w:val="20"/>
              </w:rPr>
              <w:t>
1</w:t>
            </w:r>
          </w:p>
          <w:bookmarkEnd w:id="495"/>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орташа қызметкерлердің тізімдік саны – барлығы, адам</w:t>
            </w:r>
            <w:r>
              <w:br/>
            </w:r>
            <w:r>
              <w:rPr>
                <w:rFonts w:ascii="Times New Roman"/>
                <w:b w:val="false"/>
                <w:i w:val="false"/>
                <w:color w:val="000000"/>
                <w:sz w:val="20"/>
              </w:rPr>
              <w:t>
Списочная численность работников в среднем за отчетный период - всего, человек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96"/>
          <w:p>
            <w:pPr>
              <w:spacing w:after="20"/>
              <w:ind w:left="20"/>
              <w:jc w:val="both"/>
            </w:pPr>
            <w:r>
              <w:rPr>
                <w:rFonts w:ascii="Times New Roman"/>
                <w:b w:val="false"/>
                <w:i w:val="false"/>
                <w:color w:val="000000"/>
                <w:sz w:val="20"/>
              </w:rPr>
              <w:t>
1.1</w:t>
            </w:r>
          </w:p>
          <w:bookmarkEnd w:id="496"/>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персоналы</w:t>
            </w:r>
            <w:r>
              <w:br/>
            </w:r>
            <w:r>
              <w:rPr>
                <w:rFonts w:ascii="Times New Roman"/>
                <w:b w:val="false"/>
                <w:i w:val="false"/>
                <w:color w:val="000000"/>
                <w:sz w:val="20"/>
              </w:rPr>
              <w:t>
персонал основной деятельности</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97"/>
          <w:p>
            <w:pPr>
              <w:spacing w:after="20"/>
              <w:ind w:left="20"/>
              <w:jc w:val="both"/>
            </w:pPr>
            <w:r>
              <w:rPr>
                <w:rFonts w:ascii="Times New Roman"/>
                <w:b w:val="false"/>
                <w:i w:val="false"/>
                <w:color w:val="000000"/>
                <w:sz w:val="20"/>
              </w:rPr>
              <w:t>
2</w:t>
            </w:r>
          </w:p>
          <w:bookmarkEnd w:id="497"/>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8"/>
          <w:p>
            <w:pPr>
              <w:spacing w:after="20"/>
              <w:ind w:left="20"/>
              <w:jc w:val="both"/>
            </w:pPr>
            <w:r>
              <w:rPr>
                <w:rFonts w:ascii="Times New Roman"/>
                <w:b w:val="false"/>
                <w:i w:val="false"/>
                <w:color w:val="000000"/>
                <w:sz w:val="20"/>
              </w:rPr>
              <w:t>
2.1</w:t>
            </w:r>
          </w:p>
          <w:bookmarkEnd w:id="498"/>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персоналы</w:t>
            </w:r>
            <w:r>
              <w:br/>
            </w:r>
            <w:r>
              <w:rPr>
                <w:rFonts w:ascii="Times New Roman"/>
                <w:b w:val="false"/>
                <w:i w:val="false"/>
                <w:color w:val="000000"/>
                <w:sz w:val="20"/>
              </w:rPr>
              <w:t>
персонал основной деятельности</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99"/>
          <w:p>
            <w:pPr>
              <w:spacing w:after="20"/>
              <w:ind w:left="20"/>
              <w:jc w:val="both"/>
            </w:pPr>
            <w:r>
              <w:rPr>
                <w:rFonts w:ascii="Times New Roman"/>
                <w:b w:val="false"/>
                <w:i w:val="false"/>
                <w:color w:val="000000"/>
                <w:sz w:val="20"/>
              </w:rPr>
              <w:t>
3</w:t>
            </w:r>
          </w:p>
          <w:bookmarkEnd w:id="499"/>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жалақы қоры – барлығы, мың теңге (ондық белгімен)</w:t>
            </w:r>
            <w:r>
              <w:br/>
            </w:r>
            <w:r>
              <w:rPr>
                <w:rFonts w:ascii="Times New Roman"/>
                <w:b w:val="false"/>
                <w:i w:val="false"/>
                <w:color w:val="000000"/>
                <w:sz w:val="20"/>
              </w:rPr>
              <w:t>
Фонд заработной платы работников – всего, тысяч тенге (с десятичным знаком)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4" w:id="500"/>
    <w:p>
      <w:pPr>
        <w:spacing w:after="0"/>
        <w:ind w:left="0"/>
        <w:jc w:val="both"/>
      </w:pPr>
      <w:r>
        <w:rPr>
          <w:rFonts w:ascii="Times New Roman"/>
          <w:b w:val="false"/>
          <w:i w:val="false"/>
          <w:color w:val="000000"/>
          <w:sz w:val="28"/>
        </w:rPr>
        <w:t xml:space="preserve">
      </w:t>
      </w:r>
      <w:r>
        <w:rPr>
          <w:rFonts w:ascii="Times New Roman"/>
          <w:b/>
          <w:i w:val="false"/>
          <w:color w:val="000000"/>
          <w:sz w:val="28"/>
        </w:rPr>
        <w:t>Мұнда және бұдан әрі: 1 Әкімшілік-аумақтық обьектілер жіктеуіші ҚР ҰК 11-2009</w:t>
      </w:r>
    </w:p>
    <w:bookmarkEnd w:id="50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Здесь и далее: </w:t>
      </w:r>
      <w:r>
        <w:rPr>
          <w:rFonts w:ascii="Times New Roman"/>
          <w:b w:val="false"/>
          <w:i w:val="false"/>
          <w:color w:val="000000"/>
          <w:vertAlign w:val="superscript"/>
        </w:rPr>
        <w:t>1</w:t>
      </w:r>
      <w:r>
        <w:rPr>
          <w:rFonts w:ascii="Times New Roman"/>
          <w:b w:val="false"/>
          <w:i w:val="false"/>
          <w:color w:val="000000"/>
          <w:sz w:val="28"/>
        </w:rPr>
        <w:t>КАТО-Классификатор административно-территориальных обьектов НК РК 11-2009</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5-таңбалы ЭҚЖЖ </w:t>
      </w:r>
      <w:r>
        <w:rPr>
          <w:rFonts w:ascii="Times New Roman"/>
          <w:b/>
          <w:i w:val="false"/>
          <w:color w:val="000000"/>
          <w:sz w:val="28"/>
        </w:rPr>
        <w:t>Қазақстан Республикасы Ұлттық экономика министрлігі Статистика комитетінің ресми сайтында арналасқан (www.stat.gov.</w:t>
      </w:r>
      <w:r>
        <w:rPr>
          <w:rFonts w:ascii="Times New Roman"/>
          <w:b/>
          <w:i w:val="false"/>
          <w:color w:val="000000"/>
          <w:sz w:val="28"/>
        </w:rPr>
        <w:t>kz&gt;&gt;Жіктеуіштер &gt;&gt; Статистикалық жіктеулер</w:t>
      </w:r>
      <w:r>
        <w:rPr>
          <w:rFonts w:ascii="Times New Roman"/>
          <w:b/>
          <w:i w:val="false"/>
          <w:color w:val="000000"/>
          <w:sz w:val="28"/>
        </w:rPr>
        <w:t xml:space="preserve"> &gt;&gt; Экономиқалық қызмет түрлерінің номенклатурасы)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ОКЭД 5-ти значный размещен на официальном сайте Комитета по статистике Министерства национальной экономики Республики Казахстан (www.stat.gov.kz&gt;&gt; Классификаторы &gt;&gt; Статистические классификации &gt;&gt; Номенклатура видов экономической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6952"/>
        <w:gridCol w:w="1396"/>
        <w:gridCol w:w="1397"/>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w:t>
            </w:r>
            <w:r>
              <w:br/>
            </w:r>
            <w:r>
              <w:rPr>
                <w:rFonts w:ascii="Times New Roman"/>
                <w:b/>
                <w:i w:val="false"/>
                <w:color w:val="000000"/>
                <w:sz w:val="20"/>
              </w:rPr>
              <w:t>
строки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тоқсанға</w:t>
            </w:r>
            <w:r>
              <w:br/>
            </w:r>
            <w:r>
              <w:rPr>
                <w:rFonts w:ascii="Times New Roman"/>
                <w:b/>
                <w:i w:val="false"/>
                <w:color w:val="000000"/>
                <w:sz w:val="20"/>
              </w:rPr>
              <w:t>
За отчетный квартал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басынан</w:t>
            </w:r>
            <w:r>
              <w:br/>
            </w:r>
            <w:r>
              <w:rPr>
                <w:rFonts w:ascii="Times New Roman"/>
                <w:b/>
                <w:i w:val="false"/>
                <w:color w:val="000000"/>
                <w:sz w:val="20"/>
              </w:rPr>
              <w:t>
С начала года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01"/>
          <w:p>
            <w:pPr>
              <w:spacing w:after="20"/>
              <w:ind w:left="20"/>
              <w:jc w:val="both"/>
            </w:pPr>
            <w:r>
              <w:rPr>
                <w:rFonts w:ascii="Times New Roman"/>
                <w:b w:val="false"/>
                <w:i w:val="false"/>
                <w:color w:val="000000"/>
                <w:sz w:val="20"/>
              </w:rPr>
              <w:t>
3.1</w:t>
            </w:r>
          </w:p>
          <w:bookmarkEnd w:id="501"/>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дан</w:t>
            </w:r>
            <w:r>
              <w:rPr>
                <w:rFonts w:ascii="Times New Roman"/>
                <w:b/>
                <w:i w:val="false"/>
                <w:color w:val="000000"/>
                <w:sz w:val="20"/>
              </w:rPr>
              <w:t xml:space="preserve"> негізгі қызмет персоналының</w:t>
            </w:r>
            <w:r>
              <w:br/>
            </w:r>
            <w:r>
              <w:rPr>
                <w:rFonts w:ascii="Times New Roman"/>
                <w:b w:val="false"/>
                <w:i w:val="false"/>
                <w:color w:val="000000"/>
                <w:sz w:val="20"/>
              </w:rPr>
              <w:t>
из него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тоқсанға</w:t>
            </w:r>
            <w:r>
              <w:br/>
            </w:r>
            <w:r>
              <w:rPr>
                <w:rFonts w:ascii="Times New Roman"/>
                <w:b/>
                <w:i w:val="false"/>
                <w:color w:val="000000"/>
                <w:sz w:val="20"/>
              </w:rPr>
              <w:t>
За отчетный квартал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басынан</w:t>
            </w:r>
            <w:r>
              <w:br/>
            </w:r>
            <w:r>
              <w:rPr>
                <w:rFonts w:ascii="Times New Roman"/>
                <w:b/>
                <w:i w:val="false"/>
                <w:color w:val="000000"/>
                <w:sz w:val="20"/>
              </w:rPr>
              <w:t>
С начала года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02"/>
          <w:p>
            <w:pPr>
              <w:spacing w:after="20"/>
              <w:ind w:left="20"/>
              <w:jc w:val="both"/>
            </w:pPr>
            <w:r>
              <w:rPr>
                <w:rFonts w:ascii="Times New Roman"/>
                <w:b w:val="false"/>
                <w:i w:val="false"/>
                <w:color w:val="000000"/>
                <w:sz w:val="20"/>
              </w:rPr>
              <w:t>
4</w:t>
            </w:r>
          </w:p>
          <w:bookmarkEnd w:id="502"/>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03"/>
          <w:p>
            <w:pPr>
              <w:spacing w:after="20"/>
              <w:ind w:left="20"/>
              <w:jc w:val="both"/>
            </w:pPr>
            <w:r>
              <w:rPr>
                <w:rFonts w:ascii="Times New Roman"/>
                <w:b w:val="false"/>
                <w:i w:val="false"/>
                <w:color w:val="000000"/>
                <w:sz w:val="20"/>
              </w:rPr>
              <w:t>
4.1</w:t>
            </w:r>
          </w:p>
          <w:bookmarkEnd w:id="503"/>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негізгі қызмет персоналының</w:t>
            </w:r>
            <w:r>
              <w:br/>
            </w:r>
            <w:r>
              <w:rPr>
                <w:rFonts w:ascii="Times New Roman"/>
                <w:b w:val="false"/>
                <w:i w:val="false"/>
                <w:color w:val="000000"/>
                <w:sz w:val="20"/>
              </w:rPr>
              <w:t>
из нее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04"/>
          <w:p>
            <w:pPr>
              <w:spacing w:after="20"/>
              <w:ind w:left="20"/>
              <w:jc w:val="both"/>
            </w:pPr>
            <w:r>
              <w:rPr>
                <w:rFonts w:ascii="Times New Roman"/>
                <w:b w:val="false"/>
                <w:i w:val="false"/>
                <w:color w:val="000000"/>
                <w:sz w:val="20"/>
              </w:rPr>
              <w:t>
5</w:t>
            </w:r>
          </w:p>
          <w:bookmarkEnd w:id="504"/>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қызметкерлердің жұмыспен өтелген адам- сағат саны, мың адам-сағат (ондық белгімен)</w:t>
            </w:r>
            <w:r>
              <w:br/>
            </w:r>
            <w:r>
              <w:rPr>
                <w:rFonts w:ascii="Times New Roman"/>
                <w:b w:val="false"/>
                <w:i w:val="false"/>
                <w:color w:val="000000"/>
                <w:sz w:val="20"/>
              </w:rPr>
              <w:t>
Число отработанных человеко-часов всеми работниками, тысяч человеко- часов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05"/>
          <w:p>
            <w:pPr>
              <w:spacing w:after="20"/>
              <w:ind w:left="20"/>
              <w:jc w:val="both"/>
            </w:pPr>
            <w:r>
              <w:rPr>
                <w:rFonts w:ascii="Times New Roman"/>
                <w:b w:val="false"/>
                <w:i w:val="false"/>
                <w:color w:val="000000"/>
                <w:sz w:val="20"/>
              </w:rPr>
              <w:t>
6</w:t>
            </w:r>
          </w:p>
          <w:bookmarkEnd w:id="505"/>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 ішіндегі әйелдердің орташа тізімдік саны – барлығы, адам</w:t>
            </w:r>
            <w:r>
              <w:br/>
            </w:r>
            <w:r>
              <w:rPr>
                <w:rFonts w:ascii="Times New Roman"/>
                <w:b w:val="false"/>
                <w:i w:val="false"/>
                <w:color w:val="000000"/>
                <w:sz w:val="20"/>
              </w:rPr>
              <w:t>
Списочная численность женщин в среднем за отчетный период - всего,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06"/>
          <w:p>
            <w:pPr>
              <w:spacing w:after="20"/>
              <w:ind w:left="20"/>
              <w:jc w:val="both"/>
            </w:pPr>
            <w:r>
              <w:rPr>
                <w:rFonts w:ascii="Times New Roman"/>
                <w:b w:val="false"/>
                <w:i w:val="false"/>
                <w:color w:val="000000"/>
                <w:sz w:val="20"/>
              </w:rPr>
              <w:t>
7</w:t>
            </w:r>
          </w:p>
          <w:bookmarkEnd w:id="506"/>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Әйелдердің нақты саны – барлығы, адам</w:t>
            </w:r>
            <w:r>
              <w:br/>
            </w:r>
            <w:r>
              <w:rPr>
                <w:rFonts w:ascii="Times New Roman"/>
                <w:b w:val="false"/>
                <w:i w:val="false"/>
                <w:color w:val="000000"/>
                <w:sz w:val="20"/>
              </w:rPr>
              <w:t>
Фактическая численность женщин,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1" w:id="507"/>
    <w:p>
      <w:pPr>
        <w:spacing w:after="0"/>
        <w:ind w:left="0"/>
        <w:jc w:val="both"/>
      </w:pPr>
      <w:r>
        <w:rPr>
          <w:rFonts w:ascii="Times New Roman"/>
          <w:b w:val="false"/>
          <w:i w:val="false"/>
          <w:color w:val="000000"/>
          <w:sz w:val="28"/>
        </w:rPr>
        <w:t xml:space="preserve">
      </w:t>
      </w:r>
      <w:r>
        <w:rPr>
          <w:rFonts w:ascii="Times New Roman"/>
          <w:b/>
          <w:i w:val="false"/>
          <w:color w:val="000000"/>
          <w:sz w:val="28"/>
        </w:rPr>
        <w:t>3. Жұмыс күшінің қозғалысы, бос орындардың бары және толық емес жұмыс уақытында жұмыс істейтіндердің саны туралы деректерді көрсетіңіз, адам</w:t>
      </w:r>
    </w:p>
    <w:bookmarkEnd w:id="507"/>
    <w:bookmarkStart w:name="z602" w:id="508"/>
    <w:p>
      <w:pPr>
        <w:spacing w:after="0"/>
        <w:ind w:left="0"/>
        <w:jc w:val="both"/>
      </w:pPr>
      <w:r>
        <w:rPr>
          <w:rFonts w:ascii="Times New Roman"/>
          <w:b w:val="false"/>
          <w:i w:val="false"/>
          <w:color w:val="000000"/>
          <w:sz w:val="28"/>
        </w:rPr>
        <w:t>
      Укажите данные о движении рабочей силы, численности работающих неполное рабочее время и наличии вакансий, человек</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6463"/>
        <w:gridCol w:w="1524"/>
        <w:gridCol w:w="1525"/>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тоқсанға</w:t>
            </w:r>
            <w:r>
              <w:br/>
            </w:r>
            <w:r>
              <w:rPr>
                <w:rFonts w:ascii="Times New Roman"/>
                <w:b/>
                <w:i w:val="false"/>
                <w:color w:val="000000"/>
                <w:sz w:val="20"/>
              </w:rPr>
              <w:t>
За отчетный квартал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басынан</w:t>
            </w:r>
            <w:r>
              <w:br/>
            </w:r>
            <w:r>
              <w:rPr>
                <w:rFonts w:ascii="Times New Roman"/>
                <w:b/>
                <w:i w:val="false"/>
                <w:color w:val="000000"/>
                <w:sz w:val="20"/>
              </w:rPr>
              <w:t>
С начала года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09"/>
          <w:p>
            <w:pPr>
              <w:spacing w:after="20"/>
              <w:ind w:left="20"/>
              <w:jc w:val="both"/>
            </w:pPr>
            <w:r>
              <w:rPr>
                <w:rFonts w:ascii="Times New Roman"/>
                <w:b w:val="false"/>
                <w:i w:val="false"/>
                <w:color w:val="000000"/>
                <w:sz w:val="20"/>
              </w:rPr>
              <w:t>
А</w:t>
            </w:r>
          </w:p>
          <w:bookmarkEnd w:id="509"/>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10"/>
          <w:p>
            <w:pPr>
              <w:spacing w:after="20"/>
              <w:ind w:left="20"/>
              <w:jc w:val="both"/>
            </w:pPr>
            <w:r>
              <w:rPr>
                <w:rFonts w:ascii="Times New Roman"/>
                <w:b w:val="false"/>
                <w:i w:val="false"/>
                <w:color w:val="000000"/>
                <w:sz w:val="20"/>
              </w:rPr>
              <w:t>
1</w:t>
            </w:r>
          </w:p>
          <w:bookmarkEnd w:id="510"/>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кезеңнің басына қызметкерлердің тізімдік саны </w:t>
            </w:r>
            <w:r>
              <w:br/>
            </w:r>
            <w:r>
              <w:rPr>
                <w:rFonts w:ascii="Times New Roman"/>
                <w:b w:val="false"/>
                <w:i w:val="false"/>
                <w:color w:val="000000"/>
                <w:sz w:val="20"/>
              </w:rPr>
              <w:t xml:space="preserve">
Списочная численность работников на начало отчетного периода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11"/>
          <w:p>
            <w:pPr>
              <w:spacing w:after="20"/>
              <w:ind w:left="20"/>
              <w:jc w:val="both"/>
            </w:pPr>
            <w:r>
              <w:rPr>
                <w:rFonts w:ascii="Times New Roman"/>
                <w:b w:val="false"/>
                <w:i w:val="false"/>
                <w:color w:val="000000"/>
                <w:sz w:val="20"/>
              </w:rPr>
              <w:t>
2</w:t>
            </w:r>
          </w:p>
          <w:bookmarkEnd w:id="511"/>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кезеңде жұмысқа қабылданған қызметкерлер </w:t>
            </w:r>
            <w:r>
              <w:br/>
            </w:r>
            <w:r>
              <w:rPr>
                <w:rFonts w:ascii="Times New Roman"/>
                <w:b w:val="false"/>
                <w:i w:val="false"/>
                <w:color w:val="000000"/>
                <w:sz w:val="20"/>
              </w:rPr>
              <w:t xml:space="preserve">
Принято работников за отчетный период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12"/>
          <w:p>
            <w:pPr>
              <w:spacing w:after="20"/>
              <w:ind w:left="20"/>
              <w:jc w:val="both"/>
            </w:pPr>
            <w:r>
              <w:rPr>
                <w:rFonts w:ascii="Times New Roman"/>
                <w:b w:val="false"/>
                <w:i w:val="false"/>
                <w:color w:val="000000"/>
                <w:sz w:val="20"/>
              </w:rPr>
              <w:t>
3</w:t>
            </w:r>
          </w:p>
          <w:bookmarkEnd w:id="512"/>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13"/>
          <w:p>
            <w:pPr>
              <w:spacing w:after="20"/>
              <w:ind w:left="20"/>
              <w:jc w:val="both"/>
            </w:pPr>
            <w:r>
              <w:rPr>
                <w:rFonts w:ascii="Times New Roman"/>
                <w:b w:val="false"/>
                <w:i w:val="false"/>
                <w:color w:val="000000"/>
                <w:sz w:val="20"/>
              </w:rPr>
              <w:t>
3.1</w:t>
            </w:r>
          </w:p>
          <w:bookmarkEnd w:id="513"/>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w:t>
            </w:r>
            <w:r>
              <w:rPr>
                <w:rFonts w:ascii="Times New Roman"/>
                <w:b/>
                <w:i w:val="false"/>
                <w:color w:val="000000"/>
                <w:sz w:val="20"/>
              </w:rPr>
              <w:t>персонал санының қысқартылуына байланысты</w:t>
            </w:r>
            <w:r>
              <w:rPr>
                <w:rFonts w:ascii="Times New Roman"/>
                <w:b w:val="false"/>
                <w:i w:val="false"/>
                <w:color w:val="000000"/>
                <w:sz w:val="20"/>
              </w:rPr>
              <w:t xml:space="preserve"> </w:t>
            </w:r>
            <w:r>
              <w:br/>
            </w:r>
            <w:r>
              <w:rPr>
                <w:rFonts w:ascii="Times New Roman"/>
                <w:b w:val="false"/>
                <w:i w:val="false"/>
                <w:color w:val="000000"/>
                <w:sz w:val="20"/>
              </w:rPr>
              <w:t xml:space="preserve">
в связи с сокращением численности персонала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14"/>
          <w:p>
            <w:pPr>
              <w:spacing w:after="20"/>
              <w:ind w:left="20"/>
              <w:jc w:val="both"/>
            </w:pPr>
            <w:r>
              <w:rPr>
                <w:rFonts w:ascii="Times New Roman"/>
                <w:b w:val="false"/>
                <w:i w:val="false"/>
                <w:color w:val="000000"/>
                <w:sz w:val="20"/>
              </w:rPr>
              <w:t>
3.2</w:t>
            </w:r>
          </w:p>
          <w:bookmarkEnd w:id="514"/>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кәсіпорынның таратылуына байланысты </w:t>
            </w:r>
            <w:r>
              <w:br/>
            </w:r>
            <w:r>
              <w:rPr>
                <w:rFonts w:ascii="Times New Roman"/>
                <w:b w:val="false"/>
                <w:i w:val="false"/>
                <w:color w:val="000000"/>
                <w:sz w:val="20"/>
              </w:rPr>
              <w:t>
в связи с ликвидацией предприятия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15"/>
          <w:p>
            <w:pPr>
              <w:spacing w:after="20"/>
              <w:ind w:left="20"/>
              <w:jc w:val="both"/>
            </w:pPr>
            <w:r>
              <w:rPr>
                <w:rFonts w:ascii="Times New Roman"/>
                <w:b w:val="false"/>
                <w:i w:val="false"/>
                <w:color w:val="000000"/>
                <w:sz w:val="20"/>
              </w:rPr>
              <w:t>
3.3</w:t>
            </w:r>
          </w:p>
          <w:bookmarkEnd w:id="515"/>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16"/>
          <w:p>
            <w:pPr>
              <w:spacing w:after="20"/>
              <w:ind w:left="20"/>
              <w:jc w:val="both"/>
            </w:pPr>
            <w:r>
              <w:rPr>
                <w:rFonts w:ascii="Times New Roman"/>
                <w:b w:val="false"/>
                <w:i w:val="false"/>
                <w:color w:val="000000"/>
                <w:sz w:val="20"/>
              </w:rPr>
              <w:t>
3.4</w:t>
            </w:r>
          </w:p>
          <w:bookmarkEnd w:id="516"/>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17"/>
          <w:p>
            <w:pPr>
              <w:spacing w:after="20"/>
              <w:ind w:left="20"/>
              <w:jc w:val="both"/>
            </w:pPr>
            <w:r>
              <w:rPr>
                <w:rFonts w:ascii="Times New Roman"/>
                <w:b w:val="false"/>
                <w:i w:val="false"/>
                <w:color w:val="000000"/>
                <w:sz w:val="20"/>
              </w:rPr>
              <w:t>
3.5</w:t>
            </w:r>
          </w:p>
          <w:bookmarkEnd w:id="517"/>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тараптардың еркінен тыс мән-жайларға байланысты</w:t>
            </w:r>
            <w:r>
              <w:br/>
            </w:r>
            <w:r>
              <w:rPr>
                <w:rFonts w:ascii="Times New Roman"/>
                <w:b w:val="false"/>
                <w:i w:val="false"/>
                <w:color w:val="000000"/>
                <w:sz w:val="20"/>
              </w:rPr>
              <w:t>
в связи с обстоятельствами не зависящими от воли сторон</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18"/>
          <w:p>
            <w:pPr>
              <w:spacing w:after="20"/>
              <w:ind w:left="20"/>
              <w:jc w:val="both"/>
            </w:pPr>
            <w:r>
              <w:rPr>
                <w:rFonts w:ascii="Times New Roman"/>
                <w:b w:val="false"/>
                <w:i w:val="false"/>
                <w:color w:val="000000"/>
                <w:sz w:val="20"/>
              </w:rPr>
              <w:t>
3.6</w:t>
            </w:r>
          </w:p>
          <w:bookmarkEnd w:id="518"/>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 еркі бойынша (қызметкердің бастамасы бойынша) </w:t>
            </w:r>
            <w:r>
              <w:br/>
            </w:r>
            <w:r>
              <w:rPr>
                <w:rFonts w:ascii="Times New Roman"/>
                <w:b w:val="false"/>
                <w:i w:val="false"/>
                <w:color w:val="000000"/>
                <w:sz w:val="20"/>
              </w:rPr>
              <w:t>
по собственному желанию (по инициативе работника)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19"/>
          <w:p>
            <w:pPr>
              <w:spacing w:after="20"/>
              <w:ind w:left="20"/>
              <w:jc w:val="both"/>
            </w:pPr>
            <w:r>
              <w:rPr>
                <w:rFonts w:ascii="Times New Roman"/>
                <w:b w:val="false"/>
                <w:i w:val="false"/>
                <w:color w:val="000000"/>
                <w:sz w:val="20"/>
              </w:rPr>
              <w:t>
3.7</w:t>
            </w:r>
          </w:p>
          <w:bookmarkEnd w:id="519"/>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r>
              <w:br/>
            </w:r>
            <w:r>
              <w:rPr>
                <w:rFonts w:ascii="Times New Roman"/>
                <w:b w:val="false"/>
                <w:i w:val="false"/>
                <w:color w:val="000000"/>
                <w:sz w:val="20"/>
              </w:rPr>
              <w:t>
по другим причинам</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20"/>
          <w:p>
            <w:pPr>
              <w:spacing w:after="20"/>
              <w:ind w:left="20"/>
              <w:jc w:val="both"/>
            </w:pPr>
            <w:r>
              <w:rPr>
                <w:rFonts w:ascii="Times New Roman"/>
                <w:b w:val="false"/>
                <w:i w:val="false"/>
                <w:color w:val="000000"/>
                <w:sz w:val="20"/>
              </w:rPr>
              <w:t>
4</w:t>
            </w:r>
          </w:p>
          <w:bookmarkEnd w:id="520"/>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кезеңнің соңына қызметкерлердің тізімдік саны </w:t>
            </w:r>
            <w:r>
              <w:br/>
            </w:r>
            <w:r>
              <w:rPr>
                <w:rFonts w:ascii="Times New Roman"/>
                <w:b w:val="false"/>
                <w:i w:val="false"/>
                <w:color w:val="000000"/>
                <w:sz w:val="20"/>
              </w:rPr>
              <w:t xml:space="preserve">
Списочная численность работников на конец отчетного периода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21"/>
          <w:p>
            <w:pPr>
              <w:spacing w:after="20"/>
              <w:ind w:left="20"/>
              <w:jc w:val="both"/>
            </w:pPr>
            <w:r>
              <w:rPr>
                <w:rFonts w:ascii="Times New Roman"/>
                <w:b w:val="false"/>
                <w:i w:val="false"/>
                <w:color w:val="000000"/>
                <w:sz w:val="20"/>
              </w:rPr>
              <w:t>
5</w:t>
            </w:r>
          </w:p>
          <w:bookmarkEnd w:id="521"/>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соңына кәсіпорындағы бос жұмыс орындар (қажетті қызметкерлер) саны</w:t>
            </w:r>
            <w:r>
              <w:br/>
            </w:r>
            <w:r>
              <w:rPr>
                <w:rFonts w:ascii="Times New Roman"/>
                <w:b w:val="false"/>
                <w:i w:val="false"/>
                <w:color w:val="000000"/>
                <w:sz w:val="20"/>
              </w:rPr>
              <w:t>
Число вакантных рабочих мест (требуемых работников) на предприятии на конец отчетного периода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22"/>
          <w:p>
            <w:pPr>
              <w:spacing w:after="20"/>
              <w:ind w:left="20"/>
              <w:jc w:val="both"/>
            </w:pPr>
            <w:r>
              <w:rPr>
                <w:rFonts w:ascii="Times New Roman"/>
                <w:b w:val="false"/>
                <w:i w:val="false"/>
                <w:color w:val="000000"/>
                <w:sz w:val="20"/>
              </w:rPr>
              <w:t>
6</w:t>
            </w:r>
          </w:p>
          <w:bookmarkEnd w:id="522"/>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емес жұмыс күні немесе толық емес жұмыс аптасымен жұмыс істейтіндердің саны, адам</w:t>
            </w:r>
            <w:r>
              <w:br/>
            </w: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23"/>
          <w:p>
            <w:pPr>
              <w:spacing w:after="20"/>
              <w:ind w:left="20"/>
              <w:jc w:val="both"/>
            </w:pPr>
            <w:r>
              <w:rPr>
                <w:rFonts w:ascii="Times New Roman"/>
                <w:b w:val="false"/>
                <w:i w:val="false"/>
                <w:color w:val="000000"/>
                <w:sz w:val="20"/>
              </w:rPr>
              <w:t>
7</w:t>
            </w:r>
          </w:p>
          <w:bookmarkEnd w:id="523"/>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 бос тұрып қалуына байланысты уақытша жұмыс істемейтін қызметкерлердің саны, адам</w:t>
            </w:r>
            <w:r>
              <w:br/>
            </w: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3" w:id="524"/>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w:t>
      </w:r>
      <w:r>
        <w:rPr>
          <w:rFonts w:ascii="Times New Roman"/>
          <w:b w:val="false"/>
          <w:i w:val="false"/>
          <w:color w:val="000000"/>
          <w:sz w:val="28"/>
        </w:rPr>
        <w:t xml:space="preserve"> </w:t>
      </w:r>
      <w:r>
        <w:rPr>
          <w:rFonts w:ascii="Times New Roman"/>
          <w:b/>
          <w:i w:val="false"/>
          <w:color w:val="000000"/>
          <w:sz w:val="28"/>
        </w:rPr>
        <w:t xml:space="preserve">кезеңге орташа алғанда, жұмысты азаматтық-құқықтық сипаттағы шарттар бойынша орындайтын адамдар; қоса атқарушылық бойынша жұмысқа қабылданған қызметкерлердің саны туралы деректерді көрсетіңіз, адам </w:t>
      </w:r>
    </w:p>
    <w:bookmarkEnd w:id="524"/>
    <w:bookmarkStart w:name="z624" w:id="525"/>
    <w:p>
      <w:pPr>
        <w:spacing w:after="0"/>
        <w:ind w:left="0"/>
        <w:jc w:val="both"/>
      </w:pPr>
      <w:r>
        <w:rPr>
          <w:rFonts w:ascii="Times New Roman"/>
          <w:b w:val="false"/>
          <w:i w:val="false"/>
          <w:color w:val="000000"/>
          <w:sz w:val="28"/>
        </w:rPr>
        <w:t xml:space="preserve">
      Укажите данные о численности лиц, выполняющих работы по договорам гражданско-правового характера, принятых на работу по совместительству в среднем за отчетный период, человек </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7392"/>
        <w:gridCol w:w="1636"/>
        <w:gridCol w:w="1637"/>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тоқсанға</w:t>
            </w:r>
            <w:r>
              <w:br/>
            </w:r>
            <w:r>
              <w:rPr>
                <w:rFonts w:ascii="Times New Roman"/>
                <w:b/>
                <w:i w:val="false"/>
                <w:color w:val="000000"/>
                <w:sz w:val="20"/>
              </w:rPr>
              <w:t>
За отчетный квартал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басынан</w:t>
            </w:r>
            <w:r>
              <w:br/>
            </w:r>
            <w:r>
              <w:rPr>
                <w:rFonts w:ascii="Times New Roman"/>
                <w:b/>
                <w:i w:val="false"/>
                <w:color w:val="000000"/>
                <w:sz w:val="20"/>
              </w:rPr>
              <w:t>
С начала года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26"/>
          <w:p>
            <w:pPr>
              <w:spacing w:after="20"/>
              <w:ind w:left="20"/>
              <w:jc w:val="both"/>
            </w:pPr>
            <w:r>
              <w:rPr>
                <w:rFonts w:ascii="Times New Roman"/>
                <w:b w:val="false"/>
                <w:i w:val="false"/>
                <w:color w:val="000000"/>
                <w:sz w:val="20"/>
              </w:rPr>
              <w:t>
А</w:t>
            </w:r>
          </w:p>
          <w:bookmarkEnd w:id="526"/>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27"/>
          <w:p>
            <w:pPr>
              <w:spacing w:after="20"/>
              <w:ind w:left="20"/>
              <w:jc w:val="both"/>
            </w:pPr>
            <w:r>
              <w:rPr>
                <w:rFonts w:ascii="Times New Roman"/>
                <w:b w:val="false"/>
                <w:i w:val="false"/>
                <w:color w:val="000000"/>
                <w:sz w:val="20"/>
              </w:rPr>
              <w:t>
1</w:t>
            </w:r>
          </w:p>
          <w:bookmarkEnd w:id="527"/>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атқарушылық бойынша (басқа ұйымдардан) жұмысқа қабылданған қызметкерлердің саны, адам</w:t>
            </w:r>
            <w:r>
              <w:br/>
            </w:r>
            <w:r>
              <w:rPr>
                <w:rFonts w:ascii="Times New Roman"/>
                <w:b w:val="false"/>
                <w:i w:val="false"/>
                <w:color w:val="000000"/>
                <w:sz w:val="20"/>
              </w:rPr>
              <w:t>
Численность работников, принятых на работу по совместительству (из других организаций), человек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28"/>
          <w:p>
            <w:pPr>
              <w:spacing w:after="20"/>
              <w:ind w:left="20"/>
              <w:jc w:val="both"/>
            </w:pPr>
            <w:r>
              <w:rPr>
                <w:rFonts w:ascii="Times New Roman"/>
                <w:b w:val="false"/>
                <w:i w:val="false"/>
                <w:color w:val="000000"/>
                <w:sz w:val="20"/>
              </w:rPr>
              <w:t>
2</w:t>
            </w:r>
          </w:p>
          <w:bookmarkEnd w:id="528"/>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 азаматтық-құқықтық сипаттағы шарттар бойынша орындайтын адамдардың саны, адам</w:t>
            </w:r>
            <w:r>
              <w:br/>
            </w: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3" w:id="5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             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30"/>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bookmarkEnd w:id="530"/>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36" w:id="531"/>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53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Аталған тармақ </w:t>
      </w:r>
      <w:r>
        <w:rPr>
          <w:rFonts w:ascii="Times New Roman"/>
          <w:b/>
          <w:i w:val="false"/>
          <w:color w:val="000000"/>
          <w:sz w:val="28"/>
        </w:rPr>
        <w:t>"</w:t>
      </w:r>
      <w:r>
        <w:rPr>
          <w:rFonts w:ascii="Times New Roman"/>
          <w:b/>
          <w:i w:val="false"/>
          <w:color w:val="000000"/>
          <w:sz w:val="28"/>
        </w:rPr>
        <w:t>Мемлекеттік статистика туралы" Қазақстан Республикасы Заңының 8-бабының 5-тармағына сәйкес тол</w:t>
      </w:r>
      <w:r>
        <w:rPr>
          <w:rFonts w:ascii="Times New Roman"/>
          <w:b/>
          <w:i w:val="false"/>
          <w:color w:val="000000"/>
          <w:sz w:val="28"/>
        </w:rPr>
        <w:t>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ноября 2017 года № 171</w:t>
            </w:r>
          </w:p>
        </w:tc>
      </w:tr>
    </w:tbl>
    <w:bookmarkStart w:name="z638" w:id="53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по труду" (код 251103139, индекс 1-Т, периодичность квартальная)</w:t>
      </w:r>
    </w:p>
    <w:bookmarkEnd w:id="532"/>
    <w:bookmarkStart w:name="z639" w:id="53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по труду" (код 251103139, индекс 1-Т,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по труду" (код 251103139, индекс 1-Т, периодичность квартальная) (далее – статистическая форма).</w:t>
      </w:r>
    </w:p>
    <w:bookmarkEnd w:id="533"/>
    <w:bookmarkStart w:name="z640" w:id="534"/>
    <w:p>
      <w:pPr>
        <w:spacing w:after="0"/>
        <w:ind w:left="0"/>
        <w:jc w:val="both"/>
      </w:pPr>
      <w:r>
        <w:rPr>
          <w:rFonts w:ascii="Times New Roman"/>
          <w:b w:val="false"/>
          <w:i w:val="false"/>
          <w:color w:val="000000"/>
          <w:sz w:val="28"/>
        </w:rPr>
        <w:t>
      2. При заполнении статистической формы используются следующие понятия:</w:t>
      </w:r>
    </w:p>
    <w:bookmarkEnd w:id="534"/>
    <w:bookmarkStart w:name="z641" w:id="535"/>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Кодекс) отнесены к рабочему времени;</w:t>
      </w:r>
    </w:p>
    <w:bookmarkEnd w:id="535"/>
    <w:bookmarkStart w:name="z642" w:id="536"/>
    <w:p>
      <w:pPr>
        <w:spacing w:after="0"/>
        <w:ind w:left="0"/>
        <w:jc w:val="both"/>
      </w:pPr>
      <w:r>
        <w:rPr>
          <w:rFonts w:ascii="Times New Roman"/>
          <w:b w:val="false"/>
          <w:i w:val="false"/>
          <w:color w:val="000000"/>
          <w:sz w:val="28"/>
        </w:rPr>
        <w:t>
      2)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536"/>
    <w:bookmarkStart w:name="z643" w:id="537"/>
    <w:p>
      <w:pPr>
        <w:spacing w:after="0"/>
        <w:ind w:left="0"/>
        <w:jc w:val="both"/>
      </w:pPr>
      <w:r>
        <w:rPr>
          <w:rFonts w:ascii="Times New Roman"/>
          <w:b w:val="false"/>
          <w:i w:val="false"/>
          <w:color w:val="000000"/>
          <w:sz w:val="28"/>
        </w:rPr>
        <w:t>
      3) представительство -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p>
    <w:bookmarkEnd w:id="537"/>
    <w:bookmarkStart w:name="z644" w:id="538"/>
    <w:p>
      <w:pPr>
        <w:spacing w:after="0"/>
        <w:ind w:left="0"/>
        <w:jc w:val="both"/>
      </w:pPr>
      <w:r>
        <w:rPr>
          <w:rFonts w:ascii="Times New Roman"/>
          <w:b w:val="false"/>
          <w:i w:val="false"/>
          <w:color w:val="000000"/>
          <w:sz w:val="28"/>
        </w:rPr>
        <w:t xml:space="preserve">
      4) неполное рабочее время - время, которое меньше нормальной продолжительности, установленной </w:t>
      </w:r>
      <w:r>
        <w:rPr>
          <w:rFonts w:ascii="Times New Roman"/>
          <w:b w:val="false"/>
          <w:i w:val="false"/>
          <w:color w:val="000000"/>
          <w:sz w:val="28"/>
        </w:rPr>
        <w:t>Кодексом</w:t>
      </w:r>
      <w:r>
        <w:rPr>
          <w:rFonts w:ascii="Times New Roman"/>
          <w:b w:val="false"/>
          <w:i w:val="false"/>
          <w:color w:val="000000"/>
          <w:sz w:val="28"/>
        </w:rPr>
        <w:t>, в том числе: неполный рабочий день, то есть уменьшение нормы продолжительности ежедневной работы (рабочей смены); неполная рабочая неделя, то есть сокращение числа рабочих дней в рабочей неделе; одновременное уменьшение нормы продолжительности ежедневной работы (рабочей смены) и сокращение числа рабочих дней в рабочей неделе;</w:t>
      </w:r>
    </w:p>
    <w:bookmarkEnd w:id="538"/>
    <w:bookmarkStart w:name="z645" w:id="539"/>
    <w:p>
      <w:pPr>
        <w:spacing w:after="0"/>
        <w:ind w:left="0"/>
        <w:jc w:val="both"/>
      </w:pPr>
      <w:r>
        <w:rPr>
          <w:rFonts w:ascii="Times New Roman"/>
          <w:b w:val="false"/>
          <w:i w:val="false"/>
          <w:color w:val="000000"/>
          <w:sz w:val="28"/>
        </w:rPr>
        <w:t>
      5) филиал -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w:t>
      </w:r>
    </w:p>
    <w:bookmarkEnd w:id="539"/>
    <w:bookmarkStart w:name="z646" w:id="540"/>
    <w:p>
      <w:pPr>
        <w:spacing w:after="0"/>
        <w:ind w:left="0"/>
        <w:jc w:val="both"/>
      </w:pPr>
      <w:r>
        <w:rPr>
          <w:rFonts w:ascii="Times New Roman"/>
          <w:b w:val="false"/>
          <w:i w:val="false"/>
          <w:color w:val="000000"/>
          <w:sz w:val="28"/>
        </w:rPr>
        <w:t>
      Статистическую форму по труду в органы статистики респонденты представляют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и структурных и обособленных подразделений, с указанием их местонахождения.</w:t>
      </w:r>
    </w:p>
    <w:bookmarkEnd w:id="540"/>
    <w:bookmarkStart w:name="z647" w:id="541"/>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данные должны отражаться по месту осуществления деятельности.</w:t>
      </w:r>
    </w:p>
    <w:bookmarkEnd w:id="541"/>
    <w:bookmarkStart w:name="z648" w:id="542"/>
    <w:p>
      <w:pPr>
        <w:spacing w:after="0"/>
        <w:ind w:left="0"/>
        <w:jc w:val="both"/>
      </w:pPr>
      <w:r>
        <w:rPr>
          <w:rFonts w:ascii="Times New Roman"/>
          <w:b w:val="false"/>
          <w:i w:val="false"/>
          <w:color w:val="000000"/>
          <w:sz w:val="28"/>
        </w:rPr>
        <w:t xml:space="preserve">
      4. Статистическая форма заполняется респондентом за отчетный квартал и за период с начала года. Статистическая форма заполняется за период с первого числа первого месяца квартала по последнее число (включительно) третьего месяца отчетного квартала. </w:t>
      </w:r>
    </w:p>
    <w:bookmarkEnd w:id="542"/>
    <w:bookmarkStart w:name="z649" w:id="543"/>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расчетно-платежных ведомостей.</w:t>
      </w:r>
    </w:p>
    <w:bookmarkEnd w:id="543"/>
    <w:bookmarkStart w:name="z650" w:id="544"/>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и других отступлениях от установленного режима работы отражаются только на основании соответствующих документов (листы нетрудоспособности, приказы (распоряжения), о простое, справки о выполнении государственных и общественных обязанностей).</w:t>
      </w:r>
    </w:p>
    <w:bookmarkEnd w:id="544"/>
    <w:bookmarkStart w:name="z651" w:id="545"/>
    <w:p>
      <w:pPr>
        <w:spacing w:after="0"/>
        <w:ind w:left="0"/>
        <w:jc w:val="both"/>
      </w:pPr>
      <w:r>
        <w:rPr>
          <w:rFonts w:ascii="Times New Roman"/>
          <w:b w:val="false"/>
          <w:i w:val="false"/>
          <w:color w:val="000000"/>
          <w:sz w:val="28"/>
        </w:rPr>
        <w:t>
      5. При передаче структурных и обособленных подразделений из одного юридического лица в другое, в течение отчетного периода, из статистических форм по труду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эти структурные и обособленные подразделения, также с начала года.</w:t>
      </w:r>
    </w:p>
    <w:bookmarkEnd w:id="545"/>
    <w:bookmarkStart w:name="z652" w:id="546"/>
    <w:p>
      <w:pPr>
        <w:spacing w:after="0"/>
        <w:ind w:left="0"/>
        <w:jc w:val="both"/>
      </w:pPr>
      <w:r>
        <w:rPr>
          <w:rFonts w:ascii="Times New Roman"/>
          <w:b w:val="false"/>
          <w:i w:val="false"/>
          <w:color w:val="000000"/>
          <w:sz w:val="28"/>
        </w:rPr>
        <w:t>
      При изменении организационно-правовой формы хозяйствования юридического лица, данные по новому статусу юридического лица учитываются с месяца, в котором произошло это изменение, данные за предыдущие месяцы с начала года по прежнему статусу из статистических форм по труду не исключаются.</w:t>
      </w:r>
    </w:p>
    <w:bookmarkEnd w:id="546"/>
    <w:bookmarkStart w:name="z653" w:id="547"/>
    <w:p>
      <w:pPr>
        <w:spacing w:after="0"/>
        <w:ind w:left="0"/>
        <w:jc w:val="both"/>
      </w:pPr>
      <w:r>
        <w:rPr>
          <w:rFonts w:ascii="Times New Roman"/>
          <w:b w:val="false"/>
          <w:i w:val="false"/>
          <w:color w:val="000000"/>
          <w:sz w:val="28"/>
        </w:rPr>
        <w:t>
      6. При выявлении ошибок и других искажений в статистических формах по труду,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547"/>
    <w:bookmarkStart w:name="z654" w:id="548"/>
    <w:p>
      <w:pPr>
        <w:spacing w:after="0"/>
        <w:ind w:left="0"/>
        <w:jc w:val="both"/>
      </w:pPr>
      <w:r>
        <w:rPr>
          <w:rFonts w:ascii="Times New Roman"/>
          <w:b w:val="false"/>
          <w:i w:val="false"/>
          <w:color w:val="000000"/>
          <w:sz w:val="28"/>
        </w:rPr>
        <w:t>
      7.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548"/>
    <w:bookmarkStart w:name="z655" w:id="549"/>
    <w:p>
      <w:pPr>
        <w:spacing w:after="0"/>
        <w:ind w:left="0"/>
        <w:jc w:val="both"/>
      </w:pPr>
      <w:r>
        <w:rPr>
          <w:rFonts w:ascii="Times New Roman"/>
          <w:b w:val="false"/>
          <w:i w:val="false"/>
          <w:color w:val="000000"/>
          <w:sz w:val="28"/>
        </w:rPr>
        <w:t>
      7.1 В списочную численность включаются:</w:t>
      </w:r>
    </w:p>
    <w:bookmarkEnd w:id="549"/>
    <w:bookmarkStart w:name="z656" w:id="550"/>
    <w:p>
      <w:pPr>
        <w:spacing w:after="0"/>
        <w:ind w:left="0"/>
        <w:jc w:val="both"/>
      </w:pPr>
      <w:r>
        <w:rPr>
          <w:rFonts w:ascii="Times New Roman"/>
          <w:b w:val="false"/>
          <w:i w:val="false"/>
          <w:color w:val="000000"/>
          <w:sz w:val="28"/>
        </w:rPr>
        <w:t>
      1) Работники:</w:t>
      </w:r>
    </w:p>
    <w:bookmarkEnd w:id="550"/>
    <w:bookmarkStart w:name="z657" w:id="551"/>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551"/>
    <w:bookmarkStart w:name="z658" w:id="552"/>
    <w:p>
      <w:pPr>
        <w:spacing w:after="0"/>
        <w:ind w:left="0"/>
        <w:jc w:val="both"/>
      </w:pPr>
      <w:r>
        <w:rPr>
          <w:rFonts w:ascii="Times New Roman"/>
          <w:b w:val="false"/>
          <w:i w:val="false"/>
          <w:color w:val="000000"/>
          <w:sz w:val="28"/>
        </w:rPr>
        <w:t>
      направленные для выполнения работы вахтовым методом;</w:t>
      </w:r>
    </w:p>
    <w:bookmarkEnd w:id="552"/>
    <w:bookmarkStart w:name="z659" w:id="553"/>
    <w:p>
      <w:pPr>
        <w:spacing w:after="0"/>
        <w:ind w:left="0"/>
        <w:jc w:val="both"/>
      </w:pPr>
      <w:r>
        <w:rPr>
          <w:rFonts w:ascii="Times New Roman"/>
          <w:b w:val="false"/>
          <w:i w:val="false"/>
          <w:color w:val="000000"/>
          <w:sz w:val="28"/>
        </w:rPr>
        <w:t>
      принятые на работу на неполное рабочее время по условиям трудового договора, которым согласно Кодексу, устанавливается сокращенная продолжительность рабочего времени (работники, не достигшие восемнадцатилетнего возраста; работники, занятые на тяжелых работах, работах с вредными (особо вредными) и (или) опасными условиями труда; инвалиды первой и второй групп);</w:t>
      </w:r>
    </w:p>
    <w:bookmarkEnd w:id="553"/>
    <w:bookmarkStart w:name="z660" w:id="554"/>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554"/>
    <w:bookmarkStart w:name="z661" w:id="555"/>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555"/>
    <w:bookmarkStart w:name="z662" w:id="556"/>
    <w:p>
      <w:pPr>
        <w:spacing w:after="0"/>
        <w:ind w:left="0"/>
        <w:jc w:val="both"/>
      </w:pPr>
      <w:r>
        <w:rPr>
          <w:rFonts w:ascii="Times New Roman"/>
          <w:b w:val="false"/>
          <w:i w:val="false"/>
          <w:color w:val="000000"/>
          <w:sz w:val="28"/>
        </w:rPr>
        <w:t xml:space="preserve">
      временно привлекаемые на работу из других организации, если за ними не сохраняется заработная плата по месту основной работы; </w:t>
      </w:r>
    </w:p>
    <w:bookmarkEnd w:id="556"/>
    <w:bookmarkStart w:name="z663" w:id="557"/>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557"/>
    <w:bookmarkStart w:name="z664" w:id="558"/>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Эти работники, включаются в списочную численность с начала действия трудового договора;</w:t>
      </w:r>
    </w:p>
    <w:bookmarkEnd w:id="558"/>
    <w:bookmarkStart w:name="z665" w:id="559"/>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отпуска по беременности и родам, отпуска по уходу за ребенком);</w:t>
      </w:r>
    </w:p>
    <w:bookmarkEnd w:id="559"/>
    <w:bookmarkStart w:name="z666" w:id="560"/>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560"/>
    <w:bookmarkStart w:name="z667" w:id="561"/>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561"/>
    <w:bookmarkStart w:name="z668" w:id="562"/>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562"/>
    <w:bookmarkStart w:name="z669" w:id="563"/>
    <w:p>
      <w:pPr>
        <w:spacing w:after="0"/>
        <w:ind w:left="0"/>
        <w:jc w:val="both"/>
      </w:pPr>
      <w:r>
        <w:rPr>
          <w:rFonts w:ascii="Times New Roman"/>
          <w:b w:val="false"/>
          <w:i w:val="false"/>
          <w:color w:val="000000"/>
          <w:sz w:val="28"/>
        </w:rPr>
        <w:t>
      2) Лица:</w:t>
      </w:r>
    </w:p>
    <w:bookmarkEnd w:id="563"/>
    <w:bookmarkStart w:name="z670" w:id="564"/>
    <w:p>
      <w:pPr>
        <w:spacing w:after="0"/>
        <w:ind w:left="0"/>
        <w:jc w:val="both"/>
      </w:pPr>
      <w:r>
        <w:rPr>
          <w:rFonts w:ascii="Times New Roman"/>
          <w:b w:val="false"/>
          <w:i w:val="false"/>
          <w:color w:val="000000"/>
          <w:sz w:val="28"/>
        </w:rPr>
        <w:t>
      лица, занятые на общественных началах (с начислением и без начисления заработной платы).</w:t>
      </w:r>
    </w:p>
    <w:bookmarkEnd w:id="564"/>
    <w:bookmarkStart w:name="z671" w:id="565"/>
    <w:p>
      <w:pPr>
        <w:spacing w:after="0"/>
        <w:ind w:left="0"/>
        <w:jc w:val="both"/>
      </w:pPr>
      <w:r>
        <w:rPr>
          <w:rFonts w:ascii="Times New Roman"/>
          <w:b w:val="false"/>
          <w:i w:val="false"/>
          <w:color w:val="000000"/>
          <w:sz w:val="28"/>
        </w:rPr>
        <w:t>
      В списочной и фактической численности работники, принятые на работу на неполное рабочее время, а также лица, занятые на общественных началах учитываются за каждый календарный день как целые единицы.</w:t>
      </w:r>
    </w:p>
    <w:bookmarkEnd w:id="565"/>
    <w:bookmarkStart w:name="z672" w:id="566"/>
    <w:p>
      <w:pPr>
        <w:spacing w:after="0"/>
        <w:ind w:left="0"/>
        <w:jc w:val="both"/>
      </w:pPr>
      <w:r>
        <w:rPr>
          <w:rFonts w:ascii="Times New Roman"/>
          <w:b w:val="false"/>
          <w:i w:val="false"/>
          <w:color w:val="000000"/>
          <w:sz w:val="28"/>
        </w:rPr>
        <w:t>
      7.2 В списочный состав включаются также работники, временно отсутствующие в организации:</w:t>
      </w:r>
    </w:p>
    <w:bookmarkEnd w:id="566"/>
    <w:bookmarkStart w:name="z673" w:id="567"/>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567"/>
    <w:bookmarkStart w:name="z674" w:id="568"/>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568"/>
    <w:bookmarkStart w:name="z675" w:id="569"/>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p>
    <w:bookmarkEnd w:id="569"/>
    <w:bookmarkStart w:name="z676" w:id="570"/>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570"/>
    <w:bookmarkStart w:name="z677" w:id="571"/>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571"/>
    <w:bookmarkStart w:name="z678" w:id="572"/>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572"/>
    <w:bookmarkStart w:name="z679" w:id="573"/>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573"/>
    <w:bookmarkStart w:name="z680" w:id="574"/>
    <w:p>
      <w:pPr>
        <w:spacing w:after="0"/>
        <w:ind w:left="0"/>
        <w:jc w:val="both"/>
      </w:pPr>
      <w:r>
        <w:rPr>
          <w:rFonts w:ascii="Times New Roman"/>
          <w:b w:val="false"/>
          <w:i w:val="false"/>
          <w:color w:val="000000"/>
          <w:sz w:val="28"/>
        </w:rPr>
        <w:t>
      8) имеющие выходной день согласно графикам сменности, утвержденным актами работодателя, принятыми по согласованию с представителями работников;</w:t>
      </w:r>
    </w:p>
    <w:bookmarkEnd w:id="574"/>
    <w:bookmarkStart w:name="z681" w:id="575"/>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575"/>
    <w:bookmarkStart w:name="z682" w:id="576"/>
    <w:p>
      <w:pPr>
        <w:spacing w:after="0"/>
        <w:ind w:left="0"/>
        <w:jc w:val="both"/>
      </w:pPr>
      <w:r>
        <w:rPr>
          <w:rFonts w:ascii="Times New Roman"/>
          <w:b w:val="false"/>
          <w:i w:val="false"/>
          <w:color w:val="000000"/>
          <w:sz w:val="28"/>
        </w:rPr>
        <w:t>
      10) работники, не явившиеся на работу в связи с выполнением государственных или общественных обязанностей;</w:t>
      </w:r>
    </w:p>
    <w:bookmarkEnd w:id="576"/>
    <w:bookmarkStart w:name="z683" w:id="577"/>
    <w:p>
      <w:pPr>
        <w:spacing w:after="0"/>
        <w:ind w:left="0"/>
        <w:jc w:val="both"/>
      </w:pPr>
      <w:r>
        <w:rPr>
          <w:rFonts w:ascii="Times New Roman"/>
          <w:b w:val="false"/>
          <w:i w:val="false"/>
          <w:color w:val="000000"/>
          <w:sz w:val="28"/>
        </w:rPr>
        <w:t>
      11) не явившиеся на работу по болезни (в течение всего периода болезни до возвращения на работу в соответствии с листами временной нетрудоспособности или до выбытия по инвалидности);</w:t>
      </w:r>
    </w:p>
    <w:bookmarkEnd w:id="577"/>
    <w:bookmarkStart w:name="z684" w:id="578"/>
    <w:p>
      <w:pPr>
        <w:spacing w:after="0"/>
        <w:ind w:left="0"/>
        <w:jc w:val="both"/>
      </w:pPr>
      <w:r>
        <w:rPr>
          <w:rFonts w:ascii="Times New Roman"/>
          <w:b w:val="false"/>
          <w:i w:val="false"/>
          <w:color w:val="000000"/>
          <w:sz w:val="28"/>
        </w:rPr>
        <w:t>
      12) отсутствующие в связи с простоем производства;</w:t>
      </w:r>
    </w:p>
    <w:bookmarkEnd w:id="578"/>
    <w:bookmarkStart w:name="z685" w:id="579"/>
    <w:p>
      <w:pPr>
        <w:spacing w:after="0"/>
        <w:ind w:left="0"/>
        <w:jc w:val="both"/>
      </w:pPr>
      <w:r>
        <w:rPr>
          <w:rFonts w:ascii="Times New Roman"/>
          <w:b w:val="false"/>
          <w:i w:val="false"/>
          <w:color w:val="000000"/>
          <w:sz w:val="28"/>
        </w:rPr>
        <w:t>
      13) находящиеся под следствием до вынесения приговора суда;</w:t>
      </w:r>
    </w:p>
    <w:bookmarkEnd w:id="579"/>
    <w:bookmarkStart w:name="z686" w:id="580"/>
    <w:p>
      <w:pPr>
        <w:spacing w:after="0"/>
        <w:ind w:left="0"/>
        <w:jc w:val="both"/>
      </w:pPr>
      <w:r>
        <w:rPr>
          <w:rFonts w:ascii="Times New Roman"/>
          <w:b w:val="false"/>
          <w:i w:val="false"/>
          <w:color w:val="000000"/>
          <w:sz w:val="28"/>
        </w:rPr>
        <w:t>
      14) направленные в служебные командировки длительного характера, в том числе в целях выполнения строительных, монтажных и наладочных работ;</w:t>
      </w:r>
    </w:p>
    <w:bookmarkEnd w:id="580"/>
    <w:bookmarkStart w:name="z687" w:id="581"/>
    <w:p>
      <w:pPr>
        <w:spacing w:after="0"/>
        <w:ind w:left="0"/>
        <w:jc w:val="both"/>
      </w:pPr>
      <w:r>
        <w:rPr>
          <w:rFonts w:ascii="Times New Roman"/>
          <w:b w:val="false"/>
          <w:i w:val="false"/>
          <w:color w:val="000000"/>
          <w:sz w:val="28"/>
        </w:rPr>
        <w:t>
      15) находящиеся на подготовке по военно-техническим и другим военным специальностям.</w:t>
      </w:r>
    </w:p>
    <w:bookmarkEnd w:id="581"/>
    <w:bookmarkStart w:name="z688" w:id="582"/>
    <w:p>
      <w:pPr>
        <w:spacing w:after="0"/>
        <w:ind w:left="0"/>
        <w:jc w:val="both"/>
      </w:pPr>
      <w:r>
        <w:rPr>
          <w:rFonts w:ascii="Times New Roman"/>
          <w:b w:val="false"/>
          <w:i w:val="false"/>
          <w:color w:val="000000"/>
          <w:sz w:val="28"/>
        </w:rPr>
        <w:t>
      7.3 Не включаются в списочную численность:</w:t>
      </w:r>
    </w:p>
    <w:bookmarkEnd w:id="582"/>
    <w:bookmarkStart w:name="z689" w:id="583"/>
    <w:p>
      <w:pPr>
        <w:spacing w:after="0"/>
        <w:ind w:left="0"/>
        <w:jc w:val="both"/>
      </w:pPr>
      <w:r>
        <w:rPr>
          <w:rFonts w:ascii="Times New Roman"/>
          <w:b w:val="false"/>
          <w:i w:val="false"/>
          <w:color w:val="000000"/>
          <w:sz w:val="28"/>
        </w:rPr>
        <w:t>
      1) Работники:</w:t>
      </w:r>
    </w:p>
    <w:bookmarkEnd w:id="583"/>
    <w:bookmarkStart w:name="z690" w:id="584"/>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584"/>
    <w:bookmarkStart w:name="z691" w:id="585"/>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585"/>
    <w:bookmarkStart w:name="z692" w:id="586"/>
    <w:p>
      <w:pPr>
        <w:spacing w:after="0"/>
        <w:ind w:left="0"/>
        <w:jc w:val="both"/>
      </w:pPr>
      <w:r>
        <w:rPr>
          <w:rFonts w:ascii="Times New Roman"/>
          <w:b w:val="false"/>
          <w:i w:val="false"/>
          <w:color w:val="000000"/>
          <w:sz w:val="28"/>
        </w:rPr>
        <w:t>
      направленные работодателями на учебу в организации образования с отрывом от работы, получающие стипендию за счет средств этих организаций.</w:t>
      </w:r>
    </w:p>
    <w:bookmarkEnd w:id="586"/>
    <w:bookmarkStart w:name="z693" w:id="587"/>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587"/>
    <w:bookmarkStart w:name="z694" w:id="588"/>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588"/>
    <w:bookmarkStart w:name="z695" w:id="589"/>
    <w:p>
      <w:pPr>
        <w:spacing w:after="0"/>
        <w:ind w:left="0"/>
        <w:jc w:val="both"/>
      </w:pPr>
      <w:r>
        <w:rPr>
          <w:rFonts w:ascii="Times New Roman"/>
          <w:b w:val="false"/>
          <w:i w:val="false"/>
          <w:color w:val="000000"/>
          <w:sz w:val="28"/>
        </w:rPr>
        <w:t>
      2) Лица:</w:t>
      </w:r>
    </w:p>
    <w:bookmarkEnd w:id="589"/>
    <w:bookmarkStart w:name="z696" w:id="590"/>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590"/>
    <w:bookmarkStart w:name="z697" w:id="591"/>
    <w:p>
      <w:pPr>
        <w:spacing w:after="0"/>
        <w:ind w:left="0"/>
        <w:jc w:val="both"/>
      </w:pPr>
      <w:r>
        <w:rPr>
          <w:rFonts w:ascii="Times New Roman"/>
          <w:b w:val="false"/>
          <w:i w:val="false"/>
          <w:color w:val="000000"/>
          <w:sz w:val="28"/>
        </w:rPr>
        <w:t>
      привлеченные для работы в организации, на основании взаимодействия с уполномоченным органом по вопросам занятости.</w:t>
      </w:r>
    </w:p>
    <w:bookmarkEnd w:id="591"/>
    <w:bookmarkStart w:name="z698" w:id="592"/>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592"/>
    <w:bookmarkStart w:name="z699" w:id="593"/>
    <w:p>
      <w:pPr>
        <w:spacing w:after="0"/>
        <w:ind w:left="0"/>
        <w:jc w:val="both"/>
      </w:pPr>
      <w:r>
        <w:rPr>
          <w:rFonts w:ascii="Times New Roman"/>
          <w:b w:val="false"/>
          <w:i w:val="false"/>
          <w:color w:val="000000"/>
          <w:sz w:val="28"/>
        </w:rPr>
        <w:t>
      7.4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593"/>
    <w:bookmarkStart w:name="z700" w:id="594"/>
    <w:p>
      <w:pPr>
        <w:spacing w:after="0"/>
        <w:ind w:left="0"/>
        <w:jc w:val="both"/>
      </w:pPr>
      <w:r>
        <w:rPr>
          <w:rFonts w:ascii="Times New Roman"/>
          <w:b w:val="false"/>
          <w:i w:val="false"/>
          <w:color w:val="000000"/>
          <w:sz w:val="28"/>
        </w:rPr>
        <w:t>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Численность работников списочного состава за каждый день должна соответствовать данным табеля учета использования рабочего времени работников.</w:t>
      </w:r>
    </w:p>
    <w:bookmarkEnd w:id="594"/>
    <w:bookmarkStart w:name="z701" w:id="595"/>
    <w:p>
      <w:pPr>
        <w:spacing w:after="0"/>
        <w:ind w:left="0"/>
        <w:jc w:val="both"/>
      </w:pPr>
      <w:r>
        <w:rPr>
          <w:rFonts w:ascii="Times New Roman"/>
          <w:b w:val="false"/>
          <w:i w:val="false"/>
          <w:color w:val="000000"/>
          <w:sz w:val="28"/>
        </w:rPr>
        <w:t>
      7.5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595"/>
    <w:bookmarkStart w:name="z702" w:id="596"/>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596"/>
    <w:bookmarkStart w:name="z703" w:id="597"/>
    <w:p>
      <w:pPr>
        <w:spacing w:after="0"/>
        <w:ind w:left="0"/>
        <w:jc w:val="both"/>
      </w:pPr>
      <w:r>
        <w:rPr>
          <w:rFonts w:ascii="Times New Roman"/>
          <w:b w:val="false"/>
          <w:i w:val="false"/>
          <w:color w:val="000000"/>
          <w:sz w:val="28"/>
        </w:rPr>
        <w:t>
      7.6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597"/>
    <w:bookmarkStart w:name="z704" w:id="598"/>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598"/>
    <w:bookmarkStart w:name="z705" w:id="599"/>
    <w:p>
      <w:pPr>
        <w:spacing w:after="0"/>
        <w:ind w:left="0"/>
        <w:jc w:val="both"/>
      </w:pPr>
      <w:r>
        <w:rPr>
          <w:rFonts w:ascii="Times New Roman"/>
          <w:b w:val="false"/>
          <w:i w:val="false"/>
          <w:color w:val="000000"/>
          <w:sz w:val="28"/>
        </w:rPr>
        <w:t>
      7.7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p>
    <w:bookmarkEnd w:id="599"/>
    <w:bookmarkStart w:name="z706" w:id="600"/>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12.</w:t>
      </w:r>
    </w:p>
    <w:bookmarkEnd w:id="600"/>
    <w:bookmarkStart w:name="z707" w:id="601"/>
    <w:p>
      <w:pPr>
        <w:spacing w:after="0"/>
        <w:ind w:left="0"/>
        <w:jc w:val="both"/>
      </w:pPr>
      <w:r>
        <w:rPr>
          <w:rFonts w:ascii="Times New Roman"/>
          <w:b w:val="false"/>
          <w:i w:val="false"/>
          <w:color w:val="000000"/>
          <w:sz w:val="28"/>
        </w:rPr>
        <w:t>
      8. При заполнении данных по фактической численности работников (принимаемой для исчисления среднемесячной заработной платы) из численности работников списочного состава исключаются категории работников, изложенные в пункте 7.2 в подпунктах 3), 7), 9), 14) настоящей Инструкции:</w:t>
      </w:r>
    </w:p>
    <w:bookmarkEnd w:id="601"/>
    <w:bookmarkStart w:name="z708" w:id="602"/>
    <w:p>
      <w:pPr>
        <w:spacing w:after="0"/>
        <w:ind w:left="0"/>
        <w:jc w:val="both"/>
      </w:pPr>
      <w:r>
        <w:rPr>
          <w:rFonts w:ascii="Times New Roman"/>
          <w:b w:val="false"/>
          <w:i w:val="false"/>
          <w:color w:val="000000"/>
          <w:sz w:val="28"/>
        </w:rPr>
        <w:t xml:space="preserve">
      8.1 Работники, принятые по совместительству, либо принятые (переведенные) на неполное рабочее время в фактической численности работников учитываются расчетно,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 </w:t>
      </w:r>
    </w:p>
    <w:bookmarkEnd w:id="602"/>
    <w:bookmarkStart w:name="z709" w:id="603"/>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будут учитываться как целые единицы, а при расчете фактической численности будут учитываться по отработанному времени.</w:t>
      </w:r>
    </w:p>
    <w:bookmarkEnd w:id="603"/>
    <w:bookmarkStart w:name="z710" w:id="604"/>
    <w:p>
      <w:pPr>
        <w:spacing w:after="0"/>
        <w:ind w:left="0"/>
        <w:jc w:val="both"/>
      </w:pPr>
      <w:r>
        <w:rPr>
          <w:rFonts w:ascii="Times New Roman"/>
          <w:b w:val="false"/>
          <w:i w:val="false"/>
          <w:color w:val="000000"/>
          <w:sz w:val="28"/>
        </w:rPr>
        <w:t>
      8.2 Организации, временно приостановившие работу по причинам производственно - экономического характера определяют фактическую численность работников на общих основаниях, то есть такие работники в фактической численности работников будут учитываться как целые единицы.</w:t>
      </w:r>
    </w:p>
    <w:bookmarkEnd w:id="604"/>
    <w:bookmarkStart w:name="z711" w:id="605"/>
    <w:p>
      <w:pPr>
        <w:spacing w:after="0"/>
        <w:ind w:left="0"/>
        <w:jc w:val="both"/>
      </w:pPr>
      <w:r>
        <w:rPr>
          <w:rFonts w:ascii="Times New Roman"/>
          <w:b w:val="false"/>
          <w:i w:val="false"/>
          <w:color w:val="000000"/>
          <w:sz w:val="28"/>
        </w:rPr>
        <w:t>
      8.3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изложенному в пунктах 7.5 – 7.7 настоящей Инструкции.</w:t>
      </w:r>
    </w:p>
    <w:bookmarkEnd w:id="605"/>
    <w:bookmarkStart w:name="z712" w:id="606"/>
    <w:p>
      <w:pPr>
        <w:spacing w:after="0"/>
        <w:ind w:left="0"/>
        <w:jc w:val="both"/>
      </w:pPr>
      <w:r>
        <w:rPr>
          <w:rFonts w:ascii="Times New Roman"/>
          <w:b w:val="false"/>
          <w:i w:val="false"/>
          <w:color w:val="000000"/>
          <w:sz w:val="28"/>
        </w:rPr>
        <w:t>
      8.4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Эти работники учитываются за каждый календарный день как целые единицы в течение всего периода действия этого договора.</w:t>
      </w:r>
    </w:p>
    <w:bookmarkEnd w:id="606"/>
    <w:bookmarkStart w:name="z713" w:id="607"/>
    <w:p>
      <w:pPr>
        <w:spacing w:after="0"/>
        <w:ind w:left="0"/>
        <w:jc w:val="both"/>
      </w:pPr>
      <w:r>
        <w:rPr>
          <w:rFonts w:ascii="Times New Roman"/>
          <w:b w:val="false"/>
          <w:i w:val="false"/>
          <w:color w:val="000000"/>
          <w:sz w:val="28"/>
        </w:rPr>
        <w:t xml:space="preserve">
      8.5 Лица, привлеченные для работы в организации на основании взаимодействия с уполномоченным органом по вопросам занятости, не включаются в фактическую численность работников для исчисления среднемесячной заработной платы. Если им производится начисление заработной платы за выполненную работу, то они за каждый календарный день учитываются как целые единицы и учет ведется один раз в год в 4 разделе статистической формы. </w:t>
      </w:r>
    </w:p>
    <w:bookmarkEnd w:id="607"/>
    <w:bookmarkStart w:name="z714" w:id="608"/>
    <w:p>
      <w:pPr>
        <w:spacing w:after="0"/>
        <w:ind w:left="0"/>
        <w:jc w:val="both"/>
      </w:pPr>
      <w:r>
        <w:rPr>
          <w:rFonts w:ascii="Times New Roman"/>
          <w:b w:val="false"/>
          <w:i w:val="false"/>
          <w:color w:val="000000"/>
          <w:sz w:val="28"/>
        </w:rPr>
        <w:t xml:space="preserve">
      8.6 Работники показываются один раз за отчетный год, если один и тот же работник в течение отчетного года несколько раз переводился на работу на неполное рабочее время строка 5 раздела 4, если один и тот же работник в течение отчетного периода более одного раза временно не работал в связи с простоем производства строка 6 раздела 4. </w:t>
      </w:r>
    </w:p>
    <w:bookmarkEnd w:id="608"/>
    <w:bookmarkStart w:name="z715" w:id="609"/>
    <w:p>
      <w:pPr>
        <w:spacing w:after="0"/>
        <w:ind w:left="0"/>
        <w:jc w:val="both"/>
      </w:pPr>
      <w:r>
        <w:rPr>
          <w:rFonts w:ascii="Times New Roman"/>
          <w:b w:val="false"/>
          <w:i w:val="false"/>
          <w:color w:val="000000"/>
          <w:sz w:val="28"/>
        </w:rPr>
        <w:t>
      8.7 В фактическую численность работников (принимаемой для исчисления среднемесячной заработной платы) включаются лица, занятые на общественных началах с начислением заработной платы.</w:t>
      </w:r>
    </w:p>
    <w:bookmarkEnd w:id="609"/>
    <w:bookmarkStart w:name="z716" w:id="610"/>
    <w:p>
      <w:pPr>
        <w:spacing w:after="0"/>
        <w:ind w:left="0"/>
        <w:jc w:val="both"/>
      </w:pPr>
      <w:r>
        <w:rPr>
          <w:rFonts w:ascii="Times New Roman"/>
          <w:b w:val="false"/>
          <w:i w:val="false"/>
          <w:color w:val="000000"/>
          <w:sz w:val="28"/>
        </w:rPr>
        <w:t>
      9. При заполнении данных по персоналу, занятому в основной деятельности организации учитываются работники, занятые непосредственно на производстве основного продукта (товаров или услуг) и побочных продуктов, неизбежно получаемых наряду с основным, которые реализуются другим организациям или предприятиям.</w:t>
      </w:r>
    </w:p>
    <w:bookmarkEnd w:id="610"/>
    <w:bookmarkStart w:name="z717" w:id="611"/>
    <w:p>
      <w:pPr>
        <w:spacing w:after="0"/>
        <w:ind w:left="0"/>
        <w:jc w:val="both"/>
      </w:pPr>
      <w:r>
        <w:rPr>
          <w:rFonts w:ascii="Times New Roman"/>
          <w:b w:val="false"/>
          <w:i w:val="false"/>
          <w:color w:val="000000"/>
          <w:sz w:val="28"/>
        </w:rPr>
        <w:t>
      9.1 При заполнении данных по фонду заработной платы работников (оплаты труда) указываются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p>
    <w:bookmarkEnd w:id="611"/>
    <w:bookmarkStart w:name="z718" w:id="612"/>
    <w:p>
      <w:pPr>
        <w:spacing w:after="0"/>
        <w:ind w:left="0"/>
        <w:jc w:val="both"/>
      </w:pPr>
      <w:r>
        <w:rPr>
          <w:rFonts w:ascii="Times New Roman"/>
          <w:b w:val="false"/>
          <w:i w:val="false"/>
          <w:color w:val="000000"/>
          <w:sz w:val="28"/>
        </w:rPr>
        <w:t>
      9.2 В строках 4 - 4.1 раздела 2 заполняется среднемесячная номинальная заработная плата одного работника, которая определяется путем деления суммы начисленного фонда заработной платы на фактическую численность работников и на число месяцев в отчетном периоде.</w:t>
      </w:r>
    </w:p>
    <w:bookmarkEnd w:id="612"/>
    <w:bookmarkStart w:name="z719" w:id="613"/>
    <w:p>
      <w:pPr>
        <w:spacing w:after="0"/>
        <w:ind w:left="0"/>
        <w:jc w:val="both"/>
      </w:pPr>
      <w:r>
        <w:rPr>
          <w:rFonts w:ascii="Times New Roman"/>
          <w:b w:val="false"/>
          <w:i w:val="false"/>
          <w:color w:val="000000"/>
          <w:sz w:val="28"/>
        </w:rPr>
        <w:t>
      9.3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нормального периода работы, так и отработанное сверхурочно.</w:t>
      </w:r>
    </w:p>
    <w:bookmarkEnd w:id="613"/>
    <w:bookmarkStart w:name="z720" w:id="614"/>
    <w:p>
      <w:pPr>
        <w:spacing w:after="0"/>
        <w:ind w:left="0"/>
        <w:jc w:val="both"/>
      </w:pPr>
      <w:r>
        <w:rPr>
          <w:rFonts w:ascii="Times New Roman"/>
          <w:b w:val="false"/>
          <w:i w:val="false"/>
          <w:color w:val="000000"/>
          <w:sz w:val="28"/>
        </w:rPr>
        <w:t>
      9.4 При заполнении показателей по движению рабочей силы указываются данные по приему на работу и выбытии работников, характеризующих изменение списочной численности работников за отчетный период.</w:t>
      </w:r>
    </w:p>
    <w:bookmarkEnd w:id="614"/>
    <w:bookmarkStart w:name="z721" w:id="615"/>
    <w:p>
      <w:pPr>
        <w:spacing w:after="0"/>
        <w:ind w:left="0"/>
        <w:jc w:val="both"/>
      </w:pPr>
      <w:r>
        <w:rPr>
          <w:rFonts w:ascii="Times New Roman"/>
          <w:b w:val="false"/>
          <w:i w:val="false"/>
          <w:color w:val="000000"/>
          <w:sz w:val="28"/>
        </w:rPr>
        <w:t>
      9.5 В численность выбывших включаются все работники, оставившие работу в данной организации согласно Кодекса, указанным в строках 3.1- 3.7 раздела 3.</w:t>
      </w:r>
    </w:p>
    <w:bookmarkEnd w:id="615"/>
    <w:bookmarkStart w:name="z722" w:id="616"/>
    <w:p>
      <w:pPr>
        <w:spacing w:after="0"/>
        <w:ind w:left="0"/>
        <w:jc w:val="both"/>
      </w:pPr>
      <w:r>
        <w:rPr>
          <w:rFonts w:ascii="Times New Roman"/>
          <w:b w:val="false"/>
          <w:i w:val="false"/>
          <w:color w:val="000000"/>
          <w:sz w:val="28"/>
        </w:rPr>
        <w:t>
      9.6 В строке 5 указывается число вакантных рабочих мест, количество свободных рабочих мест в организации (на предприятии).</w:t>
      </w:r>
    </w:p>
    <w:bookmarkEnd w:id="616"/>
    <w:bookmarkStart w:name="z723" w:id="617"/>
    <w:p>
      <w:pPr>
        <w:spacing w:after="0"/>
        <w:ind w:left="0"/>
        <w:jc w:val="both"/>
      </w:pPr>
      <w:r>
        <w:rPr>
          <w:rFonts w:ascii="Times New Roman"/>
          <w:b w:val="false"/>
          <w:i w:val="false"/>
          <w:color w:val="000000"/>
          <w:sz w:val="28"/>
        </w:rPr>
        <w:t>
      9.7 В строке 6, если один и тот же работник в течение отчетного периода несколько раз переводился на работу на неполное рабочее время, в строке 7, если один и тот же работник в течение отчетного периода более одного раза временно не работал в связи с простоем производства, то он показывается один раз за отчетный период.</w:t>
      </w:r>
    </w:p>
    <w:bookmarkEnd w:id="617"/>
    <w:bookmarkStart w:name="z724" w:id="618"/>
    <w:p>
      <w:pPr>
        <w:spacing w:after="0"/>
        <w:ind w:left="0"/>
        <w:jc w:val="both"/>
      </w:pPr>
      <w:r>
        <w:rPr>
          <w:rFonts w:ascii="Times New Roman"/>
          <w:b w:val="false"/>
          <w:i w:val="false"/>
          <w:color w:val="000000"/>
          <w:sz w:val="28"/>
        </w:rPr>
        <w:t>
      9.8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618"/>
    <w:bookmarkStart w:name="z725" w:id="619"/>
    <w:p>
      <w:pPr>
        <w:spacing w:after="0"/>
        <w:ind w:left="0"/>
        <w:jc w:val="both"/>
      </w:pPr>
      <w:r>
        <w:rPr>
          <w:rFonts w:ascii="Times New Roman"/>
          <w:b w:val="false"/>
          <w:i w:val="false"/>
          <w:color w:val="000000"/>
          <w:sz w:val="28"/>
        </w:rPr>
        <w:t>
      Примечание: Х – данная позиция не подлежит заполнению.</w:t>
      </w:r>
    </w:p>
    <w:bookmarkEnd w:id="619"/>
    <w:bookmarkStart w:name="z726" w:id="620"/>
    <w:p>
      <w:pPr>
        <w:spacing w:after="0"/>
        <w:ind w:left="0"/>
        <w:jc w:val="both"/>
      </w:pPr>
      <w:r>
        <w:rPr>
          <w:rFonts w:ascii="Times New Roman"/>
          <w:b w:val="false"/>
          <w:i w:val="false"/>
          <w:color w:val="000000"/>
          <w:sz w:val="28"/>
        </w:rPr>
        <w:t>
      9.9 Арифметико-логический контроль:</w:t>
      </w:r>
    </w:p>
    <w:bookmarkEnd w:id="620"/>
    <w:bookmarkStart w:name="z727" w:id="621"/>
    <w:p>
      <w:pPr>
        <w:spacing w:after="0"/>
        <w:ind w:left="0"/>
        <w:jc w:val="both"/>
      </w:pPr>
      <w:r>
        <w:rPr>
          <w:rFonts w:ascii="Times New Roman"/>
          <w:b w:val="false"/>
          <w:i w:val="false"/>
          <w:color w:val="000000"/>
          <w:sz w:val="28"/>
        </w:rPr>
        <w:t>
      1) Раздел 2. "Данные о численности работников и фонде заработной платы":</w:t>
      </w:r>
    </w:p>
    <w:bookmarkEnd w:id="621"/>
    <w:bookmarkStart w:name="z728" w:id="622"/>
    <w:p>
      <w:pPr>
        <w:spacing w:after="0"/>
        <w:ind w:left="0"/>
        <w:jc w:val="both"/>
      </w:pPr>
      <w:r>
        <w:rPr>
          <w:rFonts w:ascii="Times New Roman"/>
          <w:b w:val="false"/>
          <w:i w:val="false"/>
          <w:color w:val="000000"/>
          <w:sz w:val="28"/>
        </w:rPr>
        <w:t>
      строка 1 &gt; строке 1.1 для каждой графы;</w:t>
      </w:r>
    </w:p>
    <w:bookmarkEnd w:id="622"/>
    <w:bookmarkStart w:name="z729" w:id="623"/>
    <w:p>
      <w:pPr>
        <w:spacing w:after="0"/>
        <w:ind w:left="0"/>
        <w:jc w:val="both"/>
      </w:pPr>
      <w:r>
        <w:rPr>
          <w:rFonts w:ascii="Times New Roman"/>
          <w:b w:val="false"/>
          <w:i w:val="false"/>
          <w:color w:val="000000"/>
          <w:sz w:val="28"/>
        </w:rPr>
        <w:t>
      строка 2 &gt; строке 2.1 для каждой графы;</w:t>
      </w:r>
    </w:p>
    <w:bookmarkEnd w:id="623"/>
    <w:bookmarkStart w:name="z730" w:id="624"/>
    <w:p>
      <w:pPr>
        <w:spacing w:after="0"/>
        <w:ind w:left="0"/>
        <w:jc w:val="both"/>
      </w:pPr>
      <w:r>
        <w:rPr>
          <w:rFonts w:ascii="Times New Roman"/>
          <w:b w:val="false"/>
          <w:i w:val="false"/>
          <w:color w:val="000000"/>
          <w:sz w:val="28"/>
        </w:rPr>
        <w:t>
      строка 3 &gt; строке 3.1 для каждой графы;</w:t>
      </w:r>
    </w:p>
    <w:bookmarkEnd w:id="624"/>
    <w:bookmarkStart w:name="z731" w:id="625"/>
    <w:p>
      <w:pPr>
        <w:spacing w:after="0"/>
        <w:ind w:left="0"/>
        <w:jc w:val="both"/>
      </w:pPr>
      <w:r>
        <w:rPr>
          <w:rFonts w:ascii="Times New Roman"/>
          <w:b w:val="false"/>
          <w:i w:val="false"/>
          <w:color w:val="000000"/>
          <w:sz w:val="28"/>
        </w:rPr>
        <w:t xml:space="preserve">
      если строка 1 &gt; 0, то строка 1.1 &gt; 0 для каждой графы; </w:t>
      </w:r>
    </w:p>
    <w:bookmarkEnd w:id="625"/>
    <w:bookmarkStart w:name="z732" w:id="626"/>
    <w:p>
      <w:pPr>
        <w:spacing w:after="0"/>
        <w:ind w:left="0"/>
        <w:jc w:val="both"/>
      </w:pPr>
      <w:r>
        <w:rPr>
          <w:rFonts w:ascii="Times New Roman"/>
          <w:b w:val="false"/>
          <w:i w:val="false"/>
          <w:color w:val="000000"/>
          <w:sz w:val="28"/>
        </w:rPr>
        <w:t>
      если строка 2 &gt; 0, то строка 2.1 &gt; 0 для каждой графы;</w:t>
      </w:r>
    </w:p>
    <w:bookmarkEnd w:id="626"/>
    <w:bookmarkStart w:name="z733" w:id="627"/>
    <w:p>
      <w:pPr>
        <w:spacing w:after="0"/>
        <w:ind w:left="0"/>
        <w:jc w:val="both"/>
      </w:pPr>
      <w:r>
        <w:rPr>
          <w:rFonts w:ascii="Times New Roman"/>
          <w:b w:val="false"/>
          <w:i w:val="false"/>
          <w:color w:val="000000"/>
          <w:sz w:val="28"/>
        </w:rPr>
        <w:t>
      если строка 3 &gt; 0, то строка 3.1 &gt; 0 для каждой графы;</w:t>
      </w:r>
    </w:p>
    <w:bookmarkEnd w:id="627"/>
    <w:bookmarkStart w:name="z734" w:id="628"/>
    <w:p>
      <w:pPr>
        <w:spacing w:after="0"/>
        <w:ind w:left="0"/>
        <w:jc w:val="both"/>
      </w:pPr>
      <w:r>
        <w:rPr>
          <w:rFonts w:ascii="Times New Roman"/>
          <w:b w:val="false"/>
          <w:i w:val="false"/>
          <w:color w:val="000000"/>
          <w:sz w:val="28"/>
        </w:rPr>
        <w:t>
      если строка 2 &gt; 0, то строка 3 &gt; 0 для каждой графы;</w:t>
      </w:r>
    </w:p>
    <w:bookmarkEnd w:id="628"/>
    <w:bookmarkStart w:name="z735" w:id="629"/>
    <w:p>
      <w:pPr>
        <w:spacing w:after="0"/>
        <w:ind w:left="0"/>
        <w:jc w:val="both"/>
      </w:pPr>
      <w:r>
        <w:rPr>
          <w:rFonts w:ascii="Times New Roman"/>
          <w:b w:val="false"/>
          <w:i w:val="false"/>
          <w:color w:val="000000"/>
          <w:sz w:val="28"/>
        </w:rPr>
        <w:t>
      если строка 3 &gt; 0, то строка 2 &gt; 0 для каждой графы;</w:t>
      </w:r>
    </w:p>
    <w:bookmarkEnd w:id="629"/>
    <w:bookmarkStart w:name="z736" w:id="630"/>
    <w:p>
      <w:pPr>
        <w:spacing w:after="0"/>
        <w:ind w:left="0"/>
        <w:jc w:val="both"/>
      </w:pPr>
      <w:r>
        <w:rPr>
          <w:rFonts w:ascii="Times New Roman"/>
          <w:b w:val="false"/>
          <w:i w:val="false"/>
          <w:color w:val="000000"/>
          <w:sz w:val="28"/>
        </w:rPr>
        <w:t>
      если строка 2.1 &gt; 0, то строка 3.1 &gt; 0 для каждой графы;</w:t>
      </w:r>
    </w:p>
    <w:bookmarkEnd w:id="630"/>
    <w:bookmarkStart w:name="z737" w:id="631"/>
    <w:p>
      <w:pPr>
        <w:spacing w:after="0"/>
        <w:ind w:left="0"/>
        <w:jc w:val="both"/>
      </w:pPr>
      <w:r>
        <w:rPr>
          <w:rFonts w:ascii="Times New Roman"/>
          <w:b w:val="false"/>
          <w:i w:val="false"/>
          <w:color w:val="000000"/>
          <w:sz w:val="28"/>
        </w:rPr>
        <w:t>
      если строка 3.1 &gt; 0, то строка 2.1 &gt; 0 для каждой графы;</w:t>
      </w:r>
    </w:p>
    <w:bookmarkEnd w:id="631"/>
    <w:bookmarkStart w:name="z738" w:id="632"/>
    <w:p>
      <w:pPr>
        <w:spacing w:after="0"/>
        <w:ind w:left="0"/>
        <w:jc w:val="both"/>
      </w:pPr>
      <w:r>
        <w:rPr>
          <w:rFonts w:ascii="Times New Roman"/>
          <w:b w:val="false"/>
          <w:i w:val="false"/>
          <w:color w:val="000000"/>
          <w:sz w:val="28"/>
        </w:rPr>
        <w:t>
      если строка 2 &gt; 0, то строка 5 &gt; 0 для каждой графы;</w:t>
      </w:r>
    </w:p>
    <w:bookmarkEnd w:id="632"/>
    <w:bookmarkStart w:name="z739" w:id="633"/>
    <w:p>
      <w:pPr>
        <w:spacing w:after="0"/>
        <w:ind w:left="0"/>
        <w:jc w:val="both"/>
      </w:pPr>
      <w:r>
        <w:rPr>
          <w:rFonts w:ascii="Times New Roman"/>
          <w:b w:val="false"/>
          <w:i w:val="false"/>
          <w:color w:val="000000"/>
          <w:sz w:val="28"/>
        </w:rPr>
        <w:t>
      если строка 5 &gt; 0, то строка 2 &gt; 0 для каждой графы;</w:t>
      </w:r>
    </w:p>
    <w:bookmarkEnd w:id="633"/>
    <w:bookmarkStart w:name="z740" w:id="634"/>
    <w:p>
      <w:pPr>
        <w:spacing w:after="0"/>
        <w:ind w:left="0"/>
        <w:jc w:val="both"/>
      </w:pPr>
      <w:r>
        <w:rPr>
          <w:rFonts w:ascii="Times New Roman"/>
          <w:b w:val="false"/>
          <w:i w:val="false"/>
          <w:color w:val="000000"/>
          <w:sz w:val="28"/>
        </w:rPr>
        <w:t>
      если строка 2 – строка 2.1 &gt; 0, то строка 3 – строка 3.1 &gt; 0 для каждой графы;</w:t>
      </w:r>
    </w:p>
    <w:bookmarkEnd w:id="634"/>
    <w:bookmarkStart w:name="z741" w:id="635"/>
    <w:p>
      <w:pPr>
        <w:spacing w:after="0"/>
        <w:ind w:left="0"/>
        <w:jc w:val="both"/>
      </w:pPr>
      <w:r>
        <w:rPr>
          <w:rFonts w:ascii="Times New Roman"/>
          <w:b w:val="false"/>
          <w:i w:val="false"/>
          <w:color w:val="000000"/>
          <w:sz w:val="28"/>
        </w:rPr>
        <w:t>
      если строка 3 – строка 3.1 &gt; 0, то строка 2 – строка 2.1 &gt; 0 для каждой графы;</w:t>
      </w:r>
    </w:p>
    <w:bookmarkEnd w:id="635"/>
    <w:bookmarkStart w:name="z742" w:id="636"/>
    <w:p>
      <w:pPr>
        <w:spacing w:after="0"/>
        <w:ind w:left="0"/>
        <w:jc w:val="both"/>
      </w:pPr>
      <w:r>
        <w:rPr>
          <w:rFonts w:ascii="Times New Roman"/>
          <w:b w:val="false"/>
          <w:i w:val="false"/>
          <w:color w:val="000000"/>
          <w:sz w:val="28"/>
        </w:rPr>
        <w:t>
      графа 1 = графе 2 по строкам 1 – 5 в статистической форме за 1 квартал;</w:t>
      </w:r>
    </w:p>
    <w:bookmarkEnd w:id="636"/>
    <w:bookmarkStart w:name="z743" w:id="637"/>
    <w:p>
      <w:pPr>
        <w:spacing w:after="0"/>
        <w:ind w:left="0"/>
        <w:jc w:val="both"/>
      </w:pPr>
      <w:r>
        <w:rPr>
          <w:rFonts w:ascii="Times New Roman"/>
          <w:b w:val="false"/>
          <w:i w:val="false"/>
          <w:color w:val="000000"/>
          <w:sz w:val="28"/>
        </w:rPr>
        <w:t xml:space="preserve">
      графа 1 &lt; графе 2 по строкам 3, 3.1, 5 в статистической форме, начиная со 2 квартала; </w:t>
      </w:r>
    </w:p>
    <w:bookmarkEnd w:id="637"/>
    <w:bookmarkStart w:name="z744" w:id="638"/>
    <w:p>
      <w:pPr>
        <w:spacing w:after="0"/>
        <w:ind w:left="0"/>
        <w:jc w:val="both"/>
      </w:pPr>
      <w:r>
        <w:rPr>
          <w:rFonts w:ascii="Times New Roman"/>
          <w:b w:val="false"/>
          <w:i w:val="false"/>
          <w:color w:val="000000"/>
          <w:sz w:val="28"/>
        </w:rPr>
        <w:t>
      строка 4 = строка 3 * 1000 / строку 2 / 3 для графы 1;</w:t>
      </w:r>
    </w:p>
    <w:bookmarkEnd w:id="638"/>
    <w:bookmarkStart w:name="z745" w:id="639"/>
    <w:p>
      <w:pPr>
        <w:spacing w:after="0"/>
        <w:ind w:left="0"/>
        <w:jc w:val="both"/>
      </w:pPr>
      <w:r>
        <w:rPr>
          <w:rFonts w:ascii="Times New Roman"/>
          <w:b w:val="false"/>
          <w:i w:val="false"/>
          <w:color w:val="000000"/>
          <w:sz w:val="28"/>
        </w:rPr>
        <w:t>
      строка 4 = строка 3 * 1000 / строку 2 / n для графы 2, где n- число месяцев в отчетном периоде;</w:t>
      </w:r>
    </w:p>
    <w:bookmarkEnd w:id="639"/>
    <w:bookmarkStart w:name="z746" w:id="640"/>
    <w:p>
      <w:pPr>
        <w:spacing w:after="0"/>
        <w:ind w:left="0"/>
        <w:jc w:val="both"/>
      </w:pPr>
      <w:r>
        <w:rPr>
          <w:rFonts w:ascii="Times New Roman"/>
          <w:b w:val="false"/>
          <w:i w:val="false"/>
          <w:color w:val="000000"/>
          <w:sz w:val="28"/>
        </w:rPr>
        <w:t>
      строка 4.1 = строка 3.1 * 1000 / строку 2.1 / 3 для графы 1;</w:t>
      </w:r>
    </w:p>
    <w:bookmarkEnd w:id="640"/>
    <w:bookmarkStart w:name="z747" w:id="641"/>
    <w:p>
      <w:pPr>
        <w:spacing w:after="0"/>
        <w:ind w:left="0"/>
        <w:jc w:val="both"/>
      </w:pPr>
      <w:r>
        <w:rPr>
          <w:rFonts w:ascii="Times New Roman"/>
          <w:b w:val="false"/>
          <w:i w:val="false"/>
          <w:color w:val="000000"/>
          <w:sz w:val="28"/>
        </w:rPr>
        <w:t>
      строка 4.1 = строка 3.1 * 1000 / строку 2.1 / n для графы 2, где n- число месяцев в отчетном периоде;</w:t>
      </w:r>
    </w:p>
    <w:bookmarkEnd w:id="641"/>
    <w:bookmarkStart w:name="z748" w:id="642"/>
    <w:p>
      <w:pPr>
        <w:spacing w:after="0"/>
        <w:ind w:left="0"/>
        <w:jc w:val="both"/>
      </w:pPr>
      <w:r>
        <w:rPr>
          <w:rFonts w:ascii="Times New Roman"/>
          <w:b w:val="false"/>
          <w:i w:val="false"/>
          <w:color w:val="000000"/>
          <w:sz w:val="28"/>
        </w:rPr>
        <w:t>
      строка 1 &gt; строке 6 для каждой графы;</w:t>
      </w:r>
    </w:p>
    <w:bookmarkEnd w:id="642"/>
    <w:bookmarkStart w:name="z749" w:id="643"/>
    <w:p>
      <w:pPr>
        <w:spacing w:after="0"/>
        <w:ind w:left="0"/>
        <w:jc w:val="both"/>
      </w:pPr>
      <w:r>
        <w:rPr>
          <w:rFonts w:ascii="Times New Roman"/>
          <w:b w:val="false"/>
          <w:i w:val="false"/>
          <w:color w:val="000000"/>
          <w:sz w:val="28"/>
        </w:rPr>
        <w:t>
      строка 2 &gt; строке 7 для каждой графы;</w:t>
      </w:r>
    </w:p>
    <w:bookmarkEnd w:id="643"/>
    <w:bookmarkStart w:name="z750" w:id="644"/>
    <w:p>
      <w:pPr>
        <w:spacing w:after="0"/>
        <w:ind w:left="0"/>
        <w:jc w:val="both"/>
      </w:pPr>
      <w:r>
        <w:rPr>
          <w:rFonts w:ascii="Times New Roman"/>
          <w:b w:val="false"/>
          <w:i w:val="false"/>
          <w:color w:val="000000"/>
          <w:sz w:val="28"/>
        </w:rPr>
        <w:t>
      строка 8 = строка 5 * 1000 / строка 2 по графам 1, 2;</w:t>
      </w:r>
    </w:p>
    <w:bookmarkEnd w:id="644"/>
    <w:bookmarkStart w:name="z751" w:id="645"/>
    <w:p>
      <w:pPr>
        <w:spacing w:after="0"/>
        <w:ind w:left="0"/>
        <w:jc w:val="both"/>
      </w:pPr>
      <w:r>
        <w:rPr>
          <w:rFonts w:ascii="Times New Roman"/>
          <w:b w:val="false"/>
          <w:i w:val="false"/>
          <w:color w:val="000000"/>
          <w:sz w:val="28"/>
        </w:rPr>
        <w:t>
      100 &lt; строка 8 графа 1 /3 &lt; 200 – допустимый контроль;</w:t>
      </w:r>
    </w:p>
    <w:bookmarkEnd w:id="645"/>
    <w:bookmarkStart w:name="z752" w:id="646"/>
    <w:p>
      <w:pPr>
        <w:spacing w:after="0"/>
        <w:ind w:left="0"/>
        <w:jc w:val="both"/>
      </w:pPr>
      <w:r>
        <w:rPr>
          <w:rFonts w:ascii="Times New Roman"/>
          <w:b w:val="false"/>
          <w:i w:val="false"/>
          <w:color w:val="000000"/>
          <w:sz w:val="28"/>
        </w:rPr>
        <w:t>
      100 &lt; (строка 8 графа 2) / n &lt; 200 – допустимый контроль;</w:t>
      </w:r>
    </w:p>
    <w:bookmarkEnd w:id="646"/>
    <w:bookmarkStart w:name="z753" w:id="647"/>
    <w:p>
      <w:pPr>
        <w:spacing w:after="0"/>
        <w:ind w:left="0"/>
        <w:jc w:val="both"/>
      </w:pPr>
      <w:r>
        <w:rPr>
          <w:rFonts w:ascii="Times New Roman"/>
          <w:b w:val="false"/>
          <w:i w:val="false"/>
          <w:color w:val="000000"/>
          <w:sz w:val="28"/>
        </w:rPr>
        <w:t>
      где n - число месяцев в отчетном периоде.</w:t>
      </w:r>
    </w:p>
    <w:bookmarkEnd w:id="647"/>
    <w:bookmarkStart w:name="z754" w:id="648"/>
    <w:p>
      <w:pPr>
        <w:spacing w:after="0"/>
        <w:ind w:left="0"/>
        <w:jc w:val="both"/>
      </w:pPr>
      <w:r>
        <w:rPr>
          <w:rFonts w:ascii="Times New Roman"/>
          <w:b w:val="false"/>
          <w:i w:val="false"/>
          <w:color w:val="000000"/>
          <w:sz w:val="28"/>
        </w:rPr>
        <w:t>
      2) Раздел 3. "Данные о движении рабочей силы, численности работающих неполное рабочее время и наличии вакансий":</w:t>
      </w:r>
    </w:p>
    <w:bookmarkEnd w:id="648"/>
    <w:bookmarkStart w:name="z755" w:id="649"/>
    <w:p>
      <w:pPr>
        <w:spacing w:after="0"/>
        <w:ind w:left="0"/>
        <w:jc w:val="both"/>
      </w:pPr>
      <w:r>
        <w:rPr>
          <w:rFonts w:ascii="Times New Roman"/>
          <w:b w:val="false"/>
          <w:i w:val="false"/>
          <w:color w:val="000000"/>
          <w:sz w:val="28"/>
        </w:rPr>
        <w:t>
      строка 1 + строка 2 – строка 3 = строка 4 для каждой графы;</w:t>
      </w:r>
    </w:p>
    <w:bookmarkEnd w:id="649"/>
    <w:bookmarkStart w:name="z756" w:id="650"/>
    <w:p>
      <w:pPr>
        <w:spacing w:after="0"/>
        <w:ind w:left="0"/>
        <w:jc w:val="both"/>
      </w:pPr>
      <w:r>
        <w:rPr>
          <w:rFonts w:ascii="Times New Roman"/>
          <w:b w:val="false"/>
          <w:i w:val="false"/>
          <w:color w:val="000000"/>
          <w:sz w:val="28"/>
        </w:rPr>
        <w:t>
      строка 3 = сумма строк 3.1- 3.7 для каждой графы;</w:t>
      </w:r>
    </w:p>
    <w:bookmarkEnd w:id="650"/>
    <w:bookmarkStart w:name="z757" w:id="651"/>
    <w:p>
      <w:pPr>
        <w:spacing w:after="0"/>
        <w:ind w:left="0"/>
        <w:jc w:val="both"/>
      </w:pPr>
      <w:r>
        <w:rPr>
          <w:rFonts w:ascii="Times New Roman"/>
          <w:b w:val="false"/>
          <w:i w:val="false"/>
          <w:color w:val="000000"/>
          <w:sz w:val="28"/>
        </w:rPr>
        <w:t>
      строка 1 графа 1 отчетного периода = строке 4 графы 1 предыдущего периода, если строка 4 графы 1 предыдущего периода &gt; 0;</w:t>
      </w:r>
    </w:p>
    <w:bookmarkEnd w:id="651"/>
    <w:bookmarkStart w:name="z758" w:id="652"/>
    <w:p>
      <w:pPr>
        <w:spacing w:after="0"/>
        <w:ind w:left="0"/>
        <w:jc w:val="both"/>
      </w:pPr>
      <w:r>
        <w:rPr>
          <w:rFonts w:ascii="Times New Roman"/>
          <w:b w:val="false"/>
          <w:i w:val="false"/>
          <w:color w:val="000000"/>
          <w:sz w:val="28"/>
        </w:rPr>
        <w:t>
      строка 1 графа 2 отчетного периода = строке 1 графы 2 предыдущего периода, начиная со 2 квартала, если строка 1 графы 2 предыдущего периода &gt; 0;</w:t>
      </w:r>
    </w:p>
    <w:bookmarkEnd w:id="652"/>
    <w:bookmarkStart w:name="z759" w:id="653"/>
    <w:p>
      <w:pPr>
        <w:spacing w:after="0"/>
        <w:ind w:left="0"/>
        <w:jc w:val="both"/>
      </w:pPr>
      <w:r>
        <w:rPr>
          <w:rFonts w:ascii="Times New Roman"/>
          <w:b w:val="false"/>
          <w:i w:val="false"/>
          <w:color w:val="000000"/>
          <w:sz w:val="28"/>
        </w:rPr>
        <w:t>
      строка 1 графа 1 отчетного квартала = строке 4 графы 1 предыдущего квартала, начиная со 2 квартала, если строка 4 графа 1 предыдущего квартала &gt; 0;</w:t>
      </w:r>
    </w:p>
    <w:bookmarkEnd w:id="653"/>
    <w:bookmarkStart w:name="z760" w:id="654"/>
    <w:p>
      <w:pPr>
        <w:spacing w:after="0"/>
        <w:ind w:left="0"/>
        <w:jc w:val="both"/>
      </w:pPr>
      <w:r>
        <w:rPr>
          <w:rFonts w:ascii="Times New Roman"/>
          <w:b w:val="false"/>
          <w:i w:val="false"/>
          <w:color w:val="000000"/>
          <w:sz w:val="28"/>
        </w:rPr>
        <w:t xml:space="preserve">
      строка 1 графа 2 отчетного квартала = строке 1 графы 2 предыдущего квартала, начиная с 1 квартала, если строка 1 графа 2 предыдущего квартала &gt; 0; </w:t>
      </w:r>
    </w:p>
    <w:bookmarkEnd w:id="654"/>
    <w:bookmarkStart w:name="z761" w:id="655"/>
    <w:p>
      <w:pPr>
        <w:spacing w:after="0"/>
        <w:ind w:left="0"/>
        <w:jc w:val="both"/>
      </w:pPr>
      <w:r>
        <w:rPr>
          <w:rFonts w:ascii="Times New Roman"/>
          <w:b w:val="false"/>
          <w:i w:val="false"/>
          <w:color w:val="000000"/>
          <w:sz w:val="28"/>
        </w:rPr>
        <w:t>
      строка 1 графа 1 раздела 3 &gt; 0 – допустимый контроль;</w:t>
      </w:r>
    </w:p>
    <w:bookmarkEnd w:id="655"/>
    <w:bookmarkStart w:name="z762" w:id="656"/>
    <w:p>
      <w:pPr>
        <w:spacing w:after="0"/>
        <w:ind w:left="0"/>
        <w:jc w:val="both"/>
      </w:pPr>
      <w:r>
        <w:rPr>
          <w:rFonts w:ascii="Times New Roman"/>
          <w:b w:val="false"/>
          <w:i w:val="false"/>
          <w:color w:val="000000"/>
          <w:sz w:val="28"/>
        </w:rPr>
        <w:t>
      строка 4 графа 1 раздела 3 &gt; 0 – допустимый контроль;</w:t>
      </w:r>
    </w:p>
    <w:bookmarkEnd w:id="656"/>
    <w:bookmarkStart w:name="z763" w:id="657"/>
    <w:p>
      <w:pPr>
        <w:spacing w:after="0"/>
        <w:ind w:left="0"/>
        <w:jc w:val="both"/>
      </w:pPr>
      <w:r>
        <w:rPr>
          <w:rFonts w:ascii="Times New Roman"/>
          <w:b w:val="false"/>
          <w:i w:val="false"/>
          <w:color w:val="000000"/>
          <w:sz w:val="28"/>
        </w:rPr>
        <w:t>
      графа 1 строка 6 + графа 1 строка 7 &lt; графа 1 строка 1;</w:t>
      </w:r>
    </w:p>
    <w:bookmarkEnd w:id="657"/>
    <w:bookmarkStart w:name="z764" w:id="658"/>
    <w:p>
      <w:pPr>
        <w:spacing w:after="0"/>
        <w:ind w:left="0"/>
        <w:jc w:val="both"/>
      </w:pPr>
      <w:r>
        <w:rPr>
          <w:rFonts w:ascii="Times New Roman"/>
          <w:b w:val="false"/>
          <w:i w:val="false"/>
          <w:color w:val="000000"/>
          <w:sz w:val="28"/>
        </w:rPr>
        <w:t>
      графа 2 строка 6 + графа 2 строка 7 &lt; графа 2 строка 1;</w:t>
      </w:r>
    </w:p>
    <w:bookmarkEnd w:id="658"/>
    <w:bookmarkStart w:name="z765" w:id="659"/>
    <w:p>
      <w:pPr>
        <w:spacing w:after="0"/>
        <w:ind w:left="0"/>
        <w:jc w:val="both"/>
      </w:pPr>
      <w:r>
        <w:rPr>
          <w:rFonts w:ascii="Times New Roman"/>
          <w:b w:val="false"/>
          <w:i w:val="false"/>
          <w:color w:val="000000"/>
          <w:sz w:val="28"/>
        </w:rPr>
        <w:t>
      если графа 1 строки 6 &gt; 0, то графа 2 строки 6 &gt; 0;</w:t>
      </w:r>
    </w:p>
    <w:bookmarkEnd w:id="659"/>
    <w:bookmarkStart w:name="z766" w:id="660"/>
    <w:p>
      <w:pPr>
        <w:spacing w:after="0"/>
        <w:ind w:left="0"/>
        <w:jc w:val="both"/>
      </w:pPr>
      <w:r>
        <w:rPr>
          <w:rFonts w:ascii="Times New Roman"/>
          <w:b w:val="false"/>
          <w:i w:val="false"/>
          <w:color w:val="000000"/>
          <w:sz w:val="28"/>
        </w:rPr>
        <w:t>
      если графа 1 строки 7 &gt; 0, то графа 2 строки 7 &gt; 0, в статистической форме за 1 квартал;</w:t>
      </w:r>
    </w:p>
    <w:bookmarkEnd w:id="660"/>
    <w:bookmarkStart w:name="z767" w:id="661"/>
    <w:p>
      <w:pPr>
        <w:spacing w:after="0"/>
        <w:ind w:left="0"/>
        <w:jc w:val="both"/>
      </w:pPr>
      <w:r>
        <w:rPr>
          <w:rFonts w:ascii="Times New Roman"/>
          <w:b w:val="false"/>
          <w:i w:val="false"/>
          <w:color w:val="000000"/>
          <w:sz w:val="28"/>
        </w:rPr>
        <w:t>
      если графа 1 строки 7 = 0, то графа 2 строки 7 = 0 – допустимый контроль, в статистической форме, начиная со 2 квартала;</w:t>
      </w:r>
    </w:p>
    <w:bookmarkEnd w:id="661"/>
    <w:bookmarkStart w:name="z768" w:id="662"/>
    <w:p>
      <w:pPr>
        <w:spacing w:after="0"/>
        <w:ind w:left="0"/>
        <w:jc w:val="both"/>
      </w:pPr>
      <w:r>
        <w:rPr>
          <w:rFonts w:ascii="Times New Roman"/>
          <w:b w:val="false"/>
          <w:i w:val="false"/>
          <w:color w:val="000000"/>
          <w:sz w:val="28"/>
        </w:rPr>
        <w:t>
      графа 1 = графе 2 по строкам 1 - 7 в статистической форме за 1 квартал</w:t>
      </w:r>
    </w:p>
    <w:bookmarkEnd w:id="662"/>
    <w:bookmarkStart w:name="z769" w:id="663"/>
    <w:p>
      <w:pPr>
        <w:spacing w:after="0"/>
        <w:ind w:left="0"/>
        <w:jc w:val="both"/>
      </w:pPr>
      <w:r>
        <w:rPr>
          <w:rFonts w:ascii="Times New Roman"/>
          <w:b w:val="false"/>
          <w:i w:val="false"/>
          <w:color w:val="000000"/>
          <w:sz w:val="28"/>
        </w:rPr>
        <w:t>
      (за исключением строки 5);</w:t>
      </w:r>
    </w:p>
    <w:bookmarkEnd w:id="663"/>
    <w:bookmarkStart w:name="z770" w:id="664"/>
    <w:p>
      <w:pPr>
        <w:spacing w:after="0"/>
        <w:ind w:left="0"/>
        <w:jc w:val="both"/>
      </w:pPr>
      <w:r>
        <w:rPr>
          <w:rFonts w:ascii="Times New Roman"/>
          <w:b w:val="false"/>
          <w:i w:val="false"/>
          <w:color w:val="000000"/>
          <w:sz w:val="28"/>
        </w:rPr>
        <w:t>
      графа 1 &lt; графе 2 по строкам 2 – 3.7 в статистической форме, начиная со 2 квартала;</w:t>
      </w:r>
    </w:p>
    <w:bookmarkEnd w:id="664"/>
    <w:bookmarkStart w:name="z771" w:id="665"/>
    <w:p>
      <w:pPr>
        <w:spacing w:after="0"/>
        <w:ind w:left="0"/>
        <w:jc w:val="both"/>
      </w:pPr>
      <w:r>
        <w:rPr>
          <w:rFonts w:ascii="Times New Roman"/>
          <w:b w:val="false"/>
          <w:i w:val="false"/>
          <w:color w:val="000000"/>
          <w:sz w:val="28"/>
        </w:rPr>
        <w:t>
      графа 1 = графе 2 по строке 4.</w:t>
      </w:r>
    </w:p>
    <w:bookmarkEnd w:id="665"/>
    <w:bookmarkStart w:name="z772" w:id="666"/>
    <w:p>
      <w:pPr>
        <w:spacing w:after="0"/>
        <w:ind w:left="0"/>
        <w:jc w:val="both"/>
      </w:pPr>
      <w:r>
        <w:rPr>
          <w:rFonts w:ascii="Times New Roman"/>
          <w:b w:val="false"/>
          <w:i w:val="false"/>
          <w:color w:val="000000"/>
          <w:sz w:val="28"/>
        </w:rPr>
        <w:t>
      3) Раздел 4. Укажите данные о численности лиц, выполняющих работы по договорам гражданско-правового характера, принятых на работу по совместительству в среднем за отчетный период, человек.</w:t>
      </w:r>
    </w:p>
    <w:bookmarkEnd w:id="666"/>
    <w:bookmarkStart w:name="z773" w:id="667"/>
    <w:p>
      <w:pPr>
        <w:spacing w:after="0"/>
        <w:ind w:left="0"/>
        <w:jc w:val="both"/>
      </w:pPr>
      <w:r>
        <w:rPr>
          <w:rFonts w:ascii="Times New Roman"/>
          <w:b w:val="false"/>
          <w:i w:val="false"/>
          <w:color w:val="000000"/>
          <w:sz w:val="28"/>
        </w:rPr>
        <w:t>
      строка 1 граф 1 и 2 ≥ 0;</w:t>
      </w:r>
    </w:p>
    <w:bookmarkEnd w:id="667"/>
    <w:bookmarkStart w:name="z774" w:id="668"/>
    <w:p>
      <w:pPr>
        <w:spacing w:after="0"/>
        <w:ind w:left="0"/>
        <w:jc w:val="both"/>
      </w:pPr>
      <w:r>
        <w:rPr>
          <w:rFonts w:ascii="Times New Roman"/>
          <w:b w:val="false"/>
          <w:i w:val="false"/>
          <w:color w:val="000000"/>
          <w:sz w:val="28"/>
        </w:rPr>
        <w:t>
      строка 2 граф 1 и 2 ≥ 0.</w:t>
      </w:r>
    </w:p>
    <w:bookmarkEnd w:id="668"/>
    <w:bookmarkStart w:name="z775" w:id="669"/>
    <w:p>
      <w:pPr>
        <w:spacing w:after="0"/>
        <w:ind w:left="0"/>
        <w:jc w:val="both"/>
      </w:pPr>
      <w:r>
        <w:rPr>
          <w:rFonts w:ascii="Times New Roman"/>
          <w:b w:val="false"/>
          <w:i w:val="false"/>
          <w:color w:val="000000"/>
          <w:sz w:val="28"/>
        </w:rPr>
        <w:t>
      4) Контроль между разделами:</w:t>
      </w:r>
    </w:p>
    <w:bookmarkEnd w:id="669"/>
    <w:bookmarkStart w:name="z776" w:id="670"/>
    <w:p>
      <w:pPr>
        <w:spacing w:after="0"/>
        <w:ind w:left="0"/>
        <w:jc w:val="both"/>
      </w:pPr>
      <w:r>
        <w:rPr>
          <w:rFonts w:ascii="Times New Roman"/>
          <w:b w:val="false"/>
          <w:i w:val="false"/>
          <w:color w:val="000000"/>
          <w:sz w:val="28"/>
        </w:rPr>
        <w:t>
      если строка 1 графы 2 раздела 2 &gt; 0, то строка 1 графа 2 раздела 3 &gt; 0 или строка 2 графа 2 раздела 3 &gt; 0;</w:t>
      </w:r>
    </w:p>
    <w:bookmarkEnd w:id="670"/>
    <w:bookmarkStart w:name="z777" w:id="671"/>
    <w:p>
      <w:pPr>
        <w:spacing w:after="0"/>
        <w:ind w:left="0"/>
        <w:jc w:val="both"/>
      </w:pPr>
      <w:r>
        <w:rPr>
          <w:rFonts w:ascii="Times New Roman"/>
          <w:b w:val="false"/>
          <w:i w:val="false"/>
          <w:color w:val="000000"/>
          <w:sz w:val="28"/>
        </w:rPr>
        <w:t>
      если строка 4 графа 1 раздела 3 &gt; 0, то строка 1 графа 1 раздела 2 &gt; 0;</w:t>
      </w:r>
    </w:p>
    <w:bookmarkEnd w:id="671"/>
    <w:bookmarkStart w:name="z778" w:id="672"/>
    <w:p>
      <w:pPr>
        <w:spacing w:after="0"/>
        <w:ind w:left="0"/>
        <w:jc w:val="both"/>
      </w:pPr>
      <w:r>
        <w:rPr>
          <w:rFonts w:ascii="Times New Roman"/>
          <w:b w:val="false"/>
          <w:i w:val="false"/>
          <w:color w:val="000000"/>
          <w:sz w:val="28"/>
        </w:rPr>
        <w:t>
      строка 1 графа 1 раздела 2 &gt; (строка 6 графа 1 раздела 3 + строка 7 графа 1 раздела 3) – допустимый контроль;</w:t>
      </w:r>
    </w:p>
    <w:bookmarkEnd w:id="672"/>
    <w:bookmarkStart w:name="z779" w:id="673"/>
    <w:p>
      <w:pPr>
        <w:spacing w:after="0"/>
        <w:ind w:left="0"/>
        <w:jc w:val="both"/>
      </w:pPr>
      <w:r>
        <w:rPr>
          <w:rFonts w:ascii="Times New Roman"/>
          <w:b w:val="false"/>
          <w:i w:val="false"/>
          <w:color w:val="000000"/>
          <w:sz w:val="28"/>
        </w:rPr>
        <w:t>
      строка 1 графа 2 раздела 2 &gt; (строка 6 графа 2 раздела 3 + строка 7 графа 2 раздела 3) – допустимый контроль.</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Ұлттық экономика 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 xml:space="preserve">2017 жылғы </w:t>
            </w:r>
            <w:r>
              <w:rPr>
                <w:rFonts w:ascii="Times New Roman"/>
                <w:b/>
                <w:i w:val="false"/>
                <w:color w:val="000000"/>
                <w:sz w:val="20"/>
              </w:rPr>
              <w:t xml:space="preserve">14 қарашадағы № 171 </w:t>
            </w:r>
            <w:r>
              <w:br/>
            </w:r>
            <w:r>
              <w:rPr>
                <w:rFonts w:ascii="Times New Roman"/>
                <w:b/>
                <w:i w:val="false"/>
                <w:color w:val="000000"/>
                <w:sz w:val="20"/>
              </w:rPr>
              <w:t>бұйрығына 5</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294"/>
        <w:gridCol w:w="1"/>
        <w:gridCol w:w="40"/>
        <w:gridCol w:w="2"/>
        <w:gridCol w:w="12392"/>
      </w:tblGrid>
      <w:tr>
        <w:trPr>
          <w:trHeight w:val="30" w:hRule="atLeast"/>
        </w:trPr>
        <w:tc>
          <w:tcPr>
            <w:tcW w:w="2294" w:type="dxa"/>
            <w:tcBorders/>
            <w:tcMar>
              <w:top w:w="15" w:type="dxa"/>
              <w:left w:w="15" w:type="dxa"/>
              <w:bottom w:w="15" w:type="dxa"/>
              <w:right w:w="15" w:type="dxa"/>
            </w:tcMar>
            <w:vAlign w:val="center"/>
          </w:tcPr>
          <w:bookmarkStart w:name="z782" w:id="674"/>
          <w:p>
            <w:pPr>
              <w:spacing w:after="20"/>
              <w:ind w:left="20"/>
              <w:jc w:val="both"/>
            </w:pPr>
          </w:p>
          <w:bookmarkEnd w:id="674"/>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783" w:id="675"/>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675"/>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786" w:id="676"/>
                <w:p>
                  <w:pPr>
                    <w:spacing w:after="20"/>
                    <w:ind w:left="20"/>
                    <w:jc w:val="both"/>
                  </w:pPr>
                  <w:r>
                    <w:rPr>
                      <w:rFonts w:ascii="Times New Roman"/>
                      <w:b w:val="false"/>
                      <w:i w:val="false"/>
                      <w:color w:val="000000"/>
                      <w:sz w:val="20"/>
                    </w:rPr>
                    <w:t>
до 1</w:t>
                  </w:r>
                  <w:r>
                    <w:br/>
                  </w:r>
                  <w:r>
                    <w:rPr>
                      <w:rFonts w:ascii="Times New Roman"/>
                      <w:b w:val="false"/>
                      <w:i w:val="false"/>
                      <w:color w:val="000000"/>
                      <w:sz w:val="20"/>
                    </w:rPr>
                    <w:t>
часа</w:t>
                  </w:r>
                </w:p>
                <w:bookmarkEnd w:id="67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787" w:id="67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w:t>
            </w:r>
            <w:r>
              <w:rPr>
                <w:rFonts w:ascii="Times New Roman"/>
                <w:b w:val="false"/>
                <w:i w:val="false"/>
                <w:color w:val="000000"/>
                <w:sz w:val="20"/>
              </w:rPr>
              <w:t xml:space="preserve"> </w:t>
            </w:r>
            <w:r>
              <w:rPr>
                <w:rFonts w:ascii="Times New Roman"/>
                <w:b/>
                <w:i w:val="false"/>
                <w:color w:val="000000"/>
                <w:sz w:val="20"/>
              </w:rPr>
              <w:t xml:space="preserve">интернет-ресурсында орналастырылған </w:t>
            </w:r>
            <w:r>
              <w:br/>
            </w:r>
            <w:r>
              <w:rPr>
                <w:rFonts w:ascii="Times New Roman"/>
                <w:b w:val="false"/>
                <w:i w:val="false"/>
                <w:color w:val="000000"/>
                <w:sz w:val="20"/>
              </w:rPr>
              <w:t>
</w:t>
            </w:r>
            <w:r>
              <w:rPr>
                <w:rFonts w:ascii="Times New Roman"/>
                <w:b w:val="false"/>
                <w:i w:val="false"/>
                <w:color w:val="000000"/>
                <w:sz w:val="20"/>
              </w:rPr>
              <w:t>Статистическая форма размещена</w:t>
            </w:r>
            <w:r>
              <w:br/>
            </w:r>
            <w:r>
              <w:rPr>
                <w:rFonts w:ascii="Times New Roman"/>
                <w:b w:val="false"/>
                <w:i w:val="false"/>
                <w:color w:val="000000"/>
                <w:sz w:val="20"/>
              </w:rPr>
              <w:t>
на интернет-ресурсе www.stat.gov.kz</w:t>
            </w:r>
          </w:p>
          <w:bookmarkEnd w:id="677"/>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789" w:id="678"/>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678"/>
        </w:tc>
      </w:tr>
      <w:tr>
        <w:trPr>
          <w:trHeight w:val="30" w:hRule="atLeast"/>
        </w:trPr>
        <w:tc>
          <w:tcPr>
            <w:tcW w:w="0" w:type="auto"/>
            <w:gridSpan w:val="2"/>
            <w:tcBorders/>
            <w:tcMar>
              <w:top w:w="15" w:type="dxa"/>
              <w:left w:w="15" w:type="dxa"/>
              <w:bottom w:w="15" w:type="dxa"/>
              <w:right w:w="15" w:type="dxa"/>
            </w:tcMar>
            <w:vAlign w:val="center"/>
          </w:tcPr>
          <w:bookmarkStart w:name="z790" w:id="679"/>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коды </w:t>
            </w:r>
            <w:r>
              <w:br/>
            </w:r>
            <w:r>
              <w:rPr>
                <w:rFonts w:ascii="Times New Roman"/>
                <w:b w:val="false"/>
                <w:i w:val="false"/>
                <w:color w:val="000000"/>
                <w:sz w:val="20"/>
              </w:rPr>
              <w:t>
</w:t>
            </w:r>
            <w:r>
              <w:rPr>
                <w:rFonts w:ascii="Times New Roman"/>
                <w:b/>
                <w:i w:val="false"/>
                <w:color w:val="000000"/>
                <w:sz w:val="20"/>
              </w:rPr>
              <w:t>251112142</w:t>
            </w:r>
            <w:r>
              <w:br/>
            </w:r>
            <w:r>
              <w:rPr>
                <w:rFonts w:ascii="Times New Roman"/>
                <w:b w:val="false"/>
                <w:i w:val="false"/>
                <w:color w:val="000000"/>
                <w:sz w:val="20"/>
              </w:rPr>
              <w:t>
</w:t>
            </w:r>
            <w:r>
              <w:rPr>
                <w:rFonts w:ascii="Times New Roman"/>
                <w:b w:val="false"/>
                <w:i w:val="false"/>
                <w:color w:val="000000"/>
                <w:sz w:val="20"/>
              </w:rPr>
              <w:t xml:space="preserve">Код статистической формы </w:t>
            </w:r>
            <w:r>
              <w:br/>
            </w:r>
            <w:r>
              <w:rPr>
                <w:rFonts w:ascii="Times New Roman"/>
                <w:b w:val="false"/>
                <w:i w:val="false"/>
                <w:color w:val="000000"/>
                <w:sz w:val="20"/>
              </w:rPr>
              <w:t>
251112142</w:t>
            </w:r>
          </w:p>
          <w:bookmarkEnd w:id="679"/>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Зиянды және басқа да қолайсыз еңбек жағдайларында жұмыс істейтін қызметкерлердің саны туралы есеп
</w:t>
            </w:r>
          </w:p>
        </w:tc>
      </w:tr>
      <w:tr>
        <w:trPr>
          <w:trHeight w:val="30" w:hRule="atLeast"/>
        </w:trPr>
        <w:tc>
          <w:tcPr>
            <w:tcW w:w="0" w:type="auto"/>
            <w:gridSpan w:val="2"/>
            <w:tcBorders/>
            <w:tcMar>
              <w:top w:w="15" w:type="dxa"/>
              <w:left w:w="15" w:type="dxa"/>
              <w:bottom w:w="15" w:type="dxa"/>
              <w:right w:w="15" w:type="dxa"/>
            </w:tcMar>
            <w:vAlign w:val="center"/>
          </w:tcPr>
          <w:bookmarkStart w:name="z793" w:id="680"/>
          <w:p>
            <w:pPr>
              <w:spacing w:after="20"/>
              <w:ind w:left="20"/>
              <w:jc w:val="both"/>
            </w:pPr>
            <w:r>
              <w:rPr>
                <w:rFonts w:ascii="Times New Roman"/>
                <w:b w:val="false"/>
                <w:i w:val="false"/>
                <w:color w:val="000000"/>
                <w:sz w:val="20"/>
              </w:rPr>
              <w:t>
1-Т (Еңбек жағдайы)</w:t>
            </w:r>
            <w:r>
              <w:br/>
            </w:r>
            <w:r>
              <w:rPr>
                <w:rFonts w:ascii="Times New Roman"/>
                <w:b w:val="false"/>
                <w:i w:val="false"/>
                <w:color w:val="000000"/>
                <w:sz w:val="20"/>
              </w:rPr>
              <w:t>
</w:t>
            </w:r>
            <w:r>
              <w:rPr>
                <w:rFonts w:ascii="Times New Roman"/>
                <w:b w:val="false"/>
                <w:i w:val="false"/>
                <w:color w:val="000000"/>
                <w:sz w:val="20"/>
              </w:rPr>
              <w:t>индексі</w:t>
            </w:r>
            <w:r>
              <w:br/>
            </w:r>
            <w:r>
              <w:rPr>
                <w:rFonts w:ascii="Times New Roman"/>
                <w:b w:val="false"/>
                <w:i w:val="false"/>
                <w:color w:val="000000"/>
                <w:sz w:val="20"/>
              </w:rPr>
              <w:t xml:space="preserve">
индекс 1-Т (Условия труда) </w:t>
            </w:r>
          </w:p>
          <w:bookmarkEnd w:id="680"/>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795" w:id="681"/>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681"/>
              </w:tc>
              <w:tc>
                <w:tcPr>
                  <w:tcW w:w="538" w:type="dxa"/>
                  <w:tcBorders/>
                  <w:tcMar>
                    <w:top w:w="15" w:type="dxa"/>
                    <w:left w:w="15" w:type="dxa"/>
                    <w:bottom w:w="15" w:type="dxa"/>
                    <w:right w:w="15" w:type="dxa"/>
                  </w:tcMar>
                  <w:vAlign w:val="center"/>
                </w:tcPr>
                <w:bookmarkStart w:name="z796" w:id="682"/>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682"/>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797" w:id="683"/>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683"/>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798" w:id="684"/>
          <w:p>
            <w:pPr>
              <w:spacing w:after="20"/>
              <w:ind w:left="20"/>
              <w:jc w:val="both"/>
            </w:pPr>
            <w:r>
              <w:rPr>
                <w:rFonts w:ascii="Times New Roman"/>
                <w:b w:val="false"/>
                <w:i w:val="false"/>
                <w:color w:val="000000"/>
                <w:sz w:val="20"/>
              </w:rPr>
              <w:t>
</w:t>
            </w:r>
            <w:r>
              <w:rPr>
                <w:rFonts w:ascii="Times New Roman"/>
                <w:b/>
                <w:i w:val="false"/>
                <w:color w:val="000000"/>
                <w:sz w:val="20"/>
              </w:rPr>
              <w:t>2-ШК "Шағын кәсіпорын қызметі туралы" статистикалық нысаны бойынша есеп беретіндерді қоспағанда, ауыл, орман және балық шаруашылығы, өнеркәсіп, құрылыс, көлік және қоймалау, тұру және тамақтандыру бойынша көрсетілетін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2-МП</w:t>
            </w:r>
          </w:p>
          <w:bookmarkEnd w:id="684"/>
        </w:tc>
      </w:tr>
      <w:tr>
        <w:trPr>
          <w:trHeight w:val="30" w:hRule="atLeast"/>
        </w:trPr>
        <w:tc>
          <w:tcPr>
            <w:tcW w:w="0" w:type="auto"/>
            <w:gridSpan w:val="5"/>
            <w:tcBorders/>
            <w:tcMar>
              <w:top w:w="15" w:type="dxa"/>
              <w:left w:w="15" w:type="dxa"/>
              <w:bottom w:w="15" w:type="dxa"/>
              <w:right w:w="15" w:type="dxa"/>
            </w:tcMar>
            <w:vAlign w:val="center"/>
          </w:tcPr>
          <w:bookmarkStart w:name="z799" w:id="685"/>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31 қаңтарға (қоса алғанда) дейін</w:t>
            </w:r>
            <w:r>
              <w:br/>
            </w:r>
            <w:r>
              <w:rPr>
                <w:rFonts w:ascii="Times New Roman"/>
                <w:b w:val="false"/>
                <w:i w:val="false"/>
                <w:color w:val="000000"/>
                <w:sz w:val="20"/>
              </w:rPr>
              <w:t>
Срок представления – до 31 января (включительно) после отчетного периода</w:t>
            </w:r>
          </w:p>
          <w:bookmarkEnd w:id="685"/>
        </w:tc>
      </w:tr>
      <w:tr>
        <w:trPr>
          <w:trHeight w:val="30" w:hRule="atLeast"/>
        </w:trPr>
        <w:tc>
          <w:tcPr>
            <w:tcW w:w="2294" w:type="dxa"/>
            <w:tcBorders/>
            <w:tcMar>
              <w:top w:w="15" w:type="dxa"/>
              <w:left w:w="15" w:type="dxa"/>
              <w:bottom w:w="15" w:type="dxa"/>
              <w:right w:w="15" w:type="dxa"/>
            </w:tcMar>
            <w:vAlign w:val="center"/>
          </w:tcPr>
          <w:bookmarkStart w:name="z800" w:id="686"/>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686"/>
        </w:tc>
        <w:tc>
          <w:tcPr>
            <w:tcW w:w="0" w:type="auto"/>
            <w:gridSpan w:val="4"/>
            <w:tcBorders/>
            <w:tcMar>
              <w:top w:w="15" w:type="dxa"/>
              <w:left w:w="15" w:type="dxa"/>
              <w:bottom w:w="15" w:type="dxa"/>
              <w:right w:w="15" w:type="dxa"/>
            </w:tcMar>
            <w:vAlign w:val="center"/>
          </w:tcPr>
          <w:bookmarkStart w:name="z801" w:id="687"/>
          <w:p>
            <w:pPr>
              <w:spacing w:after="20"/>
              <w:ind w:left="20"/>
              <w:jc w:val="both"/>
            </w:pPr>
          </w:p>
          <w:bookmarkEnd w:id="687"/>
          <w:p>
            <w:pPr>
              <w:spacing w:after="20"/>
              <w:ind w:left="20"/>
              <w:jc w:val="both"/>
            </w:pPr>
            <w:r>
              <w:drawing>
                <wp:inline distT="0" distB="0" distL="0" distR="0">
                  <wp:extent cx="483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38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802" w:id="688"/>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bookmarkEnd w:id="688"/>
        </w:tc>
        <w:tc>
          <w:tcPr>
            <w:tcW w:w="12392" w:type="dxa"/>
            <w:tcBorders/>
            <w:tcMar>
              <w:top w:w="15" w:type="dxa"/>
              <w:left w:w="15" w:type="dxa"/>
              <w:bottom w:w="15" w:type="dxa"/>
              <w:right w:w="15" w:type="dxa"/>
            </w:tcMar>
            <w:vAlign w:val="center"/>
          </w:tcPr>
          <w:bookmarkStart w:name="z803" w:id="689"/>
          <w:p>
            <w:pPr>
              <w:spacing w:after="20"/>
              <w:ind w:left="20"/>
              <w:jc w:val="both"/>
            </w:pPr>
          </w:p>
          <w:bookmarkEnd w:id="689"/>
          <w:p>
            <w:pPr>
              <w:spacing w:after="20"/>
              <w:ind w:left="20"/>
              <w:jc w:val="both"/>
            </w:pPr>
            <w:r>
              <w:drawing>
                <wp:inline distT="0" distB="0" distL="0" distR="0">
                  <wp:extent cx="314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49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804" w:id="690"/>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 объектілер жіктеуішіне (ӘАОЖ) сəйкес аумақ коды (статистикалық нысанды қағаз жеткізгіште тапсыру кезінде статистика органыныңқызметкерлері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(КАТО)(заполняется сотрудником органа статистики при сдаче статистической формы на бумажном носителе)</w:t>
            </w:r>
          </w:p>
          <w:bookmarkEnd w:id="690"/>
        </w:tc>
        <w:tc>
          <w:tcPr>
            <w:tcW w:w="12392" w:type="dxa"/>
            <w:tcBorders/>
            <w:tcMar>
              <w:top w:w="15" w:type="dxa"/>
              <w:left w:w="15" w:type="dxa"/>
              <w:bottom w:w="15" w:type="dxa"/>
              <w:right w:w="15" w:type="dxa"/>
            </w:tcMar>
            <w:vAlign w:val="center"/>
          </w:tcPr>
          <w:bookmarkStart w:name="z805" w:id="691"/>
          <w:p>
            <w:pPr>
              <w:spacing w:after="20"/>
              <w:ind w:left="20"/>
              <w:jc w:val="both"/>
            </w:pPr>
          </w:p>
          <w:bookmarkEnd w:id="691"/>
          <w:p>
            <w:pPr>
              <w:spacing w:after="20"/>
              <w:ind w:left="20"/>
              <w:jc w:val="both"/>
            </w:pPr>
            <w:r>
              <w:drawing>
                <wp:inline distT="0" distB="0" distL="0" distR="0">
                  <wp:extent cx="3060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607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vMerge w:val="restart"/>
            <w:tcBorders/>
            <w:tcMar>
              <w:top w:w="15" w:type="dxa"/>
              <w:left w:w="15" w:type="dxa"/>
              <w:bottom w:w="15" w:type="dxa"/>
              <w:right w:w="15" w:type="dxa"/>
            </w:tcMar>
            <w:vAlign w:val="center"/>
          </w:tcPr>
          <w:bookmarkStart w:name="z806" w:id="692"/>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ЭҚЖЖ1)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значный1) фактически осуществляемого основного вида экономической деятельности юридического лица (подразделения)</w:t>
            </w:r>
          </w:p>
          <w:bookmarkEnd w:id="692"/>
        </w:tc>
        <w:tc>
          <w:tcPr>
            <w:tcW w:w="12392" w:type="dxa"/>
            <w:tcBorders/>
            <w:tcMar>
              <w:top w:w="15" w:type="dxa"/>
              <w:left w:w="15" w:type="dxa"/>
              <w:bottom w:w="15" w:type="dxa"/>
              <w:right w:w="15" w:type="dxa"/>
            </w:tcMar>
            <w:vAlign w:val="center"/>
          </w:tcPr>
          <w:bookmarkStart w:name="z807" w:id="693"/>
          <w:p>
            <w:pPr>
              <w:spacing w:after="20"/>
              <w:ind w:left="20"/>
              <w:jc w:val="both"/>
            </w:pPr>
          </w:p>
          <w:bookmarkEnd w:id="693"/>
          <w:p>
            <w:pPr>
              <w:spacing w:after="20"/>
              <w:ind w:left="20"/>
              <w:jc w:val="both"/>
            </w:pPr>
            <w:r>
              <w:drawing>
                <wp:inline distT="0" distB="0" distL="0" distR="0">
                  <wp:extent cx="314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49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vMerge/>
            <w:tcBorders>
              <w:top w:val="nil"/>
            </w:tcBorders>
          </w:tcPr>
          <w:p/>
        </w:tc>
        <w:tc>
          <w:tcPr>
            <w:tcW w:w="1239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809" w:id="694"/>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жылға орташа есептегенде еңбек жағдайының жай-күйі туралы ақпаратты көрсетіңіз, адам</w:t>
      </w:r>
    </w:p>
    <w:bookmarkEnd w:id="694"/>
    <w:bookmarkStart w:name="z810" w:id="695"/>
    <w:p>
      <w:pPr>
        <w:spacing w:after="0"/>
        <w:ind w:left="0"/>
        <w:jc w:val="both"/>
      </w:pPr>
      <w:r>
        <w:rPr>
          <w:rFonts w:ascii="Times New Roman"/>
          <w:b w:val="false"/>
          <w:i w:val="false"/>
          <w:color w:val="000000"/>
          <w:sz w:val="28"/>
        </w:rPr>
        <w:t>
      Укажите информацию о состоянии условий труда в среднем за отчетный год, человек</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6314"/>
        <w:gridCol w:w="1159"/>
        <w:gridCol w:w="1160"/>
        <w:gridCol w:w="2508"/>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Олардан әйелдер</w:t>
            </w:r>
            <w:r>
              <w:br/>
            </w:r>
            <w:r>
              <w:rPr>
                <w:rFonts w:ascii="Times New Roman"/>
                <w:b/>
                <w:i w:val="false"/>
                <w:color w:val="000000"/>
                <w:sz w:val="20"/>
              </w:rPr>
              <w:t>
Из них женщин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18 жасқа дейінгі адамдар</w:t>
            </w:r>
            <w:r>
              <w:br/>
            </w:r>
            <w:r>
              <w:rPr>
                <w:rFonts w:ascii="Times New Roman"/>
                <w:b/>
                <w:i w:val="false"/>
                <w:color w:val="000000"/>
                <w:sz w:val="20"/>
              </w:rPr>
              <w:t>
Лица до 18 лет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96"/>
          <w:p>
            <w:pPr>
              <w:spacing w:after="20"/>
              <w:ind w:left="20"/>
              <w:jc w:val="both"/>
            </w:pPr>
            <w:r>
              <w:rPr>
                <w:rFonts w:ascii="Times New Roman"/>
                <w:b w:val="false"/>
                <w:i w:val="false"/>
                <w:color w:val="000000"/>
                <w:sz w:val="20"/>
              </w:rPr>
              <w:t>
А</w:t>
            </w:r>
          </w:p>
          <w:bookmarkEnd w:id="696"/>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97"/>
          <w:p>
            <w:pPr>
              <w:spacing w:after="20"/>
              <w:ind w:left="20"/>
              <w:jc w:val="both"/>
            </w:pPr>
            <w:r>
              <w:rPr>
                <w:rFonts w:ascii="Times New Roman"/>
                <w:b w:val="false"/>
                <w:i w:val="false"/>
                <w:color w:val="000000"/>
                <w:sz w:val="20"/>
              </w:rPr>
              <w:t>
1</w:t>
            </w:r>
          </w:p>
          <w:bookmarkEnd w:id="697"/>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тізімдік саны (бала күтіміне байланысты қосымша демалыста жүргендерді қоспағанда)</w:t>
            </w:r>
            <w:r>
              <w:br/>
            </w:r>
            <w:r>
              <w:rPr>
                <w:rFonts w:ascii="Times New Roman"/>
                <w:b w:val="false"/>
                <w:i w:val="false"/>
                <w:color w:val="000000"/>
                <w:sz w:val="20"/>
              </w:rPr>
              <w:t>
Списочная численность работников (без находящихся в дополнительном отпуске по уходу за ребенком)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98"/>
          <w:p>
            <w:pPr>
              <w:spacing w:after="20"/>
              <w:ind w:left="20"/>
              <w:jc w:val="both"/>
            </w:pPr>
            <w:r>
              <w:rPr>
                <w:rFonts w:ascii="Times New Roman"/>
                <w:b w:val="false"/>
                <w:i w:val="false"/>
                <w:color w:val="000000"/>
                <w:sz w:val="20"/>
              </w:rPr>
              <w:t>
2</w:t>
            </w:r>
          </w:p>
          <w:bookmarkEnd w:id="698"/>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жұмысшылар</w:t>
            </w:r>
            <w:r>
              <w:br/>
            </w:r>
            <w:r>
              <w:rPr>
                <w:rFonts w:ascii="Times New Roman"/>
                <w:b w:val="false"/>
                <w:i w:val="false"/>
                <w:color w:val="000000"/>
                <w:sz w:val="20"/>
              </w:rPr>
              <w:t>
из нее рабочих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99"/>
          <w:p>
            <w:pPr>
              <w:spacing w:after="20"/>
              <w:ind w:left="20"/>
              <w:jc w:val="both"/>
            </w:pPr>
            <w:r>
              <w:rPr>
                <w:rFonts w:ascii="Times New Roman"/>
                <w:b w:val="false"/>
                <w:i w:val="false"/>
                <w:color w:val="000000"/>
                <w:sz w:val="20"/>
              </w:rPr>
              <w:t>
3</w:t>
            </w:r>
          </w:p>
          <w:bookmarkEnd w:id="699"/>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түнгі ауысымда жұмыс істейтіндер</w:t>
            </w:r>
            <w:r>
              <w:br/>
            </w:r>
            <w:r>
              <w:rPr>
                <w:rFonts w:ascii="Times New Roman"/>
                <w:b w:val="false"/>
                <w:i w:val="false"/>
                <w:color w:val="000000"/>
                <w:sz w:val="20"/>
              </w:rPr>
              <w:t>
из нее занятых в ночную смену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00"/>
          <w:p>
            <w:pPr>
              <w:spacing w:after="20"/>
              <w:ind w:left="20"/>
              <w:jc w:val="both"/>
            </w:pPr>
            <w:r>
              <w:rPr>
                <w:rFonts w:ascii="Times New Roman"/>
                <w:b w:val="false"/>
                <w:i w:val="false"/>
                <w:color w:val="000000"/>
                <w:sz w:val="20"/>
              </w:rPr>
              <w:t>
4</w:t>
            </w:r>
          </w:p>
          <w:bookmarkEnd w:id="700"/>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 еңбек жағдайында жұмыс істейтін қызметкерлердің нақты саны (санитарлық-гигиеналық талаптарға, нормаларға сай келмейтіндер)</w:t>
            </w:r>
            <w:r>
              <w:br/>
            </w:r>
            <w:r>
              <w:rPr>
                <w:rFonts w:ascii="Times New Roman"/>
                <w:b w:val="false"/>
                <w:i w:val="false"/>
                <w:color w:val="000000"/>
                <w:sz w:val="20"/>
              </w:rPr>
              <w:t xml:space="preserve">
Фактическая численность работников, занятых во вредных условиях труда (не отвечающих санитарно-гигиеническим требованиям, нормам)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1" w:id="7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5-</w:t>
      </w:r>
      <w:r>
        <w:rPr>
          <w:rFonts w:ascii="Times New Roman"/>
          <w:b/>
          <w:i w:val="false"/>
          <w:color w:val="000000"/>
          <w:sz w:val="28"/>
        </w:rPr>
        <w:t>таңбалы ЭҚЖЖ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ресми сайтында орналасқан (www.stat.gov.kz &gt;&gt; Жіктеуіштер&gt;&gt; Статистикалық жіктеулер &gt;&gt; Экономикалық қызмет түрлерінің номенклатурасы)</w:t>
      </w:r>
    </w:p>
    <w:bookmarkEnd w:id="701"/>
    <w:bookmarkStart w:name="z822" w:id="7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ОКЭД 5-ти значный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1"/>
        <w:gridCol w:w="7893"/>
        <w:gridCol w:w="678"/>
        <w:gridCol w:w="679"/>
        <w:gridCol w:w="679"/>
      </w:tblGrid>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келесі қолайсыз факторлар тіркелген жағдайларда жұмыс істейтіндер</w:t>
            </w:r>
            <w:r>
              <w:rPr>
                <w:rFonts w:ascii="Times New Roman"/>
                <w:b w:val="false"/>
                <w:i w:val="false"/>
                <w:color w:val="000000"/>
                <w:sz w:val="20"/>
              </w:rPr>
              <w:t>:</w:t>
            </w:r>
            <w:r>
              <w:br/>
            </w:r>
            <w:r>
              <w:rPr>
                <w:rFonts w:ascii="Times New Roman"/>
                <w:b w:val="false"/>
                <w:i w:val="false"/>
                <w:color w:val="000000"/>
                <w:sz w:val="20"/>
              </w:rPr>
              <w:t>
из нее, работающих в условиях, где зафиксированы следующие неблагоприятные факторы: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03"/>
          <w:p>
            <w:pPr>
              <w:spacing w:after="20"/>
              <w:ind w:left="20"/>
              <w:jc w:val="both"/>
            </w:pPr>
            <w:r>
              <w:rPr>
                <w:rFonts w:ascii="Times New Roman"/>
                <w:b w:val="false"/>
                <w:i w:val="false"/>
                <w:color w:val="000000"/>
                <w:sz w:val="20"/>
              </w:rPr>
              <w:t>
5</w:t>
            </w:r>
          </w:p>
          <w:bookmarkEnd w:id="703"/>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шудың жоғары деңгейі</w:t>
            </w:r>
            <w:r>
              <w:br/>
            </w:r>
            <w:r>
              <w:rPr>
                <w:rFonts w:ascii="Times New Roman"/>
                <w:b w:val="false"/>
                <w:i w:val="false"/>
                <w:color w:val="000000"/>
                <w:sz w:val="20"/>
              </w:rPr>
              <w:t>
повышенный уровень шума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04"/>
          <w:p>
            <w:pPr>
              <w:spacing w:after="20"/>
              <w:ind w:left="20"/>
              <w:jc w:val="both"/>
            </w:pPr>
            <w:r>
              <w:rPr>
                <w:rFonts w:ascii="Times New Roman"/>
                <w:b w:val="false"/>
                <w:i w:val="false"/>
                <w:color w:val="000000"/>
                <w:sz w:val="20"/>
              </w:rPr>
              <w:t>
6</w:t>
            </w:r>
          </w:p>
          <w:bookmarkEnd w:id="704"/>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дірілдің жоғары деңгейі</w:t>
            </w:r>
            <w:r>
              <w:br/>
            </w:r>
            <w:r>
              <w:rPr>
                <w:rFonts w:ascii="Times New Roman"/>
                <w:b w:val="false"/>
                <w:i w:val="false"/>
                <w:color w:val="000000"/>
                <w:sz w:val="20"/>
              </w:rPr>
              <w:t>
повышенный уровень вибрации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05"/>
          <w:p>
            <w:pPr>
              <w:spacing w:after="20"/>
              <w:ind w:left="20"/>
              <w:jc w:val="both"/>
            </w:pPr>
            <w:r>
              <w:rPr>
                <w:rFonts w:ascii="Times New Roman"/>
                <w:b w:val="false"/>
                <w:i w:val="false"/>
                <w:color w:val="000000"/>
                <w:sz w:val="20"/>
              </w:rPr>
              <w:t>
7</w:t>
            </w:r>
          </w:p>
          <w:bookmarkEnd w:id="705"/>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ЖБК-дан (жол берілген шекті концентрациясы) асатын жұмыс аймағындағы ауаның газдануы мен шаңдануы, ылғалдығы</w:t>
            </w:r>
            <w:r>
              <w:br/>
            </w:r>
            <w:r>
              <w:rPr>
                <w:rFonts w:ascii="Times New Roman"/>
                <w:b w:val="false"/>
                <w:i w:val="false"/>
                <w:color w:val="000000"/>
                <w:sz w:val="20"/>
              </w:rPr>
              <w:t>
запыленность, загазованность, влажность воздуха рабочей зоны, превышающая ПДК (предельно допустимую концентрацию)</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06"/>
          <w:p>
            <w:pPr>
              <w:spacing w:after="20"/>
              <w:ind w:left="20"/>
              <w:jc w:val="both"/>
            </w:pPr>
            <w:r>
              <w:rPr>
                <w:rFonts w:ascii="Times New Roman"/>
                <w:b w:val="false"/>
                <w:i w:val="false"/>
                <w:color w:val="000000"/>
                <w:sz w:val="20"/>
              </w:rPr>
              <w:t>
8</w:t>
            </w:r>
          </w:p>
          <w:bookmarkEnd w:id="706"/>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қолайсыз температуралық режим</w:t>
            </w:r>
            <w:r>
              <w:br/>
            </w:r>
            <w:r>
              <w:rPr>
                <w:rFonts w:ascii="Times New Roman"/>
                <w:b w:val="false"/>
                <w:i w:val="false"/>
                <w:color w:val="000000"/>
                <w:sz w:val="20"/>
              </w:rPr>
              <w:t>
неблагоприятный температурный режим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07"/>
          <w:p>
            <w:pPr>
              <w:spacing w:after="20"/>
              <w:ind w:left="20"/>
              <w:jc w:val="both"/>
            </w:pPr>
            <w:r>
              <w:rPr>
                <w:rFonts w:ascii="Times New Roman"/>
                <w:b w:val="false"/>
                <w:i w:val="false"/>
                <w:color w:val="000000"/>
                <w:sz w:val="20"/>
              </w:rPr>
              <w:t>
9</w:t>
            </w:r>
          </w:p>
          <w:bookmarkEnd w:id="707"/>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электрлік, магниттік, электромагниттік толқындардың, радиожиілік кернеулігінің жоғары деңгейі</w:t>
            </w:r>
            <w:r>
              <w:br/>
            </w:r>
            <w:r>
              <w:rPr>
                <w:rFonts w:ascii="Times New Roman"/>
                <w:b w:val="false"/>
                <w:i w:val="false"/>
                <w:color w:val="000000"/>
                <w:sz w:val="20"/>
              </w:rPr>
              <w:t>
повышенный уровень напряженности электрических, магнитных, электромагнитных волн, радиочастот</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08"/>
          <w:p>
            <w:pPr>
              <w:spacing w:after="20"/>
              <w:ind w:left="20"/>
              <w:jc w:val="both"/>
            </w:pPr>
            <w:r>
              <w:rPr>
                <w:rFonts w:ascii="Times New Roman"/>
                <w:b w:val="false"/>
                <w:i w:val="false"/>
                <w:color w:val="000000"/>
                <w:sz w:val="20"/>
              </w:rPr>
              <w:t>
10</w:t>
            </w:r>
          </w:p>
          <w:bookmarkEnd w:id="708"/>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лазерлік сәулеленудің жоғары деңгейі</w:t>
            </w:r>
            <w:r>
              <w:br/>
            </w:r>
            <w:r>
              <w:rPr>
                <w:rFonts w:ascii="Times New Roman"/>
                <w:b w:val="false"/>
                <w:i w:val="false"/>
                <w:color w:val="000000"/>
                <w:sz w:val="20"/>
              </w:rPr>
              <w:t>
повышенный уровень лазерного излучения</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09"/>
          <w:p>
            <w:pPr>
              <w:spacing w:after="20"/>
              <w:ind w:left="20"/>
              <w:jc w:val="both"/>
            </w:pPr>
            <w:r>
              <w:rPr>
                <w:rFonts w:ascii="Times New Roman"/>
                <w:b w:val="false"/>
                <w:i w:val="false"/>
                <w:color w:val="000000"/>
                <w:sz w:val="20"/>
              </w:rPr>
              <w:t>
11</w:t>
            </w:r>
          </w:p>
          <w:bookmarkEnd w:id="709"/>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ультракүлгін сәулеленудің жоғары деңгейі</w:t>
            </w:r>
            <w:r>
              <w:br/>
            </w:r>
            <w:r>
              <w:rPr>
                <w:rFonts w:ascii="Times New Roman"/>
                <w:b w:val="false"/>
                <w:i w:val="false"/>
                <w:color w:val="000000"/>
                <w:sz w:val="20"/>
              </w:rPr>
              <w:t>
повышенный уровень ультрафиолетового излучения</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10"/>
          <w:p>
            <w:pPr>
              <w:spacing w:after="20"/>
              <w:ind w:left="20"/>
              <w:jc w:val="both"/>
            </w:pPr>
            <w:r>
              <w:rPr>
                <w:rFonts w:ascii="Times New Roman"/>
                <w:b w:val="false"/>
                <w:i w:val="false"/>
                <w:color w:val="000000"/>
                <w:sz w:val="20"/>
              </w:rPr>
              <w:t>
12</w:t>
            </w:r>
          </w:p>
          <w:bookmarkEnd w:id="710"/>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радиациялық фактор әсері</w:t>
            </w:r>
            <w:r>
              <w:br/>
            </w:r>
            <w:r>
              <w:rPr>
                <w:rFonts w:ascii="Times New Roman"/>
                <w:b w:val="false"/>
                <w:i w:val="false"/>
                <w:color w:val="000000"/>
                <w:sz w:val="20"/>
              </w:rPr>
              <w:t>
воздействие радиационного фактора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11"/>
          <w:p>
            <w:pPr>
              <w:spacing w:after="20"/>
              <w:ind w:left="20"/>
              <w:jc w:val="both"/>
            </w:pPr>
            <w:r>
              <w:rPr>
                <w:rFonts w:ascii="Times New Roman"/>
                <w:b w:val="false"/>
                <w:i w:val="false"/>
                <w:color w:val="000000"/>
                <w:sz w:val="20"/>
              </w:rPr>
              <w:t>
13</w:t>
            </w:r>
          </w:p>
          <w:bookmarkEnd w:id="711"/>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фактор әсері</w:t>
            </w:r>
            <w:r>
              <w:br/>
            </w:r>
            <w:r>
              <w:rPr>
                <w:rFonts w:ascii="Times New Roman"/>
                <w:b w:val="false"/>
                <w:i w:val="false"/>
                <w:color w:val="000000"/>
                <w:sz w:val="20"/>
              </w:rPr>
              <w:t>
воздействие биологического фактора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12"/>
          <w:p>
            <w:pPr>
              <w:spacing w:after="20"/>
              <w:ind w:left="20"/>
              <w:jc w:val="both"/>
            </w:pPr>
            <w:r>
              <w:rPr>
                <w:rFonts w:ascii="Times New Roman"/>
                <w:b w:val="false"/>
                <w:i w:val="false"/>
                <w:color w:val="000000"/>
                <w:sz w:val="20"/>
              </w:rPr>
              <w:t>
14</w:t>
            </w:r>
          </w:p>
          <w:bookmarkEnd w:id="712"/>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Ауыр дене еңбегімен шұғылданатын қызметкерлердің нақты саны</w:t>
            </w:r>
            <w:r>
              <w:br/>
            </w:r>
            <w:r>
              <w:rPr>
                <w:rFonts w:ascii="Times New Roman"/>
                <w:b w:val="false"/>
                <w:i w:val="false"/>
                <w:color w:val="000000"/>
                <w:sz w:val="20"/>
              </w:rPr>
              <w:t>
Фактическая численность работников, занятых тяжелым физическим трудом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13"/>
          <w:p>
            <w:pPr>
              <w:spacing w:after="20"/>
              <w:ind w:left="20"/>
              <w:jc w:val="both"/>
            </w:pPr>
            <w:r>
              <w:rPr>
                <w:rFonts w:ascii="Times New Roman"/>
                <w:b w:val="false"/>
                <w:i w:val="false"/>
                <w:color w:val="000000"/>
                <w:sz w:val="20"/>
              </w:rPr>
              <w:t>
15</w:t>
            </w:r>
          </w:p>
          <w:bookmarkEnd w:id="713"/>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Қауіпсіздік талаптарына сай келмейтін жабдықтарда жұмыс істейтін қызметкерлердің нақты саны </w:t>
            </w:r>
            <w:r>
              <w:br/>
            </w:r>
            <w:r>
              <w:rPr>
                <w:rFonts w:ascii="Times New Roman"/>
                <w:b w:val="false"/>
                <w:i w:val="false"/>
                <w:color w:val="000000"/>
                <w:sz w:val="20"/>
              </w:rPr>
              <w:t>
Фактическая численность работников, работающих на оборудовании, не отвечающем требованиям безопасности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5" w:id="714"/>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жылға орташа есептегенде зиянды және басқа да қолайсыз еңбек жағдайларында жұмыс істейтін қызметкерлердің саны туралы ақпаратты көрсетіңіз, адам</w:t>
      </w:r>
    </w:p>
    <w:bookmarkEnd w:id="714"/>
    <w:bookmarkStart w:name="z836" w:id="715"/>
    <w:p>
      <w:pPr>
        <w:spacing w:after="0"/>
        <w:ind w:left="0"/>
        <w:jc w:val="both"/>
      </w:pPr>
      <w:r>
        <w:rPr>
          <w:rFonts w:ascii="Times New Roman"/>
          <w:b w:val="false"/>
          <w:i w:val="false"/>
          <w:color w:val="000000"/>
          <w:sz w:val="28"/>
        </w:rPr>
        <w:t>
      Укажите информацию о численности работников, занятых во вредных и других неблагоприятных условиях труда в среднем за отчетный год, человек</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6923"/>
        <w:gridCol w:w="1041"/>
        <w:gridCol w:w="1042"/>
        <w:gridCol w:w="2253"/>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әйелдер</w:t>
            </w:r>
            <w:r>
              <w:br/>
            </w:r>
            <w:r>
              <w:rPr>
                <w:rFonts w:ascii="Times New Roman"/>
                <w:b/>
                <w:i w:val="false"/>
                <w:color w:val="000000"/>
                <w:sz w:val="20"/>
              </w:rPr>
              <w:t>
Из них женщин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18 жасқа дейінгі адамдар</w:t>
            </w:r>
            <w:r>
              <w:br/>
            </w:r>
            <w:r>
              <w:rPr>
                <w:rFonts w:ascii="Times New Roman"/>
                <w:b/>
                <w:i w:val="false"/>
                <w:color w:val="000000"/>
                <w:sz w:val="20"/>
              </w:rPr>
              <w:t>
Лица до18 лет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16"/>
          <w:p>
            <w:pPr>
              <w:spacing w:after="20"/>
              <w:ind w:left="20"/>
              <w:jc w:val="both"/>
            </w:pPr>
            <w:r>
              <w:rPr>
                <w:rFonts w:ascii="Times New Roman"/>
                <w:b w:val="false"/>
                <w:i w:val="false"/>
                <w:color w:val="000000"/>
                <w:sz w:val="20"/>
              </w:rPr>
              <w:t>
А</w:t>
            </w:r>
          </w:p>
          <w:bookmarkEnd w:id="716"/>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 жəне басқа да қолайсыз еңбек жағдайларында жұмыс істегені үшін өтемақы белгіленген қызметкерлердің тізімдік саны:</w:t>
            </w:r>
            <w:r>
              <w:br/>
            </w:r>
            <w:r>
              <w:rPr>
                <w:rFonts w:ascii="Times New Roman"/>
                <w:b w:val="false"/>
                <w:i w:val="false"/>
                <w:color w:val="000000"/>
                <w:sz w:val="20"/>
              </w:rPr>
              <w:t>
Списочная численность работников, которым за работу во вредных и других неблагоприятных условиях труда установлены компенсации: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17"/>
          <w:p>
            <w:pPr>
              <w:spacing w:after="20"/>
              <w:ind w:left="20"/>
              <w:jc w:val="both"/>
            </w:pPr>
            <w:r>
              <w:rPr>
                <w:rFonts w:ascii="Times New Roman"/>
                <w:b w:val="false"/>
                <w:i w:val="false"/>
                <w:color w:val="000000"/>
                <w:sz w:val="20"/>
              </w:rPr>
              <w:t>
1</w:t>
            </w:r>
          </w:p>
          <w:bookmarkEnd w:id="717"/>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демалыстар</w:t>
            </w:r>
            <w:r>
              <w:br/>
            </w:r>
            <w:r>
              <w:rPr>
                <w:rFonts w:ascii="Times New Roman"/>
                <w:b w:val="false"/>
                <w:i w:val="false"/>
                <w:color w:val="000000"/>
                <w:sz w:val="20"/>
              </w:rPr>
              <w:t>
дополнительные отпуска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18"/>
          <w:p>
            <w:pPr>
              <w:spacing w:after="20"/>
              <w:ind w:left="20"/>
              <w:jc w:val="both"/>
            </w:pPr>
            <w:r>
              <w:rPr>
                <w:rFonts w:ascii="Times New Roman"/>
                <w:b w:val="false"/>
                <w:i w:val="false"/>
                <w:color w:val="000000"/>
                <w:sz w:val="20"/>
              </w:rPr>
              <w:t>
2</w:t>
            </w:r>
          </w:p>
          <w:bookmarkEnd w:id="718"/>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жұмыс күні</w:t>
            </w:r>
            <w:r>
              <w:br/>
            </w:r>
            <w:r>
              <w:rPr>
                <w:rFonts w:ascii="Times New Roman"/>
                <w:b w:val="false"/>
                <w:i w:val="false"/>
                <w:color w:val="000000"/>
                <w:sz w:val="20"/>
              </w:rPr>
              <w:t>
сокращенный рабочий день</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19"/>
          <w:p>
            <w:pPr>
              <w:spacing w:after="20"/>
              <w:ind w:left="20"/>
              <w:jc w:val="both"/>
            </w:pPr>
            <w:r>
              <w:rPr>
                <w:rFonts w:ascii="Times New Roman"/>
                <w:b w:val="false"/>
                <w:i w:val="false"/>
                <w:color w:val="000000"/>
                <w:sz w:val="20"/>
              </w:rPr>
              <w:t>
3</w:t>
            </w:r>
          </w:p>
          <w:bookmarkEnd w:id="719"/>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тегін емдік-профилактикалық тағам</w:t>
            </w:r>
            <w:r>
              <w:br/>
            </w:r>
            <w:r>
              <w:rPr>
                <w:rFonts w:ascii="Times New Roman"/>
                <w:b w:val="false"/>
                <w:i w:val="false"/>
                <w:color w:val="000000"/>
                <w:sz w:val="20"/>
              </w:rPr>
              <w:t>
бесплатное лечебно-профилактическое питание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20"/>
          <w:p>
            <w:pPr>
              <w:spacing w:after="20"/>
              <w:ind w:left="20"/>
              <w:jc w:val="both"/>
            </w:pPr>
            <w:r>
              <w:rPr>
                <w:rFonts w:ascii="Times New Roman"/>
                <w:b w:val="false"/>
                <w:i w:val="false"/>
                <w:color w:val="000000"/>
                <w:sz w:val="20"/>
              </w:rPr>
              <w:t>
4</w:t>
            </w:r>
          </w:p>
          <w:bookmarkEnd w:id="720"/>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 және басқа да тең бағалы өнімдерді тегін алу</w:t>
            </w:r>
            <w:r>
              <w:br/>
            </w:r>
            <w:r>
              <w:rPr>
                <w:rFonts w:ascii="Times New Roman"/>
                <w:b w:val="false"/>
                <w:i w:val="false"/>
                <w:color w:val="000000"/>
                <w:sz w:val="20"/>
              </w:rPr>
              <w:t>
бесплатное получение молока и других равноценных продуктов</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21"/>
          <w:p>
            <w:pPr>
              <w:spacing w:after="20"/>
              <w:ind w:left="20"/>
              <w:jc w:val="both"/>
            </w:pPr>
            <w:r>
              <w:rPr>
                <w:rFonts w:ascii="Times New Roman"/>
                <w:b w:val="false"/>
                <w:i w:val="false"/>
                <w:color w:val="000000"/>
                <w:sz w:val="20"/>
              </w:rPr>
              <w:t>
5</w:t>
            </w:r>
          </w:p>
          <w:bookmarkEnd w:id="721"/>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 және басқа да қолайсыз еңбек жағдайлары</w:t>
            </w:r>
            <w:r>
              <w:rPr>
                <w:rFonts w:ascii="Times New Roman"/>
                <w:b w:val="false"/>
                <w:i w:val="false"/>
                <w:color w:val="000000"/>
                <w:sz w:val="20"/>
              </w:rPr>
              <w:t xml:space="preserve"> </w:t>
            </w:r>
            <w:r>
              <w:rPr>
                <w:rFonts w:ascii="Times New Roman"/>
                <w:b/>
                <w:i w:val="false"/>
                <w:color w:val="000000"/>
                <w:sz w:val="20"/>
              </w:rPr>
              <w:t>үшін қосымша ақы</w:t>
            </w:r>
            <w:r>
              <w:br/>
            </w:r>
            <w:r>
              <w:rPr>
                <w:rFonts w:ascii="Times New Roman"/>
                <w:b w:val="false"/>
                <w:i w:val="false"/>
                <w:color w:val="000000"/>
                <w:sz w:val="20"/>
              </w:rPr>
              <w:t>
доплаты за вредные и другие неблагоприятные условия труда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22"/>
          <w:p>
            <w:pPr>
              <w:spacing w:after="20"/>
              <w:ind w:left="20"/>
              <w:jc w:val="both"/>
            </w:pPr>
            <w:r>
              <w:rPr>
                <w:rFonts w:ascii="Times New Roman"/>
                <w:b w:val="false"/>
                <w:i w:val="false"/>
                <w:color w:val="000000"/>
                <w:sz w:val="20"/>
              </w:rPr>
              <w:t>
6</w:t>
            </w:r>
          </w:p>
          <w:bookmarkEnd w:id="722"/>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жеңілдіктер жағдайындағы мемлекеттік арнаулы жәрдемақыға құқық</w:t>
            </w:r>
            <w:r>
              <w:br/>
            </w:r>
            <w:r>
              <w:rPr>
                <w:rFonts w:ascii="Times New Roman"/>
                <w:b w:val="false"/>
                <w:i w:val="false"/>
                <w:color w:val="000000"/>
                <w:sz w:val="20"/>
              </w:rPr>
              <w:t xml:space="preserve">
право на государственное специальное пособие на льготных условиях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23"/>
          <w:p>
            <w:pPr>
              <w:spacing w:after="20"/>
              <w:ind w:left="20"/>
              <w:jc w:val="both"/>
            </w:pPr>
            <w:r>
              <w:rPr>
                <w:rFonts w:ascii="Times New Roman"/>
                <w:b w:val="false"/>
                <w:i w:val="false"/>
                <w:color w:val="000000"/>
                <w:sz w:val="20"/>
              </w:rPr>
              <w:t>
7</w:t>
            </w:r>
          </w:p>
          <w:bookmarkEnd w:id="723"/>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1-6-жолдарда келтірілген жеңілдіктердің немесе өтемақылардың ең болмаса бір түрі белгіленген қызметкерлердің тізімдік саны</w:t>
            </w:r>
            <w:r>
              <w:br/>
            </w:r>
            <w:r>
              <w:rPr>
                <w:rFonts w:ascii="Times New Roman"/>
                <w:b w:val="false"/>
                <w:i w:val="false"/>
                <w:color w:val="000000"/>
                <w:sz w:val="20"/>
              </w:rPr>
              <w:t>
Списочная численность работников, которым установлен хотя бы один вид льгот или компенсаций, перечисленных в строках 1-6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1" w:id="724"/>
    <w:p>
      <w:pPr>
        <w:spacing w:after="0"/>
        <w:ind w:left="0"/>
        <w:jc w:val="both"/>
      </w:pPr>
      <w:r>
        <w:rPr>
          <w:rFonts w:ascii="Times New Roman"/>
          <w:b w:val="false"/>
          <w:i w:val="false"/>
          <w:color w:val="000000"/>
          <w:sz w:val="28"/>
        </w:rPr>
        <w:t xml:space="preserve">
      </w:t>
      </w:r>
      <w:r>
        <w:rPr>
          <w:rFonts w:ascii="Times New Roman"/>
          <w:b/>
          <w:i w:val="false"/>
          <w:color w:val="000000"/>
          <w:sz w:val="28"/>
        </w:rPr>
        <w:t>4.Зиянды және басқа да қолайсыз еңбек жағдайларындағы жұмысы үшін кәсіпорынның жеңілдіктер</w:t>
      </w:r>
      <w:r>
        <w:rPr>
          <w:rFonts w:ascii="Times New Roman"/>
          <w:b w:val="false"/>
          <w:i w:val="false"/>
          <w:color w:val="000000"/>
          <w:sz w:val="28"/>
        </w:rPr>
        <w:t xml:space="preserve"> </w:t>
      </w:r>
      <w:r>
        <w:rPr>
          <w:rFonts w:ascii="Times New Roman"/>
          <w:b/>
          <w:i w:val="false"/>
          <w:color w:val="000000"/>
          <w:sz w:val="28"/>
        </w:rPr>
        <w:t>мен өтемақыларға жұмсаған шығындары туралы ақпаратты көрсетіңіз</w:t>
      </w:r>
    </w:p>
    <w:bookmarkEnd w:id="724"/>
    <w:bookmarkStart w:name="z852" w:id="725"/>
    <w:p>
      <w:pPr>
        <w:spacing w:after="0"/>
        <w:ind w:left="0"/>
        <w:jc w:val="both"/>
      </w:pPr>
      <w:r>
        <w:rPr>
          <w:rFonts w:ascii="Times New Roman"/>
          <w:b w:val="false"/>
          <w:i w:val="false"/>
          <w:color w:val="000000"/>
          <w:sz w:val="28"/>
        </w:rPr>
        <w:t xml:space="preserve">
      Укажите информацию о затратах предприятия на льготы и компенсации за работу во вредных и других неблагоприятных условиях труда </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5489"/>
        <w:gridCol w:w="5109"/>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 жыл ішінде кәсіпорындардың жеңілдіктер мен өтемақыларға жұмсаған шығындары,</w:t>
            </w:r>
            <w:r>
              <w:br/>
            </w:r>
            <w:r>
              <w:rPr>
                <w:rFonts w:ascii="Times New Roman"/>
                <w:b/>
                <w:i w:val="false"/>
                <w:color w:val="000000"/>
                <w:sz w:val="20"/>
              </w:rPr>
              <w:t>
</w:t>
            </w:r>
            <w:r>
              <w:rPr>
                <w:rFonts w:ascii="Times New Roman"/>
                <w:b/>
                <w:i w:val="false"/>
                <w:color w:val="000000"/>
                <w:sz w:val="20"/>
              </w:rPr>
              <w:t>мың теңге</w:t>
            </w:r>
            <w:r>
              <w:br/>
            </w:r>
            <w:r>
              <w:rPr>
                <w:rFonts w:ascii="Times New Roman"/>
                <w:b/>
                <w:i w:val="false"/>
                <w:color w:val="000000"/>
                <w:sz w:val="20"/>
              </w:rPr>
              <w:t>
</w:t>
            </w:r>
            <w:r>
              <w:rPr>
                <w:rFonts w:ascii="Times New Roman"/>
                <w:b/>
                <w:i w:val="false"/>
                <w:color w:val="000000"/>
                <w:sz w:val="20"/>
              </w:rPr>
              <w:t>(ондық белгімен)</w:t>
            </w:r>
            <w:r>
              <w:br/>
            </w:r>
            <w:r>
              <w:rPr>
                <w:rFonts w:ascii="Times New Roman"/>
                <w:b/>
                <w:i w:val="false"/>
                <w:color w:val="000000"/>
                <w:sz w:val="20"/>
              </w:rPr>
              <w:t>
</w:t>
            </w:r>
            <w:r>
              <w:rPr>
                <w:rFonts w:ascii="Times New Roman"/>
                <w:b/>
                <w:i w:val="false"/>
                <w:color w:val="000000"/>
                <w:sz w:val="20"/>
              </w:rPr>
              <w:t>Затраты предприятия на льготы и компенсации за год, тысяч тенге</w:t>
            </w:r>
            <w:r>
              <w:br/>
            </w:r>
            <w:r>
              <w:rPr>
                <w:rFonts w:ascii="Times New Roman"/>
                <w:b/>
                <w:i w:val="false"/>
                <w:color w:val="000000"/>
                <w:sz w:val="20"/>
              </w:rPr>
              <w:t>
(с десятичным знаком)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26"/>
          <w:p>
            <w:pPr>
              <w:spacing w:after="20"/>
              <w:ind w:left="20"/>
              <w:jc w:val="both"/>
            </w:pPr>
            <w:r>
              <w:rPr>
                <w:rFonts w:ascii="Times New Roman"/>
                <w:b w:val="false"/>
                <w:i w:val="false"/>
                <w:color w:val="000000"/>
                <w:sz w:val="20"/>
              </w:rPr>
              <w:t>
А</w:t>
            </w:r>
          </w:p>
          <w:bookmarkEnd w:id="726"/>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27"/>
          <w:p>
            <w:pPr>
              <w:spacing w:after="20"/>
              <w:ind w:left="20"/>
              <w:jc w:val="both"/>
            </w:pPr>
            <w:r>
              <w:rPr>
                <w:rFonts w:ascii="Times New Roman"/>
                <w:b w:val="false"/>
                <w:i w:val="false"/>
                <w:color w:val="000000"/>
                <w:sz w:val="20"/>
              </w:rPr>
              <w:t>
1</w:t>
            </w:r>
          </w:p>
          <w:bookmarkEnd w:id="727"/>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Всего</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r>
              <w:br/>
            </w:r>
            <w:r>
              <w:rPr>
                <w:rFonts w:ascii="Times New Roman"/>
                <w:b w:val="false"/>
                <w:i w:val="false"/>
                <w:color w:val="000000"/>
                <w:sz w:val="20"/>
              </w:rPr>
              <w:t>
из них на:</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28"/>
          <w:p>
            <w:pPr>
              <w:spacing w:after="20"/>
              <w:ind w:left="20"/>
              <w:jc w:val="both"/>
            </w:pPr>
            <w:r>
              <w:rPr>
                <w:rFonts w:ascii="Times New Roman"/>
                <w:b w:val="false"/>
                <w:i w:val="false"/>
                <w:color w:val="000000"/>
                <w:sz w:val="20"/>
              </w:rPr>
              <w:t>
2</w:t>
            </w:r>
          </w:p>
          <w:bookmarkEnd w:id="728"/>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демалыс үшін</w:t>
            </w:r>
            <w:r>
              <w:br/>
            </w:r>
            <w:r>
              <w:rPr>
                <w:rFonts w:ascii="Times New Roman"/>
                <w:b w:val="false"/>
                <w:i w:val="false"/>
                <w:color w:val="000000"/>
                <w:sz w:val="20"/>
              </w:rPr>
              <w:t>
дополнительные отпуска</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29"/>
          <w:p>
            <w:pPr>
              <w:spacing w:after="20"/>
              <w:ind w:left="20"/>
              <w:jc w:val="both"/>
            </w:pPr>
            <w:r>
              <w:rPr>
                <w:rFonts w:ascii="Times New Roman"/>
                <w:b w:val="false"/>
                <w:i w:val="false"/>
                <w:color w:val="000000"/>
                <w:sz w:val="20"/>
              </w:rPr>
              <w:t>
3</w:t>
            </w:r>
          </w:p>
          <w:bookmarkEnd w:id="729"/>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жұмыс күні үшін</w:t>
            </w:r>
            <w:r>
              <w:br/>
            </w:r>
            <w:r>
              <w:rPr>
                <w:rFonts w:ascii="Times New Roman"/>
                <w:b w:val="false"/>
                <w:i w:val="false"/>
                <w:color w:val="000000"/>
                <w:sz w:val="20"/>
              </w:rPr>
              <w:t>
сокращенный рабочий день</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30"/>
          <w:p>
            <w:pPr>
              <w:spacing w:after="20"/>
              <w:ind w:left="20"/>
              <w:jc w:val="both"/>
            </w:pPr>
            <w:r>
              <w:rPr>
                <w:rFonts w:ascii="Times New Roman"/>
                <w:b w:val="false"/>
                <w:i w:val="false"/>
                <w:color w:val="000000"/>
                <w:sz w:val="20"/>
              </w:rPr>
              <w:t>
4</w:t>
            </w:r>
          </w:p>
          <w:bookmarkEnd w:id="730"/>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тегін емдік-профилактикалық тағам үшін</w:t>
            </w:r>
            <w:r>
              <w:br/>
            </w:r>
            <w:r>
              <w:rPr>
                <w:rFonts w:ascii="Times New Roman"/>
                <w:b w:val="false"/>
                <w:i w:val="false"/>
                <w:color w:val="000000"/>
                <w:sz w:val="20"/>
              </w:rPr>
              <w:t>
бесплатное лечебно-профилактическое питание</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31"/>
          <w:p>
            <w:pPr>
              <w:spacing w:after="20"/>
              <w:ind w:left="20"/>
              <w:jc w:val="both"/>
            </w:pPr>
            <w:r>
              <w:rPr>
                <w:rFonts w:ascii="Times New Roman"/>
                <w:b w:val="false"/>
                <w:i w:val="false"/>
                <w:color w:val="000000"/>
                <w:sz w:val="20"/>
              </w:rPr>
              <w:t>
5</w:t>
            </w:r>
          </w:p>
          <w:bookmarkEnd w:id="731"/>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 немесе басқа да тең бағалы өнімдерді тегін алу үшін</w:t>
            </w:r>
            <w:r>
              <w:br/>
            </w:r>
            <w:r>
              <w:rPr>
                <w:rFonts w:ascii="Times New Roman"/>
                <w:b w:val="false"/>
                <w:i w:val="false"/>
                <w:color w:val="000000"/>
                <w:sz w:val="20"/>
              </w:rPr>
              <w:t>
бесплатное получение молока и других равноценных продуктов</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32"/>
          <w:p>
            <w:pPr>
              <w:spacing w:after="20"/>
              <w:ind w:left="20"/>
              <w:jc w:val="both"/>
            </w:pPr>
            <w:r>
              <w:rPr>
                <w:rFonts w:ascii="Times New Roman"/>
                <w:b w:val="false"/>
                <w:i w:val="false"/>
                <w:color w:val="000000"/>
                <w:sz w:val="20"/>
              </w:rPr>
              <w:t>
6</w:t>
            </w:r>
          </w:p>
          <w:bookmarkEnd w:id="732"/>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 және басқа да қолайсыз еңбек жағдайлары үшін қосымша ақы үшін</w:t>
            </w:r>
            <w:r>
              <w:br/>
            </w:r>
            <w:r>
              <w:rPr>
                <w:rFonts w:ascii="Times New Roman"/>
                <w:b w:val="false"/>
                <w:i w:val="false"/>
                <w:color w:val="000000"/>
                <w:sz w:val="20"/>
              </w:rPr>
              <w:t>
доплаты за вредные и другие неблагоприятные условия труда</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7" w:id="7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             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34"/>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bookmarkEnd w:id="734"/>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870" w:id="735"/>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735"/>
    <w:bookmarkStart w:name="z871" w:id="73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36"/>
    <w:bookmarkStart w:name="z872" w:id="737"/>
    <w:p>
      <w:pPr>
        <w:spacing w:after="0"/>
        <w:ind w:left="0"/>
        <w:jc w:val="both"/>
      </w:pPr>
      <w:r>
        <w:rPr>
          <w:rFonts w:ascii="Times New Roman"/>
          <w:b w:val="false"/>
          <w:i w:val="false"/>
          <w:color w:val="000000"/>
          <w:sz w:val="28"/>
        </w:rPr>
        <w:t>
      Примечание:</w:t>
      </w:r>
    </w:p>
    <w:bookmarkEnd w:id="737"/>
    <w:bookmarkStart w:name="z873" w:id="738"/>
    <w:p>
      <w:pPr>
        <w:spacing w:after="0"/>
        <w:ind w:left="0"/>
        <w:jc w:val="both"/>
      </w:pPr>
      <w:r>
        <w:rPr>
          <w:rFonts w:ascii="Times New Roman"/>
          <w:b w:val="false"/>
          <w:i w:val="false"/>
          <w:color w:val="000000"/>
          <w:sz w:val="28"/>
        </w:rPr>
        <w:t xml:space="preserve">
      </w:t>
      </w:r>
      <w:r>
        <w:rPr>
          <w:rFonts w:ascii="Times New Roman"/>
          <w:b/>
          <w:i w:val="false"/>
          <w:color w:val="000000"/>
          <w:sz w:val="28"/>
        </w:rPr>
        <w:t>2 Аталған тармақ "Мемлекеттік статистика туралы" Қазақстан Республикасы Заңының 8-бабының 5-тармағына сәйкес толтырылады</w:t>
      </w:r>
    </w:p>
    <w:bookmarkEnd w:id="738"/>
    <w:bookmarkStart w:name="z874" w:id="739"/>
    <w:p>
      <w:pPr>
        <w:spacing w:after="0"/>
        <w:ind w:left="0"/>
        <w:jc w:val="both"/>
      </w:pPr>
      <w:r>
        <w:rPr>
          <w:rFonts w:ascii="Times New Roman"/>
          <w:b w:val="false"/>
          <w:i w:val="false"/>
          <w:color w:val="000000"/>
          <w:sz w:val="28"/>
        </w:rPr>
        <w:t xml:space="preserve">
      2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ноября 2017 года № 171</w:t>
            </w:r>
          </w:p>
        </w:tc>
      </w:tr>
    </w:tbl>
    <w:bookmarkStart w:name="z876" w:id="74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численности работников, занятых во вредных и других неблагоприятных условиях труда" </w:t>
      </w:r>
      <w:r>
        <w:br/>
      </w:r>
      <w:r>
        <w:rPr>
          <w:rFonts w:ascii="Times New Roman"/>
          <w:b/>
          <w:i w:val="false"/>
          <w:color w:val="000000"/>
        </w:rPr>
        <w:t>(код 251112142, индекс 1-Т (Условия труда), периодичность годовая)</w:t>
      </w:r>
    </w:p>
    <w:bookmarkEnd w:id="740"/>
    <w:bookmarkStart w:name="z877" w:id="74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251112142, индекс 1-Т (Условия труда),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251112142, индекс 1-Т (Условия труда), периодичность годовая) (далее – статистическая форма).</w:t>
      </w:r>
    </w:p>
    <w:bookmarkEnd w:id="741"/>
    <w:bookmarkStart w:name="z878" w:id="742"/>
    <w:p>
      <w:pPr>
        <w:spacing w:after="0"/>
        <w:ind w:left="0"/>
        <w:jc w:val="both"/>
      </w:pPr>
      <w:r>
        <w:rPr>
          <w:rFonts w:ascii="Times New Roman"/>
          <w:b w:val="false"/>
          <w:i w:val="false"/>
          <w:color w:val="000000"/>
          <w:sz w:val="28"/>
        </w:rPr>
        <w:t>
      2. Статистическую форму по труду в органы статистики респонденты представляют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и структурных и обособленных подразделений, с указанием их местонахождения.</w:t>
      </w:r>
    </w:p>
    <w:bookmarkEnd w:id="742"/>
    <w:bookmarkStart w:name="z879" w:id="743"/>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данные отражаются по месту осуществления деятельности.</w:t>
      </w:r>
    </w:p>
    <w:bookmarkEnd w:id="743"/>
    <w:bookmarkStart w:name="z880" w:id="744"/>
    <w:p>
      <w:pPr>
        <w:spacing w:after="0"/>
        <w:ind w:left="0"/>
        <w:jc w:val="both"/>
      </w:pPr>
      <w:r>
        <w:rPr>
          <w:rFonts w:ascii="Times New Roman"/>
          <w:b w:val="false"/>
          <w:i w:val="false"/>
          <w:color w:val="000000"/>
          <w:sz w:val="28"/>
        </w:rPr>
        <w:t>
      3. Статистическая форма заполняется за отчетный год. Данные приводятся в соответствии с последним замером уровней факторов производственной среды.</w:t>
      </w:r>
    </w:p>
    <w:bookmarkEnd w:id="744"/>
    <w:bookmarkStart w:name="z881" w:id="745"/>
    <w:p>
      <w:pPr>
        <w:spacing w:after="0"/>
        <w:ind w:left="0"/>
        <w:jc w:val="both"/>
      </w:pPr>
      <w:r>
        <w:rPr>
          <w:rFonts w:ascii="Times New Roman"/>
          <w:b w:val="false"/>
          <w:i w:val="false"/>
          <w:color w:val="000000"/>
          <w:sz w:val="28"/>
        </w:rPr>
        <w:t>
      4. При заполнении данных в среднем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745"/>
    <w:bookmarkStart w:name="z882" w:id="746"/>
    <w:p>
      <w:pPr>
        <w:spacing w:after="0"/>
        <w:ind w:left="0"/>
        <w:jc w:val="both"/>
      </w:pPr>
      <w:r>
        <w:rPr>
          <w:rFonts w:ascii="Times New Roman"/>
          <w:b w:val="false"/>
          <w:i w:val="false"/>
          <w:color w:val="000000"/>
          <w:sz w:val="28"/>
        </w:rPr>
        <w:t>
      5. При заполнении данных в среднем по фактической численности работников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p>
    <w:bookmarkEnd w:id="746"/>
    <w:bookmarkStart w:name="z883" w:id="747"/>
    <w:p>
      <w:pPr>
        <w:spacing w:after="0"/>
        <w:ind w:left="0"/>
        <w:jc w:val="both"/>
      </w:pPr>
      <w:r>
        <w:rPr>
          <w:rFonts w:ascii="Times New Roman"/>
          <w:b w:val="false"/>
          <w:i w:val="false"/>
          <w:color w:val="000000"/>
          <w:sz w:val="28"/>
        </w:rPr>
        <w:t xml:space="preserve">
      6. Раздел 2 заполняется на основании результатов производственного контроля, проводимого согласно Санитарных правил "Санитарно-эпидемиологические требования к осуществлению производственного контроля",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июня 2016 года № 239, зарегистрированный в Реестре государственной регистрации нормативных правовых актов за № 13896 и аттестации производственных объектов по условиям труда, проводимой согласно </w:t>
      </w:r>
      <w:r>
        <w:rPr>
          <w:rFonts w:ascii="Times New Roman"/>
          <w:b w:val="false"/>
          <w:i w:val="false"/>
          <w:color w:val="000000"/>
          <w:sz w:val="28"/>
        </w:rPr>
        <w:t>Правил</w:t>
      </w:r>
      <w:r>
        <w:rPr>
          <w:rFonts w:ascii="Times New Roman"/>
          <w:b w:val="false"/>
          <w:i w:val="false"/>
          <w:color w:val="000000"/>
          <w:sz w:val="28"/>
        </w:rPr>
        <w:t xml:space="preserve"> обязательной периодической аттестации производственных объектов по условиям труда, утвержденных приказом Министра здравоохранения и социального развития Республики Казахстан от 28 декабря 2015 года № 1057, зарегистрированный в Реестре государственной регистрации нормативных правовых актов за № 12743.</w:t>
      </w:r>
    </w:p>
    <w:bookmarkEnd w:id="747"/>
    <w:bookmarkStart w:name="z884" w:id="748"/>
    <w:p>
      <w:pPr>
        <w:spacing w:after="0"/>
        <w:ind w:left="0"/>
        <w:jc w:val="both"/>
      </w:pPr>
      <w:r>
        <w:rPr>
          <w:rFonts w:ascii="Times New Roman"/>
          <w:b w:val="false"/>
          <w:i w:val="false"/>
          <w:color w:val="000000"/>
          <w:sz w:val="28"/>
        </w:rPr>
        <w:t xml:space="preserve">
      В случае не проведения производственного контроля и аттестации производственных объектов по условиям труда заполняется в соответствии с Перечнем вредных производственных факторов, профессий, при которых проводятся обязательные медицинские осмотры,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175, зарегистрированный в Реестре государственной регистрации нормативных правовых актов за № 10987.</w:t>
      </w:r>
    </w:p>
    <w:bookmarkEnd w:id="748"/>
    <w:bookmarkStart w:name="z885" w:id="749"/>
    <w:p>
      <w:pPr>
        <w:spacing w:after="0"/>
        <w:ind w:left="0"/>
        <w:jc w:val="both"/>
      </w:pPr>
      <w:r>
        <w:rPr>
          <w:rFonts w:ascii="Times New Roman"/>
          <w:b w:val="false"/>
          <w:i w:val="false"/>
          <w:color w:val="000000"/>
          <w:sz w:val="28"/>
        </w:rPr>
        <w:t>
      По строке 4 приводится фактическая численность работников, занятых во вредных условиях труда, на производственных объектах которых хотя бы один вредный производственный фактор превышает предельно допустимую концентрацию химического вещества или промышленной пыли или предельно допустимый уровень элемента, установленные санитарно-гигиеническими нормами. При этом каждый работающий учитывается только один раз, независимо от количества действующих на него вредных производственных факторов.</w:t>
      </w:r>
    </w:p>
    <w:bookmarkEnd w:id="749"/>
    <w:bookmarkStart w:name="z886" w:id="750"/>
    <w:p>
      <w:pPr>
        <w:spacing w:after="0"/>
        <w:ind w:left="0"/>
        <w:jc w:val="both"/>
      </w:pPr>
      <w:r>
        <w:rPr>
          <w:rFonts w:ascii="Times New Roman"/>
          <w:b w:val="false"/>
          <w:i w:val="false"/>
          <w:color w:val="000000"/>
          <w:sz w:val="28"/>
        </w:rPr>
        <w:t>
      Данные о численности работников по строкам 5-15 отражаются независимо от того, получают эти работники льготы за неблагоприятные условия труда или нет.</w:t>
      </w:r>
    </w:p>
    <w:bookmarkEnd w:id="750"/>
    <w:bookmarkStart w:name="z887" w:id="751"/>
    <w:p>
      <w:pPr>
        <w:spacing w:after="0"/>
        <w:ind w:left="0"/>
        <w:jc w:val="both"/>
      </w:pPr>
      <w:r>
        <w:rPr>
          <w:rFonts w:ascii="Times New Roman"/>
          <w:b w:val="false"/>
          <w:i w:val="false"/>
          <w:color w:val="000000"/>
          <w:sz w:val="28"/>
        </w:rPr>
        <w:t>
      По строкам 5-13 показывается фактическая численность работников, на рабочих местах которых шум, вибрация, температурный режим, уровень электрических, магнитных и электромагнитных полей (радиочастот), лазерного и ультрафиолетового излучения, а также радиационного и биологического фактора превышают установленные предельно допустимые уровни; запыленность и загазованность воздуха рабочей зоны превышают предельно допустимые концентрации вредного вещества или промышленной пыли и другие.</w:t>
      </w:r>
    </w:p>
    <w:bookmarkEnd w:id="751"/>
    <w:bookmarkStart w:name="z888" w:id="752"/>
    <w:p>
      <w:pPr>
        <w:spacing w:after="0"/>
        <w:ind w:left="0"/>
        <w:jc w:val="both"/>
      </w:pPr>
      <w:r>
        <w:rPr>
          <w:rFonts w:ascii="Times New Roman"/>
          <w:b w:val="false"/>
          <w:i w:val="false"/>
          <w:color w:val="000000"/>
          <w:sz w:val="28"/>
        </w:rPr>
        <w:t xml:space="preserve">
      По строке 14 определение фактической численности работников, занятых тяжелым физическим трудом производится в соответствии со Списком работ, на которых запрещается применение труда работников, не достигших восемнадцатилетнего возраста, предельных норм переноски и передвижения тяжестей работниками, не достигшими восемнадцатилетнего возраста, и списка работ, на которых запрещается применение труда женщин, предельных норм подъема и перемещения вручную тяжестей женщинами,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8 декабря 2015 года № 944, зарегистрированным в Реестре государственной регистрации нормативных правовых актов за № 12597.</w:t>
      </w:r>
    </w:p>
    <w:bookmarkEnd w:id="752"/>
    <w:bookmarkStart w:name="z889" w:id="753"/>
    <w:p>
      <w:pPr>
        <w:spacing w:after="0"/>
        <w:ind w:left="0"/>
        <w:jc w:val="both"/>
      </w:pPr>
      <w:r>
        <w:rPr>
          <w:rFonts w:ascii="Times New Roman"/>
          <w:b w:val="false"/>
          <w:i w:val="false"/>
          <w:color w:val="000000"/>
          <w:sz w:val="28"/>
        </w:rPr>
        <w:t>
      По строке 15 показывается фактическая численность работников занятых на оборудовании, не отвечающем требованиям безопасности.</w:t>
      </w:r>
    </w:p>
    <w:bookmarkEnd w:id="753"/>
    <w:bookmarkStart w:name="z890" w:id="754"/>
    <w:p>
      <w:pPr>
        <w:spacing w:after="0"/>
        <w:ind w:left="0"/>
        <w:jc w:val="both"/>
      </w:pPr>
      <w:r>
        <w:rPr>
          <w:rFonts w:ascii="Times New Roman"/>
          <w:b w:val="false"/>
          <w:i w:val="false"/>
          <w:color w:val="000000"/>
          <w:sz w:val="28"/>
        </w:rPr>
        <w:t>
      7. В разделе 3 данные приводятся по всем категориям работников, получающим льготы и компенсации за работу во вредных и опасных условиях труда. Льготы за работу в районах экологического бедствия, а также льготы за работу в районах с неблагоприятными условиями (высокогорье, пустыни) при заполнении раздела 3 не учитываются.</w:t>
      </w:r>
    </w:p>
    <w:bookmarkEnd w:id="754"/>
    <w:bookmarkStart w:name="z891" w:id="755"/>
    <w:p>
      <w:pPr>
        <w:spacing w:after="0"/>
        <w:ind w:left="0"/>
        <w:jc w:val="both"/>
      </w:pPr>
      <w:r>
        <w:rPr>
          <w:rFonts w:ascii="Times New Roman"/>
          <w:b w:val="false"/>
          <w:i w:val="false"/>
          <w:color w:val="000000"/>
          <w:sz w:val="28"/>
        </w:rPr>
        <w:t>
      По строкам 1-2 не включаются:</w:t>
      </w:r>
    </w:p>
    <w:bookmarkEnd w:id="755"/>
    <w:bookmarkStart w:name="z892" w:id="756"/>
    <w:p>
      <w:pPr>
        <w:spacing w:after="0"/>
        <w:ind w:left="0"/>
        <w:jc w:val="both"/>
      </w:pPr>
      <w:r>
        <w:rPr>
          <w:rFonts w:ascii="Times New Roman"/>
          <w:b w:val="false"/>
          <w:i w:val="false"/>
          <w:color w:val="000000"/>
          <w:sz w:val="28"/>
        </w:rPr>
        <w:t xml:space="preserve">
      инвалиды, которым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не допускается труд на тяжелых работах, работах с вредными (особо вредными), опасными условиями труда;</w:t>
      </w:r>
    </w:p>
    <w:bookmarkEnd w:id="756"/>
    <w:bookmarkStart w:name="z893" w:id="757"/>
    <w:p>
      <w:pPr>
        <w:spacing w:after="0"/>
        <w:ind w:left="0"/>
        <w:jc w:val="both"/>
      </w:pPr>
      <w:r>
        <w:rPr>
          <w:rFonts w:ascii="Times New Roman"/>
          <w:b w:val="false"/>
          <w:i w:val="false"/>
          <w:color w:val="000000"/>
          <w:sz w:val="28"/>
        </w:rPr>
        <w:t>
      работники, занятые неполное рабочее время.</w:t>
      </w:r>
    </w:p>
    <w:bookmarkEnd w:id="757"/>
    <w:bookmarkStart w:name="z894" w:id="758"/>
    <w:p>
      <w:pPr>
        <w:spacing w:after="0"/>
        <w:ind w:left="0"/>
        <w:jc w:val="both"/>
      </w:pPr>
      <w:r>
        <w:rPr>
          <w:rFonts w:ascii="Times New Roman"/>
          <w:b w:val="false"/>
          <w:i w:val="false"/>
          <w:color w:val="000000"/>
          <w:sz w:val="28"/>
        </w:rPr>
        <w:t xml:space="preserve">
      По строке 1 и 2 показывается списочная численность работников, пользующихся дополнительным отпуском в соответствии со Списком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на повышенный размер оплаты труда, а также правил их предоставления,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зарегистрированным в Реестре государственной регистрации нормативных правовых актов за № 12731, также учитывается списочная численность работников, которым работодатель совместно с общественными органами (профсоюзный комитет) самостоятельно установил дополнительный отпуск за вредные и другие неблагоприятные условия труда и те, кому предприятия сами установили сокращенный рабочий день за работу во вредных и опасных условиях труда.</w:t>
      </w:r>
    </w:p>
    <w:bookmarkEnd w:id="758"/>
    <w:bookmarkStart w:name="z895" w:id="759"/>
    <w:p>
      <w:pPr>
        <w:spacing w:after="0"/>
        <w:ind w:left="0"/>
        <w:jc w:val="both"/>
      </w:pPr>
      <w:r>
        <w:rPr>
          <w:rFonts w:ascii="Times New Roman"/>
          <w:b w:val="false"/>
          <w:i w:val="false"/>
          <w:color w:val="000000"/>
          <w:sz w:val="28"/>
        </w:rPr>
        <w:t xml:space="preserve">
      По строкам 3 и 4 показывается списочная численность работников, бесплатно получающих молоко или другие равноценные пищевые продукты, лечебно-профилактическое питание в связи с вредными условиями труда на основании Норм выдачи работникам молока или равноценных пищевых продуктов, лечебно-профилактического питания,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1056, зарегистрированных в Реестре государственной регистрации нормативных правовых актов за № 12709.</w:t>
      </w:r>
    </w:p>
    <w:bookmarkEnd w:id="759"/>
    <w:bookmarkStart w:name="z896" w:id="760"/>
    <w:p>
      <w:pPr>
        <w:spacing w:after="0"/>
        <w:ind w:left="0"/>
        <w:jc w:val="both"/>
      </w:pPr>
      <w:r>
        <w:rPr>
          <w:rFonts w:ascii="Times New Roman"/>
          <w:b w:val="false"/>
          <w:i w:val="false"/>
          <w:color w:val="000000"/>
          <w:sz w:val="28"/>
        </w:rPr>
        <w:t>
      В строку 5 включается списочная численность работников, которые получают доплаты за работу во вредных и других неблагоприятных условиях труда, установленные администрацией, профсоюзным комитетом предприятия, или включенные в коллективный договор.</w:t>
      </w:r>
    </w:p>
    <w:bookmarkEnd w:id="760"/>
    <w:bookmarkStart w:name="z897" w:id="761"/>
    <w:p>
      <w:pPr>
        <w:spacing w:after="0"/>
        <w:ind w:left="0"/>
        <w:jc w:val="both"/>
      </w:pPr>
      <w:r>
        <w:rPr>
          <w:rFonts w:ascii="Times New Roman"/>
          <w:b w:val="false"/>
          <w:i w:val="false"/>
          <w:color w:val="000000"/>
          <w:sz w:val="28"/>
        </w:rPr>
        <w:t xml:space="preserve">
      В строке 6 показывается списочная численность работников, занятых в отраслях, производствах, цехах, профессиях, должностях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p>
    <w:bookmarkEnd w:id="761"/>
    <w:bookmarkStart w:name="z898" w:id="762"/>
    <w:p>
      <w:pPr>
        <w:spacing w:after="0"/>
        <w:ind w:left="0"/>
        <w:jc w:val="both"/>
      </w:pPr>
      <w:r>
        <w:rPr>
          <w:rFonts w:ascii="Times New Roman"/>
          <w:b w:val="false"/>
          <w:i w:val="false"/>
          <w:color w:val="000000"/>
          <w:sz w:val="28"/>
        </w:rPr>
        <w:t>
      По строке 7 показывается списочная численность работников, имеющих за работу во вредных и других неблагоприятных условиях труда хотя бы одну из вышеперечисленных льгот и компенсаций. При этом независимо от того, пользуется ли работник одним или несколькими видами льгот и компенсаций, в строке 7 он учитывается только один раз.</w:t>
      </w:r>
    </w:p>
    <w:bookmarkEnd w:id="762"/>
    <w:bookmarkStart w:name="z899" w:id="763"/>
    <w:p>
      <w:pPr>
        <w:spacing w:after="0"/>
        <w:ind w:left="0"/>
        <w:jc w:val="both"/>
      </w:pPr>
      <w:r>
        <w:rPr>
          <w:rFonts w:ascii="Times New Roman"/>
          <w:b w:val="false"/>
          <w:i w:val="false"/>
          <w:color w:val="000000"/>
          <w:sz w:val="28"/>
        </w:rPr>
        <w:t>
      8. В разделе 4 указывается информация о затратах предприятия на льготы и компенсации за работу во вредных и неблагоприятных условиях труда работников, указанных в разделе 3.</w:t>
      </w:r>
    </w:p>
    <w:bookmarkEnd w:id="763"/>
    <w:bookmarkStart w:name="z900" w:id="764"/>
    <w:p>
      <w:pPr>
        <w:spacing w:after="0"/>
        <w:ind w:left="0"/>
        <w:jc w:val="both"/>
      </w:pPr>
      <w:r>
        <w:rPr>
          <w:rFonts w:ascii="Times New Roman"/>
          <w:b w:val="false"/>
          <w:i w:val="false"/>
          <w:color w:val="000000"/>
          <w:sz w:val="28"/>
        </w:rPr>
        <w:t>
      Фактические расходы за год на лечебно-профилактическое питание, молоко и другие пищевые продукты считаются в суммированном виде на основании данных бухгалтерского учета согласно накладным расходам.</w:t>
      </w:r>
    </w:p>
    <w:bookmarkEnd w:id="764"/>
    <w:bookmarkStart w:name="z901" w:id="765"/>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765"/>
    <w:bookmarkStart w:name="z902" w:id="766"/>
    <w:p>
      <w:pPr>
        <w:spacing w:after="0"/>
        <w:ind w:left="0"/>
        <w:jc w:val="both"/>
      </w:pPr>
      <w:r>
        <w:rPr>
          <w:rFonts w:ascii="Times New Roman"/>
          <w:b w:val="false"/>
          <w:i w:val="false"/>
          <w:color w:val="000000"/>
          <w:sz w:val="28"/>
        </w:rPr>
        <w:t>
      Примечание: Х – данная позиция не подлежит заполнению.</w:t>
      </w:r>
    </w:p>
    <w:bookmarkEnd w:id="766"/>
    <w:bookmarkStart w:name="z903" w:id="767"/>
    <w:p>
      <w:pPr>
        <w:spacing w:after="0"/>
        <w:ind w:left="0"/>
        <w:jc w:val="both"/>
      </w:pPr>
      <w:r>
        <w:rPr>
          <w:rFonts w:ascii="Times New Roman"/>
          <w:b w:val="false"/>
          <w:i w:val="false"/>
          <w:color w:val="000000"/>
          <w:sz w:val="28"/>
        </w:rPr>
        <w:t>
      10. Арифметико-логический контроль:</w:t>
      </w:r>
    </w:p>
    <w:bookmarkEnd w:id="767"/>
    <w:bookmarkStart w:name="z904" w:id="768"/>
    <w:p>
      <w:pPr>
        <w:spacing w:after="0"/>
        <w:ind w:left="0"/>
        <w:jc w:val="both"/>
      </w:pPr>
      <w:r>
        <w:rPr>
          <w:rFonts w:ascii="Times New Roman"/>
          <w:b w:val="false"/>
          <w:i w:val="false"/>
          <w:color w:val="000000"/>
          <w:sz w:val="28"/>
        </w:rPr>
        <w:t>
      1) Раздел 2. Информация о состоянии условий труда в среднем за отчетный год:</w:t>
      </w:r>
    </w:p>
    <w:bookmarkEnd w:id="768"/>
    <w:bookmarkStart w:name="z905" w:id="769"/>
    <w:p>
      <w:pPr>
        <w:spacing w:after="0"/>
        <w:ind w:left="0"/>
        <w:jc w:val="both"/>
      </w:pPr>
      <w:r>
        <w:rPr>
          <w:rFonts w:ascii="Times New Roman"/>
          <w:b w:val="false"/>
          <w:i w:val="false"/>
          <w:color w:val="000000"/>
          <w:sz w:val="28"/>
        </w:rPr>
        <w:t>
      строка 1 ≥ строке 2 для каждой графы;</w:t>
      </w:r>
    </w:p>
    <w:bookmarkEnd w:id="769"/>
    <w:bookmarkStart w:name="z906" w:id="770"/>
    <w:p>
      <w:pPr>
        <w:spacing w:after="0"/>
        <w:ind w:left="0"/>
        <w:jc w:val="both"/>
      </w:pPr>
      <w:r>
        <w:rPr>
          <w:rFonts w:ascii="Times New Roman"/>
          <w:b w:val="false"/>
          <w:i w:val="false"/>
          <w:color w:val="000000"/>
          <w:sz w:val="28"/>
        </w:rPr>
        <w:t>
      строка 1 ≥ строке 3 для каждой графы;</w:t>
      </w:r>
    </w:p>
    <w:bookmarkEnd w:id="770"/>
    <w:bookmarkStart w:name="z907" w:id="771"/>
    <w:p>
      <w:pPr>
        <w:spacing w:after="0"/>
        <w:ind w:left="0"/>
        <w:jc w:val="both"/>
      </w:pPr>
      <w:r>
        <w:rPr>
          <w:rFonts w:ascii="Times New Roman"/>
          <w:b w:val="false"/>
          <w:i w:val="false"/>
          <w:color w:val="000000"/>
          <w:sz w:val="28"/>
        </w:rPr>
        <w:t>
      строка 1 ≥ строке 4 для каждой графы;</w:t>
      </w:r>
    </w:p>
    <w:bookmarkEnd w:id="771"/>
    <w:bookmarkStart w:name="z908" w:id="772"/>
    <w:p>
      <w:pPr>
        <w:spacing w:after="0"/>
        <w:ind w:left="0"/>
        <w:jc w:val="both"/>
      </w:pPr>
      <w:r>
        <w:rPr>
          <w:rFonts w:ascii="Times New Roman"/>
          <w:b w:val="false"/>
          <w:i w:val="false"/>
          <w:color w:val="000000"/>
          <w:sz w:val="28"/>
        </w:rPr>
        <w:t>
      строка 1 ≥ строке 14 для каждой графы;</w:t>
      </w:r>
    </w:p>
    <w:bookmarkEnd w:id="772"/>
    <w:bookmarkStart w:name="z909" w:id="773"/>
    <w:p>
      <w:pPr>
        <w:spacing w:after="0"/>
        <w:ind w:left="0"/>
        <w:jc w:val="both"/>
      </w:pPr>
      <w:r>
        <w:rPr>
          <w:rFonts w:ascii="Times New Roman"/>
          <w:b w:val="false"/>
          <w:i w:val="false"/>
          <w:color w:val="000000"/>
          <w:sz w:val="28"/>
        </w:rPr>
        <w:t>
      строка 1 ≥ строке 15 для каждой графы;</w:t>
      </w:r>
    </w:p>
    <w:bookmarkEnd w:id="773"/>
    <w:bookmarkStart w:name="z910" w:id="774"/>
    <w:p>
      <w:pPr>
        <w:spacing w:after="0"/>
        <w:ind w:left="0"/>
        <w:jc w:val="both"/>
      </w:pPr>
      <w:r>
        <w:rPr>
          <w:rFonts w:ascii="Times New Roman"/>
          <w:b w:val="false"/>
          <w:i w:val="false"/>
          <w:color w:val="000000"/>
          <w:sz w:val="28"/>
        </w:rPr>
        <w:t>
      строка 5 ≤ строке 4 для каждой графы;</w:t>
      </w:r>
    </w:p>
    <w:bookmarkEnd w:id="774"/>
    <w:bookmarkStart w:name="z911" w:id="775"/>
    <w:p>
      <w:pPr>
        <w:spacing w:after="0"/>
        <w:ind w:left="0"/>
        <w:jc w:val="both"/>
      </w:pPr>
      <w:r>
        <w:rPr>
          <w:rFonts w:ascii="Times New Roman"/>
          <w:b w:val="false"/>
          <w:i w:val="false"/>
          <w:color w:val="000000"/>
          <w:sz w:val="28"/>
        </w:rPr>
        <w:t>
      строка 6 ≤ строке 4 для каждой графы;</w:t>
      </w:r>
    </w:p>
    <w:bookmarkEnd w:id="775"/>
    <w:bookmarkStart w:name="z912" w:id="776"/>
    <w:p>
      <w:pPr>
        <w:spacing w:after="0"/>
        <w:ind w:left="0"/>
        <w:jc w:val="both"/>
      </w:pPr>
      <w:r>
        <w:rPr>
          <w:rFonts w:ascii="Times New Roman"/>
          <w:b w:val="false"/>
          <w:i w:val="false"/>
          <w:color w:val="000000"/>
          <w:sz w:val="28"/>
        </w:rPr>
        <w:t>
      строка 7 ≤ строке 4 для каждой графы;</w:t>
      </w:r>
    </w:p>
    <w:bookmarkEnd w:id="776"/>
    <w:bookmarkStart w:name="z913" w:id="777"/>
    <w:p>
      <w:pPr>
        <w:spacing w:after="0"/>
        <w:ind w:left="0"/>
        <w:jc w:val="both"/>
      </w:pPr>
      <w:r>
        <w:rPr>
          <w:rFonts w:ascii="Times New Roman"/>
          <w:b w:val="false"/>
          <w:i w:val="false"/>
          <w:color w:val="000000"/>
          <w:sz w:val="28"/>
        </w:rPr>
        <w:t>
      строка 8 ≤ строке 4 для каждой графы;</w:t>
      </w:r>
    </w:p>
    <w:bookmarkEnd w:id="777"/>
    <w:bookmarkStart w:name="z914" w:id="778"/>
    <w:p>
      <w:pPr>
        <w:spacing w:after="0"/>
        <w:ind w:left="0"/>
        <w:jc w:val="both"/>
      </w:pPr>
      <w:r>
        <w:rPr>
          <w:rFonts w:ascii="Times New Roman"/>
          <w:b w:val="false"/>
          <w:i w:val="false"/>
          <w:color w:val="000000"/>
          <w:sz w:val="28"/>
        </w:rPr>
        <w:t>
      строка 9 ≤ строке 4 для каждой графы;</w:t>
      </w:r>
    </w:p>
    <w:bookmarkEnd w:id="778"/>
    <w:bookmarkStart w:name="z915" w:id="779"/>
    <w:p>
      <w:pPr>
        <w:spacing w:after="0"/>
        <w:ind w:left="0"/>
        <w:jc w:val="both"/>
      </w:pPr>
      <w:r>
        <w:rPr>
          <w:rFonts w:ascii="Times New Roman"/>
          <w:b w:val="false"/>
          <w:i w:val="false"/>
          <w:color w:val="000000"/>
          <w:sz w:val="28"/>
        </w:rPr>
        <w:t>
      строка 10 ≤ строке 4 для каждой графы;</w:t>
      </w:r>
    </w:p>
    <w:bookmarkEnd w:id="779"/>
    <w:bookmarkStart w:name="z916" w:id="780"/>
    <w:p>
      <w:pPr>
        <w:spacing w:after="0"/>
        <w:ind w:left="0"/>
        <w:jc w:val="both"/>
      </w:pPr>
      <w:r>
        <w:rPr>
          <w:rFonts w:ascii="Times New Roman"/>
          <w:b w:val="false"/>
          <w:i w:val="false"/>
          <w:color w:val="000000"/>
          <w:sz w:val="28"/>
        </w:rPr>
        <w:t>
      строка 11 ≤ строке 4 для каждой графы;</w:t>
      </w:r>
    </w:p>
    <w:bookmarkEnd w:id="780"/>
    <w:bookmarkStart w:name="z917" w:id="781"/>
    <w:p>
      <w:pPr>
        <w:spacing w:after="0"/>
        <w:ind w:left="0"/>
        <w:jc w:val="both"/>
      </w:pPr>
      <w:r>
        <w:rPr>
          <w:rFonts w:ascii="Times New Roman"/>
          <w:b w:val="false"/>
          <w:i w:val="false"/>
          <w:color w:val="000000"/>
          <w:sz w:val="28"/>
        </w:rPr>
        <w:t>
      строка 12 ≤ строке 4 для каждой графы;</w:t>
      </w:r>
    </w:p>
    <w:bookmarkEnd w:id="781"/>
    <w:bookmarkStart w:name="z918" w:id="782"/>
    <w:p>
      <w:pPr>
        <w:spacing w:after="0"/>
        <w:ind w:left="0"/>
        <w:jc w:val="both"/>
      </w:pPr>
      <w:r>
        <w:rPr>
          <w:rFonts w:ascii="Times New Roman"/>
          <w:b w:val="false"/>
          <w:i w:val="false"/>
          <w:color w:val="000000"/>
          <w:sz w:val="28"/>
        </w:rPr>
        <w:t>
      строка 13 ≤ строке 4 для каждой графы;</w:t>
      </w:r>
    </w:p>
    <w:bookmarkEnd w:id="782"/>
    <w:bookmarkStart w:name="z919" w:id="783"/>
    <w:p>
      <w:pPr>
        <w:spacing w:after="0"/>
        <w:ind w:left="0"/>
        <w:jc w:val="both"/>
      </w:pPr>
      <w:r>
        <w:rPr>
          <w:rFonts w:ascii="Times New Roman"/>
          <w:b w:val="false"/>
          <w:i w:val="false"/>
          <w:color w:val="000000"/>
          <w:sz w:val="28"/>
        </w:rPr>
        <w:t>
      графа 1 ≥ графе 2 для каждой строки;</w:t>
      </w:r>
    </w:p>
    <w:bookmarkEnd w:id="783"/>
    <w:bookmarkStart w:name="z920" w:id="784"/>
    <w:p>
      <w:pPr>
        <w:spacing w:after="0"/>
        <w:ind w:left="0"/>
        <w:jc w:val="both"/>
      </w:pPr>
      <w:r>
        <w:rPr>
          <w:rFonts w:ascii="Times New Roman"/>
          <w:b w:val="false"/>
          <w:i w:val="false"/>
          <w:color w:val="000000"/>
          <w:sz w:val="28"/>
        </w:rPr>
        <w:t>
      графа 1 ≥ графе 3 для каждой строки.</w:t>
      </w:r>
    </w:p>
    <w:bookmarkEnd w:id="784"/>
    <w:bookmarkStart w:name="z921" w:id="785"/>
    <w:p>
      <w:pPr>
        <w:spacing w:after="0"/>
        <w:ind w:left="0"/>
        <w:jc w:val="both"/>
      </w:pPr>
      <w:r>
        <w:rPr>
          <w:rFonts w:ascii="Times New Roman"/>
          <w:b w:val="false"/>
          <w:i w:val="false"/>
          <w:color w:val="000000"/>
          <w:sz w:val="28"/>
        </w:rPr>
        <w:t>
      2) Раздел 3. Информация о численности работников, занятых во вредных и других неблагоприятных условиях труда в среднем за отчетный год:</w:t>
      </w:r>
    </w:p>
    <w:bookmarkEnd w:id="785"/>
    <w:bookmarkStart w:name="z922" w:id="786"/>
    <w:p>
      <w:pPr>
        <w:spacing w:after="0"/>
        <w:ind w:left="0"/>
        <w:jc w:val="both"/>
      </w:pPr>
      <w:r>
        <w:rPr>
          <w:rFonts w:ascii="Times New Roman"/>
          <w:b w:val="false"/>
          <w:i w:val="false"/>
          <w:color w:val="000000"/>
          <w:sz w:val="28"/>
        </w:rPr>
        <w:t>
      строка 7 ≤ сумма строк 1 - 6 для каждой графы;</w:t>
      </w:r>
    </w:p>
    <w:bookmarkEnd w:id="786"/>
    <w:bookmarkStart w:name="z923" w:id="787"/>
    <w:p>
      <w:pPr>
        <w:spacing w:after="0"/>
        <w:ind w:left="0"/>
        <w:jc w:val="both"/>
      </w:pPr>
      <w:r>
        <w:rPr>
          <w:rFonts w:ascii="Times New Roman"/>
          <w:b w:val="false"/>
          <w:i w:val="false"/>
          <w:color w:val="000000"/>
          <w:sz w:val="28"/>
        </w:rPr>
        <w:t>
      строка 7 ≥ строке 1 для каждой графы;</w:t>
      </w:r>
    </w:p>
    <w:bookmarkEnd w:id="787"/>
    <w:bookmarkStart w:name="z924" w:id="788"/>
    <w:p>
      <w:pPr>
        <w:spacing w:after="0"/>
        <w:ind w:left="0"/>
        <w:jc w:val="both"/>
      </w:pPr>
      <w:r>
        <w:rPr>
          <w:rFonts w:ascii="Times New Roman"/>
          <w:b w:val="false"/>
          <w:i w:val="false"/>
          <w:color w:val="000000"/>
          <w:sz w:val="28"/>
        </w:rPr>
        <w:t>
      строка 7 ≥ строке 2 для каждой графы;</w:t>
      </w:r>
    </w:p>
    <w:bookmarkEnd w:id="788"/>
    <w:bookmarkStart w:name="z925" w:id="789"/>
    <w:p>
      <w:pPr>
        <w:spacing w:after="0"/>
        <w:ind w:left="0"/>
        <w:jc w:val="both"/>
      </w:pPr>
      <w:r>
        <w:rPr>
          <w:rFonts w:ascii="Times New Roman"/>
          <w:b w:val="false"/>
          <w:i w:val="false"/>
          <w:color w:val="000000"/>
          <w:sz w:val="28"/>
        </w:rPr>
        <w:t>
      строка 7 ≥ строке 3 для каждой графы;</w:t>
      </w:r>
    </w:p>
    <w:bookmarkEnd w:id="789"/>
    <w:bookmarkStart w:name="z926" w:id="790"/>
    <w:p>
      <w:pPr>
        <w:spacing w:after="0"/>
        <w:ind w:left="0"/>
        <w:jc w:val="both"/>
      </w:pPr>
      <w:r>
        <w:rPr>
          <w:rFonts w:ascii="Times New Roman"/>
          <w:b w:val="false"/>
          <w:i w:val="false"/>
          <w:color w:val="000000"/>
          <w:sz w:val="28"/>
        </w:rPr>
        <w:t>
      строка 7 ≥ строке 4 для каждой графы;</w:t>
      </w:r>
    </w:p>
    <w:bookmarkEnd w:id="790"/>
    <w:bookmarkStart w:name="z927" w:id="791"/>
    <w:p>
      <w:pPr>
        <w:spacing w:after="0"/>
        <w:ind w:left="0"/>
        <w:jc w:val="both"/>
      </w:pPr>
      <w:r>
        <w:rPr>
          <w:rFonts w:ascii="Times New Roman"/>
          <w:b w:val="false"/>
          <w:i w:val="false"/>
          <w:color w:val="000000"/>
          <w:sz w:val="28"/>
        </w:rPr>
        <w:t>
      строка 7 ≥ строке 5 для каждой графы;</w:t>
      </w:r>
    </w:p>
    <w:bookmarkEnd w:id="791"/>
    <w:bookmarkStart w:name="z928" w:id="792"/>
    <w:p>
      <w:pPr>
        <w:spacing w:after="0"/>
        <w:ind w:left="0"/>
        <w:jc w:val="both"/>
      </w:pPr>
      <w:r>
        <w:rPr>
          <w:rFonts w:ascii="Times New Roman"/>
          <w:b w:val="false"/>
          <w:i w:val="false"/>
          <w:color w:val="000000"/>
          <w:sz w:val="28"/>
        </w:rPr>
        <w:t>
      строка 7 ≥ строке 6 для каждой графы;</w:t>
      </w:r>
    </w:p>
    <w:bookmarkEnd w:id="792"/>
    <w:bookmarkStart w:name="z929" w:id="793"/>
    <w:p>
      <w:pPr>
        <w:spacing w:after="0"/>
        <w:ind w:left="0"/>
        <w:jc w:val="both"/>
      </w:pPr>
      <w:r>
        <w:rPr>
          <w:rFonts w:ascii="Times New Roman"/>
          <w:b w:val="false"/>
          <w:i w:val="false"/>
          <w:color w:val="000000"/>
          <w:sz w:val="28"/>
        </w:rPr>
        <w:t>
      графа 1 ≥ графе 2 для каждой строки;</w:t>
      </w:r>
    </w:p>
    <w:bookmarkEnd w:id="793"/>
    <w:bookmarkStart w:name="z930" w:id="794"/>
    <w:p>
      <w:pPr>
        <w:spacing w:after="0"/>
        <w:ind w:left="0"/>
        <w:jc w:val="both"/>
      </w:pPr>
      <w:r>
        <w:rPr>
          <w:rFonts w:ascii="Times New Roman"/>
          <w:b w:val="false"/>
          <w:i w:val="false"/>
          <w:color w:val="000000"/>
          <w:sz w:val="28"/>
        </w:rPr>
        <w:t>
      графа 1 ≥ графе 3 для каждой строки.</w:t>
      </w:r>
    </w:p>
    <w:bookmarkEnd w:id="794"/>
    <w:bookmarkStart w:name="z931" w:id="795"/>
    <w:p>
      <w:pPr>
        <w:spacing w:after="0"/>
        <w:ind w:left="0"/>
        <w:jc w:val="both"/>
      </w:pPr>
      <w:r>
        <w:rPr>
          <w:rFonts w:ascii="Times New Roman"/>
          <w:b w:val="false"/>
          <w:i w:val="false"/>
          <w:color w:val="000000"/>
          <w:sz w:val="28"/>
        </w:rPr>
        <w:t>
      3) Раздел 4. Информация о затратах предприятия на льготы и компенсации за работу во вредных и других неблагоприятных условиях труда:</w:t>
      </w:r>
    </w:p>
    <w:bookmarkEnd w:id="795"/>
    <w:bookmarkStart w:name="z932" w:id="796"/>
    <w:p>
      <w:pPr>
        <w:spacing w:after="0"/>
        <w:ind w:left="0"/>
        <w:jc w:val="both"/>
      </w:pPr>
      <w:r>
        <w:rPr>
          <w:rFonts w:ascii="Times New Roman"/>
          <w:b w:val="false"/>
          <w:i w:val="false"/>
          <w:color w:val="000000"/>
          <w:sz w:val="28"/>
        </w:rPr>
        <w:t>
      строка 1 ≥ сумма строк 2 - 6 для графы 1;</w:t>
      </w:r>
    </w:p>
    <w:bookmarkEnd w:id="796"/>
    <w:bookmarkStart w:name="z933" w:id="797"/>
    <w:p>
      <w:pPr>
        <w:spacing w:after="0"/>
        <w:ind w:left="0"/>
        <w:jc w:val="both"/>
      </w:pPr>
      <w:r>
        <w:rPr>
          <w:rFonts w:ascii="Times New Roman"/>
          <w:b w:val="false"/>
          <w:i w:val="false"/>
          <w:color w:val="000000"/>
          <w:sz w:val="28"/>
        </w:rPr>
        <w:t>
      4) Контроль между разделами:</w:t>
      </w:r>
    </w:p>
    <w:bookmarkEnd w:id="797"/>
    <w:bookmarkStart w:name="z934" w:id="798"/>
    <w:p>
      <w:pPr>
        <w:spacing w:after="0"/>
        <w:ind w:left="0"/>
        <w:jc w:val="both"/>
      </w:pPr>
      <w:r>
        <w:rPr>
          <w:rFonts w:ascii="Times New Roman"/>
          <w:b w:val="false"/>
          <w:i w:val="false"/>
          <w:color w:val="000000"/>
          <w:sz w:val="28"/>
        </w:rPr>
        <w:t>
      строка 1 по графам 1, 2, 3 раздела 2 ≥ каждой из строк с 1 по 6 по графам 1, 2, 3 раздела 3;</w:t>
      </w:r>
    </w:p>
    <w:bookmarkEnd w:id="798"/>
    <w:bookmarkStart w:name="z935" w:id="799"/>
    <w:p>
      <w:pPr>
        <w:spacing w:after="0"/>
        <w:ind w:left="0"/>
        <w:jc w:val="both"/>
      </w:pPr>
      <w:r>
        <w:rPr>
          <w:rFonts w:ascii="Times New Roman"/>
          <w:b w:val="false"/>
          <w:i w:val="false"/>
          <w:color w:val="000000"/>
          <w:sz w:val="28"/>
        </w:rPr>
        <w:t>
      строка 1 по графам 1, 2, 3 раздела 2 ≥ строке 7 по графам 1, 2, 3 раздела 3;</w:t>
      </w:r>
    </w:p>
    <w:bookmarkEnd w:id="799"/>
    <w:bookmarkStart w:name="z936" w:id="800"/>
    <w:p>
      <w:pPr>
        <w:spacing w:after="0"/>
        <w:ind w:left="0"/>
        <w:jc w:val="both"/>
      </w:pPr>
      <w:r>
        <w:rPr>
          <w:rFonts w:ascii="Times New Roman"/>
          <w:b w:val="false"/>
          <w:i w:val="false"/>
          <w:color w:val="000000"/>
          <w:sz w:val="28"/>
        </w:rPr>
        <w:t>
      если строка 1 графы 1 раздела 3 &gt; 0, то строка 2 графы 1 раздела 4 &gt; 0;</w:t>
      </w:r>
    </w:p>
    <w:bookmarkEnd w:id="800"/>
    <w:bookmarkStart w:name="z937" w:id="801"/>
    <w:p>
      <w:pPr>
        <w:spacing w:after="0"/>
        <w:ind w:left="0"/>
        <w:jc w:val="both"/>
      </w:pPr>
      <w:r>
        <w:rPr>
          <w:rFonts w:ascii="Times New Roman"/>
          <w:b w:val="false"/>
          <w:i w:val="false"/>
          <w:color w:val="000000"/>
          <w:sz w:val="28"/>
        </w:rPr>
        <w:t>
      если строка 2 графы 1 раздела 3 &gt; 0, то строка 3 графы 1 раздела 4 &gt; 0;</w:t>
      </w:r>
    </w:p>
    <w:bookmarkEnd w:id="801"/>
    <w:bookmarkStart w:name="z938" w:id="802"/>
    <w:p>
      <w:pPr>
        <w:spacing w:after="0"/>
        <w:ind w:left="0"/>
        <w:jc w:val="both"/>
      </w:pPr>
      <w:r>
        <w:rPr>
          <w:rFonts w:ascii="Times New Roman"/>
          <w:b w:val="false"/>
          <w:i w:val="false"/>
          <w:color w:val="000000"/>
          <w:sz w:val="28"/>
        </w:rPr>
        <w:t>
      если строка 3 графы 1 раздела 3 &gt; 0, то строка 4 графы 1 раздела 4 &gt; 0;</w:t>
      </w:r>
    </w:p>
    <w:bookmarkEnd w:id="802"/>
    <w:bookmarkStart w:name="z939" w:id="803"/>
    <w:p>
      <w:pPr>
        <w:spacing w:after="0"/>
        <w:ind w:left="0"/>
        <w:jc w:val="both"/>
      </w:pPr>
      <w:r>
        <w:rPr>
          <w:rFonts w:ascii="Times New Roman"/>
          <w:b w:val="false"/>
          <w:i w:val="false"/>
          <w:color w:val="000000"/>
          <w:sz w:val="28"/>
        </w:rPr>
        <w:t>
      если строка 4 графы 1 раздела 3 &gt; 0, то строка 5 графы 1 раздела 4 &gt; 0;</w:t>
      </w:r>
    </w:p>
    <w:bookmarkEnd w:id="803"/>
    <w:bookmarkStart w:name="z940" w:id="804"/>
    <w:p>
      <w:pPr>
        <w:spacing w:after="0"/>
        <w:ind w:left="0"/>
        <w:jc w:val="both"/>
      </w:pPr>
      <w:r>
        <w:rPr>
          <w:rFonts w:ascii="Times New Roman"/>
          <w:b w:val="false"/>
          <w:i w:val="false"/>
          <w:color w:val="000000"/>
          <w:sz w:val="28"/>
        </w:rPr>
        <w:t>
      если строка 5 графы 1 раздела 3 &gt; 0, то строка 6 графы 1 раздела 4 &gt; 0;</w:t>
      </w:r>
    </w:p>
    <w:bookmarkEnd w:id="804"/>
    <w:bookmarkStart w:name="z941" w:id="805"/>
    <w:p>
      <w:pPr>
        <w:spacing w:after="0"/>
        <w:ind w:left="0"/>
        <w:jc w:val="both"/>
      </w:pPr>
      <w:r>
        <w:rPr>
          <w:rFonts w:ascii="Times New Roman"/>
          <w:b w:val="false"/>
          <w:i w:val="false"/>
          <w:color w:val="000000"/>
          <w:sz w:val="28"/>
        </w:rPr>
        <w:t>
      если строка 2 графы 1 раздела 4 &gt; 0, то строка 1 графы 1 раздела 3 &gt; 0;</w:t>
      </w:r>
    </w:p>
    <w:bookmarkEnd w:id="805"/>
    <w:bookmarkStart w:name="z942" w:id="806"/>
    <w:p>
      <w:pPr>
        <w:spacing w:after="0"/>
        <w:ind w:left="0"/>
        <w:jc w:val="both"/>
      </w:pPr>
      <w:r>
        <w:rPr>
          <w:rFonts w:ascii="Times New Roman"/>
          <w:b w:val="false"/>
          <w:i w:val="false"/>
          <w:color w:val="000000"/>
          <w:sz w:val="28"/>
        </w:rPr>
        <w:t>
      если строка 3 графы 1 раздела 4 &gt; 0, то строка 2 графы 1 раздела 3 &gt; 0;</w:t>
      </w:r>
    </w:p>
    <w:bookmarkEnd w:id="806"/>
    <w:bookmarkStart w:name="z943" w:id="807"/>
    <w:p>
      <w:pPr>
        <w:spacing w:after="0"/>
        <w:ind w:left="0"/>
        <w:jc w:val="both"/>
      </w:pPr>
      <w:r>
        <w:rPr>
          <w:rFonts w:ascii="Times New Roman"/>
          <w:b w:val="false"/>
          <w:i w:val="false"/>
          <w:color w:val="000000"/>
          <w:sz w:val="28"/>
        </w:rPr>
        <w:t>
      если строка 4 графы 1 раздела 4 &gt; 0, то строка 3 графы 1 раздела 3 &gt; 0;</w:t>
      </w:r>
    </w:p>
    <w:bookmarkEnd w:id="807"/>
    <w:bookmarkStart w:name="z944" w:id="808"/>
    <w:p>
      <w:pPr>
        <w:spacing w:after="0"/>
        <w:ind w:left="0"/>
        <w:jc w:val="both"/>
      </w:pPr>
      <w:r>
        <w:rPr>
          <w:rFonts w:ascii="Times New Roman"/>
          <w:b w:val="false"/>
          <w:i w:val="false"/>
          <w:color w:val="000000"/>
          <w:sz w:val="28"/>
        </w:rPr>
        <w:t>
      если строка 5 графы 1 раздела 4 &gt; 0, то строка 4 графы 1 раздела 3 &gt; 0;</w:t>
      </w:r>
    </w:p>
    <w:bookmarkEnd w:id="808"/>
    <w:bookmarkStart w:name="z945" w:id="809"/>
    <w:p>
      <w:pPr>
        <w:spacing w:after="0"/>
        <w:ind w:left="0"/>
        <w:jc w:val="both"/>
      </w:pPr>
      <w:r>
        <w:rPr>
          <w:rFonts w:ascii="Times New Roman"/>
          <w:b w:val="false"/>
          <w:i w:val="false"/>
          <w:color w:val="000000"/>
          <w:sz w:val="28"/>
        </w:rPr>
        <w:t>
      если строка 6 графы 1 раздела 4 &gt; 0, то строка 5 графы 1 раздела 3 &gt; 0.</w:t>
      </w:r>
    </w:p>
    <w:bookmarkEnd w:id="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Ұлттық экономика 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 xml:space="preserve">2017 жылғы 14 қарашадағы № 171 </w:t>
            </w:r>
            <w:r>
              <w:br/>
            </w:r>
            <w:r>
              <w:rPr>
                <w:rFonts w:ascii="Times New Roman"/>
                <w:b/>
                <w:i w:val="false"/>
                <w:color w:val="000000"/>
                <w:sz w:val="20"/>
              </w:rPr>
              <w:t xml:space="preserve">бұйрығына </w:t>
            </w:r>
            <w:r>
              <w:rPr>
                <w:rFonts w:ascii="Times New Roman"/>
                <w:b/>
                <w:i w:val="false"/>
                <w:color w:val="000000"/>
                <w:sz w:val="20"/>
              </w:rPr>
              <w:t>7</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294"/>
        <w:gridCol w:w="40"/>
        <w:gridCol w:w="12394"/>
      </w:tblGrid>
      <w:tr>
        <w:trPr>
          <w:trHeight w:val="30" w:hRule="atLeast"/>
        </w:trPr>
        <w:tc>
          <w:tcPr>
            <w:tcW w:w="2294" w:type="dxa"/>
            <w:tcBorders/>
            <w:tcMar>
              <w:top w:w="15" w:type="dxa"/>
              <w:left w:w="15" w:type="dxa"/>
              <w:bottom w:w="15" w:type="dxa"/>
              <w:right w:w="15" w:type="dxa"/>
            </w:tcMar>
            <w:vAlign w:val="center"/>
          </w:tcPr>
          <w:bookmarkStart w:name="z948" w:id="810"/>
          <w:p>
            <w:pPr>
              <w:spacing w:after="20"/>
              <w:ind w:left="20"/>
              <w:jc w:val="both"/>
            </w:pPr>
          </w:p>
          <w:bookmarkEnd w:id="810"/>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949" w:id="811"/>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bookmarkEnd w:id="811"/>
        </w:tc>
      </w:tr>
      <w:tr>
        <w:trPr>
          <w:trHeight w:val="30" w:hRule="atLeast"/>
        </w:trPr>
        <w:tc>
          <w:tcPr>
            <w:tcW w:w="0" w:type="auto"/>
            <w:gridSpan w:val="2"/>
            <w:tcBorders/>
            <w:tcMar>
              <w:top w:w="15" w:type="dxa"/>
              <w:left w:w="15" w:type="dxa"/>
              <w:bottom w:w="15" w:type="dxa"/>
              <w:right w:w="15" w:type="dxa"/>
            </w:tcMar>
            <w:vAlign w:val="center"/>
          </w:tcPr>
          <w:bookmarkStart w:name="z952" w:id="812"/>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812"/>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955" w:id="813"/>
                <w:p>
                  <w:pPr>
                    <w:spacing w:after="20"/>
                    <w:ind w:left="20"/>
                    <w:jc w:val="both"/>
                  </w:pPr>
                  <w:r>
                    <w:rPr>
                      <w:rFonts w:ascii="Times New Roman"/>
                      <w:b w:val="false"/>
                      <w:i w:val="false"/>
                      <w:color w:val="000000"/>
                      <w:sz w:val="20"/>
                    </w:rPr>
                    <w:t>
до 1 часа</w:t>
                  </w:r>
                </w:p>
                <w:bookmarkEnd w:id="813"/>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56" w:id="81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rPr>
                <w:rFonts w:ascii="Times New Roman"/>
                <w:b w:val="false"/>
                <w:i w:val="false"/>
                <w:color w:val="000000"/>
                <w:sz w:val="20"/>
              </w:rPr>
              <w:t xml:space="preserve"> </w:t>
            </w:r>
            <w:r>
              <w:rPr>
                <w:rFonts w:ascii="Times New Roman"/>
                <w:b/>
                <w:i w:val="false"/>
                <w:color w:val="000000"/>
                <w:sz w:val="20"/>
              </w:rPr>
              <w:t xml:space="preserve">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bookmarkEnd w:id="814"/>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bookmarkStart w:name="z957" w:id="815"/>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815"/>
        </w:tc>
      </w:tr>
      <w:tr>
        <w:trPr>
          <w:trHeight w:val="30" w:hRule="atLeast"/>
        </w:trPr>
        <w:tc>
          <w:tcPr>
            <w:tcW w:w="2294" w:type="dxa"/>
            <w:tcBorders/>
            <w:tcMar>
              <w:top w:w="15" w:type="dxa"/>
              <w:left w:w="15" w:type="dxa"/>
              <w:bottom w:w="15" w:type="dxa"/>
              <w:right w:w="15" w:type="dxa"/>
            </w:tcMar>
            <w:vAlign w:val="center"/>
          </w:tcPr>
          <w:bookmarkStart w:name="z958" w:id="81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val="false"/>
                <w:i w:val="false"/>
                <w:color w:val="000000"/>
                <w:sz w:val="20"/>
              </w:rPr>
              <w:t xml:space="preserve"> </w:t>
            </w:r>
            <w:r>
              <w:rPr>
                <w:rFonts w:ascii="Times New Roman"/>
                <w:b/>
                <w:i w:val="false"/>
                <w:color w:val="000000"/>
                <w:sz w:val="20"/>
              </w:rPr>
              <w:t>251111140</w:t>
            </w:r>
            <w:r>
              <w:br/>
            </w:r>
            <w:r>
              <w:rPr>
                <w:rFonts w:ascii="Times New Roman"/>
                <w:b w:val="false"/>
                <w:i w:val="false"/>
                <w:color w:val="000000"/>
                <w:sz w:val="20"/>
              </w:rPr>
              <w:t>
Код статистической формы 251111140</w:t>
            </w:r>
          </w:p>
          <w:bookmarkEnd w:id="816"/>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 және орта кәсіпорындардағы кадрларға қажеттілік және саны туралы есеп
</w:t>
            </w:r>
          </w:p>
        </w:tc>
      </w:tr>
      <w:tr>
        <w:trPr>
          <w:trHeight w:val="30" w:hRule="atLeast"/>
        </w:trPr>
        <w:tc>
          <w:tcPr>
            <w:tcW w:w="2294" w:type="dxa"/>
            <w:tcBorders/>
            <w:tcMar>
              <w:top w:w="15" w:type="dxa"/>
              <w:left w:w="15" w:type="dxa"/>
              <w:bottom w:w="15" w:type="dxa"/>
              <w:right w:w="15" w:type="dxa"/>
            </w:tcMar>
            <w:vAlign w:val="center"/>
          </w:tcPr>
          <w:bookmarkStart w:name="z959" w:id="817"/>
          <w:p>
            <w:pPr>
              <w:spacing w:after="20"/>
              <w:ind w:left="20"/>
              <w:jc w:val="both"/>
            </w:pPr>
            <w:r>
              <w:rPr>
                <w:rFonts w:ascii="Times New Roman"/>
                <w:b w:val="false"/>
                <w:i w:val="false"/>
                <w:color w:val="000000"/>
                <w:sz w:val="20"/>
              </w:rPr>
              <w:t>
</w:t>
            </w:r>
            <w:r>
              <w:rPr>
                <w:rFonts w:ascii="Times New Roman"/>
                <w:b/>
                <w:i w:val="false"/>
                <w:color w:val="000000"/>
                <w:sz w:val="20"/>
              </w:rPr>
              <w:t>1-Т (бос жұмыс орны) индексі</w:t>
            </w:r>
            <w:r>
              <w:br/>
            </w:r>
            <w:r>
              <w:rPr>
                <w:rFonts w:ascii="Times New Roman"/>
                <w:b w:val="false"/>
                <w:i w:val="false"/>
                <w:color w:val="000000"/>
                <w:sz w:val="20"/>
              </w:rPr>
              <w:t>
индекс 1-Т (вакансия)</w:t>
            </w:r>
          </w:p>
          <w:bookmarkEnd w:id="817"/>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и потребности в кадрах крупных и средних предприятий</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510"/>
              <w:gridCol w:w="10514"/>
              <w:gridCol w:w="318"/>
            </w:tblGrid>
            <w:tr>
              <w:trPr>
                <w:trHeight w:val="30" w:hRule="atLeast"/>
              </w:trPr>
              <w:tc>
                <w:tcPr>
                  <w:tcW w:w="958" w:type="dxa"/>
                  <w:tcBorders/>
                  <w:tcMar>
                    <w:top w:w="15" w:type="dxa"/>
                    <w:left w:w="15" w:type="dxa"/>
                    <w:bottom w:w="15" w:type="dxa"/>
                    <w:right w:w="15" w:type="dxa"/>
                  </w:tcMar>
                  <w:vAlign w:val="center"/>
                </w:tcPr>
                <w:bookmarkStart w:name="z960" w:id="818"/>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bookmarkEnd w:id="818"/>
              </w:tc>
              <w:tc>
                <w:tcPr>
                  <w:tcW w:w="510" w:type="dxa"/>
                  <w:tcBorders/>
                  <w:tcMar>
                    <w:top w:w="15" w:type="dxa"/>
                    <w:left w:w="15" w:type="dxa"/>
                    <w:bottom w:w="15" w:type="dxa"/>
                    <w:right w:w="15" w:type="dxa"/>
                  </w:tcMar>
                  <w:vAlign w:val="center"/>
                </w:tcPr>
                <w:bookmarkStart w:name="z961" w:id="819"/>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819"/>
              </w:tc>
              <w:tc>
                <w:tcPr>
                  <w:tcW w:w="105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8" w:type="dxa"/>
                  <w:tcBorders/>
                  <w:tcMar>
                    <w:top w:w="15" w:type="dxa"/>
                    <w:left w:w="15" w:type="dxa"/>
                    <w:bottom w:w="15" w:type="dxa"/>
                    <w:right w:w="15" w:type="dxa"/>
                  </w:tcMar>
                  <w:vAlign w:val="center"/>
                </w:tcPr>
                <w:bookmarkStart w:name="z962" w:id="820"/>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820"/>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963" w:id="821"/>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100 адамнан асатын қаржы және сақтандыру қызметінен; мемлекеттік басқару және қорғаныстан; міндетті әлеуметтік қамтамасыз етуден; өзге де көрсетілетін қызмет түрлерін ұсыну бойынша қызметтен;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со списочной численностью работников свыше 100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r>
              <w:br/>
            </w:r>
            <w:r>
              <w:rPr>
                <w:rFonts w:ascii="Times New Roman"/>
                <w:b w:val="false"/>
                <w:i w:val="false"/>
                <w:color w:val="000000"/>
                <w:sz w:val="20"/>
              </w:rPr>
              <w:t>
</w:t>
            </w:r>
            <w:r>
              <w:rPr>
                <w:rFonts w:ascii="Times New Roman"/>
                <w:b/>
                <w:i w:val="false"/>
                <w:color w:val="000000"/>
                <w:sz w:val="20"/>
              </w:rPr>
              <w:t>Ұсыну мерзімі – есепті кезеңнің 20 қаңтарына (қоса алғанда) дейін</w:t>
            </w:r>
            <w:r>
              <w:br/>
            </w:r>
            <w:r>
              <w:rPr>
                <w:rFonts w:ascii="Times New Roman"/>
                <w:b w:val="false"/>
                <w:i w:val="false"/>
                <w:color w:val="000000"/>
                <w:sz w:val="20"/>
              </w:rPr>
              <w:t>
Срок представления – до 20 января (включительно) отчетного периода</w:t>
            </w:r>
          </w:p>
          <w:bookmarkEnd w:id="821"/>
        </w:tc>
      </w:tr>
      <w:tr>
        <w:trPr>
          <w:trHeight w:val="30" w:hRule="atLeast"/>
        </w:trPr>
        <w:tc>
          <w:tcPr>
            <w:tcW w:w="0" w:type="auto"/>
            <w:gridSpan w:val="2"/>
            <w:tcBorders/>
            <w:tcMar>
              <w:top w:w="15" w:type="dxa"/>
              <w:left w:w="15" w:type="dxa"/>
              <w:bottom w:w="15" w:type="dxa"/>
              <w:right w:w="15" w:type="dxa"/>
            </w:tcMar>
            <w:vAlign w:val="center"/>
          </w:tcPr>
          <w:bookmarkStart w:name="z966" w:id="822"/>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822"/>
        </w:tc>
        <w:tc>
          <w:tcPr>
            <w:tcW w:w="12394" w:type="dxa"/>
            <w:tcBorders/>
            <w:tcMar>
              <w:top w:w="15" w:type="dxa"/>
              <w:left w:w="15" w:type="dxa"/>
              <w:bottom w:w="15" w:type="dxa"/>
              <w:right w:w="15" w:type="dxa"/>
            </w:tcMar>
            <w:vAlign w:val="center"/>
          </w:tcPr>
          <w:bookmarkStart w:name="z967" w:id="823"/>
          <w:p>
            <w:pPr>
              <w:spacing w:after="20"/>
              <w:ind w:left="20"/>
              <w:jc w:val="both"/>
            </w:pPr>
          </w:p>
          <w:bookmarkEnd w:id="823"/>
          <w:p>
            <w:pPr>
              <w:spacing w:after="20"/>
              <w:ind w:left="20"/>
              <w:jc w:val="both"/>
            </w:pPr>
            <w:r>
              <w:drawing>
                <wp:inline distT="0" distB="0" distL="0" distR="0">
                  <wp:extent cx="483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838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68" w:id="824"/>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bookmarkEnd w:id="824"/>
        </w:tc>
        <w:tc>
          <w:tcPr>
            <w:tcW w:w="12394" w:type="dxa"/>
            <w:tcBorders/>
            <w:tcMar>
              <w:top w:w="15" w:type="dxa"/>
              <w:left w:w="15" w:type="dxa"/>
              <w:bottom w:w="15" w:type="dxa"/>
              <w:right w:w="15" w:type="dxa"/>
            </w:tcMar>
            <w:vAlign w:val="center"/>
          </w:tcPr>
          <w:bookmarkStart w:name="z969" w:id="825"/>
          <w:p>
            <w:pPr>
              <w:spacing w:after="20"/>
              <w:ind w:left="20"/>
              <w:jc w:val="both"/>
            </w:pPr>
          </w:p>
          <w:bookmarkEnd w:id="825"/>
          <w:p>
            <w:pPr>
              <w:spacing w:after="20"/>
              <w:ind w:left="20"/>
              <w:jc w:val="both"/>
            </w:pPr>
            <w:r>
              <w:drawing>
                <wp:inline distT="0" distB="0" distL="0" distR="0">
                  <wp:extent cx="314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49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70" w:id="826"/>
          <w:p>
            <w:pPr>
              <w:spacing w:after="20"/>
              <w:ind w:left="20"/>
              <w:jc w:val="both"/>
            </w:pPr>
            <w:r>
              <w:rPr>
                <w:rFonts w:ascii="Times New Roman"/>
                <w:b w:val="false"/>
                <w:i w:val="false"/>
                <w:color w:val="000000"/>
                <w:sz w:val="20"/>
              </w:rPr>
              <w:t>
</w:t>
            </w:r>
            <w:r>
              <w:rPr>
                <w:rFonts w:ascii="Times New Roman"/>
                <w:b/>
                <w:i w:val="false"/>
                <w:color w:val="000000"/>
                <w:sz w:val="20"/>
              </w:rPr>
              <w:t xml:space="preserve">Əкімшілік-аумақтық объектілер жіктеуішіне (ӘАОЖ) сəйкес аумақ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w:t>
            </w:r>
            <w:r>
              <w:rPr>
                <w:rFonts w:ascii="Times New Roman"/>
                <w:b w:val="false"/>
                <w:i w:val="false"/>
                <w:color w:val="000000"/>
                <w:sz w:val="20"/>
              </w:rPr>
              <w:t xml:space="preserve">Код территории согласно Классификатору административно-территориальных объектов (КАТО) </w:t>
            </w:r>
            <w:r>
              <w:br/>
            </w:r>
            <w:r>
              <w:rPr>
                <w:rFonts w:ascii="Times New Roman"/>
                <w:b w:val="false"/>
                <w:i w:val="false"/>
                <w:color w:val="000000"/>
                <w:sz w:val="20"/>
              </w:rPr>
              <w:t xml:space="preserve">
 (заполняется сотрудником органа статистики при сдаче статистической формы на бумажном носителе) </w:t>
            </w:r>
          </w:p>
          <w:bookmarkEnd w:id="826"/>
        </w:tc>
        <w:tc>
          <w:tcPr>
            <w:tcW w:w="12394" w:type="dxa"/>
            <w:tcBorders/>
            <w:tcMar>
              <w:top w:w="15" w:type="dxa"/>
              <w:left w:w="15" w:type="dxa"/>
              <w:bottom w:w="15" w:type="dxa"/>
              <w:right w:w="15" w:type="dxa"/>
            </w:tcMar>
            <w:vAlign w:val="center"/>
          </w:tcPr>
          <w:bookmarkStart w:name="z972" w:id="827"/>
          <w:p>
            <w:pPr>
              <w:spacing w:after="20"/>
              <w:ind w:left="20"/>
              <w:jc w:val="both"/>
            </w:pPr>
          </w:p>
          <w:bookmarkEnd w:id="827"/>
          <w:p>
            <w:pPr>
              <w:spacing w:after="20"/>
              <w:ind w:left="20"/>
              <w:jc w:val="both"/>
            </w:pPr>
            <w:r>
              <w:drawing>
                <wp:inline distT="0" distB="0" distL="0" distR="0">
                  <wp:extent cx="3060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607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73" w:id="828"/>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w:t>
            </w:r>
            <w:r>
              <w:rPr>
                <w:rFonts w:ascii="Times New Roman"/>
                <w:b w:val="false"/>
                <w:i w:val="false"/>
                <w:color w:val="000000"/>
                <w:sz w:val="20"/>
              </w:rPr>
              <w:t xml:space="preserve"> </w:t>
            </w:r>
            <w:r>
              <w:rPr>
                <w:rFonts w:ascii="Times New Roman"/>
                <w:b/>
                <w:i w:val="false"/>
                <w:color w:val="000000"/>
                <w:sz w:val="20"/>
              </w:rPr>
              <w:t>Экономикалық қызмет түрлерінің номенклатурасына сәйкес (ЭҚЖЖ бойынша код) көрсетіңіз</w:t>
            </w:r>
          </w:p>
          <w:bookmarkEnd w:id="828"/>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4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49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74" w:id="829"/>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bookmarkEnd w:id="829"/>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75" w:id="830"/>
    <w:p>
      <w:pPr>
        <w:spacing w:after="0"/>
        <w:ind w:left="0"/>
        <w:jc w:val="both"/>
      </w:pPr>
      <w:r>
        <w:rPr>
          <w:rFonts w:ascii="Times New Roman"/>
          <w:b w:val="false"/>
          <w:i w:val="false"/>
          <w:color w:val="000000"/>
          <w:sz w:val="28"/>
        </w:rPr>
        <w:t xml:space="preserve">
      </w:t>
      </w:r>
      <w:r>
        <w:rPr>
          <w:rFonts w:ascii="Times New Roman"/>
          <w:b/>
          <w:i w:val="false"/>
          <w:color w:val="000000"/>
          <w:sz w:val="28"/>
        </w:rPr>
        <w:t>2. Кәсіптік топтары бойынша қызметкерлердің санын, бос жұмыс орындарын және қызметкерлерге қажеттілікті көрсетіңіз, адам</w:t>
      </w:r>
    </w:p>
    <w:bookmarkEnd w:id="830"/>
    <w:bookmarkStart w:name="z976" w:id="831"/>
    <w:p>
      <w:pPr>
        <w:spacing w:after="0"/>
        <w:ind w:left="0"/>
        <w:jc w:val="both"/>
      </w:pPr>
      <w:r>
        <w:rPr>
          <w:rFonts w:ascii="Times New Roman"/>
          <w:b w:val="false"/>
          <w:i w:val="false"/>
          <w:color w:val="000000"/>
          <w:sz w:val="28"/>
        </w:rPr>
        <w:t>
      Укажите численность работников, вакантные рабочие места и ожидаемую потребность в работниках по профессиональным группам, человек</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5646"/>
        <w:gridCol w:w="1245"/>
        <w:gridCol w:w="1676"/>
        <w:gridCol w:w="1031"/>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кезеңнің басына қызметкерлердің тізімдік саны</w:t>
            </w:r>
            <w:r>
              <w:br/>
            </w:r>
            <w:r>
              <w:rPr>
                <w:rFonts w:ascii="Times New Roman"/>
                <w:b/>
                <w:i w:val="false"/>
                <w:color w:val="000000"/>
                <w:sz w:val="20"/>
              </w:rPr>
              <w:t>
</w:t>
            </w:r>
            <w:r>
              <w:rPr>
                <w:rFonts w:ascii="Times New Roman"/>
                <w:b/>
                <w:i w:val="false"/>
                <w:color w:val="000000"/>
                <w:sz w:val="20"/>
              </w:rPr>
              <w:t>Списочная численность</w:t>
            </w:r>
            <w:r>
              <w:br/>
            </w:r>
            <w:r>
              <w:rPr>
                <w:rFonts w:ascii="Times New Roman"/>
                <w:b/>
                <w:i w:val="false"/>
                <w:color w:val="000000"/>
                <w:sz w:val="20"/>
              </w:rPr>
              <w:t>
работников на начало отчетного периода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кезеңнің басына бос жұмыс орындарының саны</w:t>
            </w:r>
            <w:r>
              <w:br/>
            </w:r>
            <w:r>
              <w:rPr>
                <w:rFonts w:ascii="Times New Roman"/>
                <w:b/>
                <w:i w:val="false"/>
                <w:color w:val="000000"/>
                <w:sz w:val="20"/>
              </w:rPr>
              <w:t>
Число вакантных рабочих мест на начало отчетного периода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кезеңдегі қызметкерлерге күтілетін қажеттілік</w:t>
            </w:r>
            <w:r>
              <w:br/>
            </w:r>
            <w:r>
              <w:rPr>
                <w:rFonts w:ascii="Times New Roman"/>
                <w:b/>
                <w:i w:val="false"/>
                <w:color w:val="000000"/>
                <w:sz w:val="20"/>
              </w:rPr>
              <w:t>
</w:t>
            </w:r>
            <w:r>
              <w:rPr>
                <w:rFonts w:ascii="Times New Roman"/>
                <w:b/>
                <w:i w:val="false"/>
                <w:color w:val="000000"/>
                <w:sz w:val="20"/>
              </w:rPr>
              <w:t>Ожидаемая потребность</w:t>
            </w:r>
            <w:r>
              <w:br/>
            </w:r>
            <w:r>
              <w:rPr>
                <w:rFonts w:ascii="Times New Roman"/>
                <w:b/>
                <w:i w:val="false"/>
                <w:color w:val="000000"/>
                <w:sz w:val="20"/>
              </w:rPr>
              <w:t>
в работниках на отчетный период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32"/>
          <w:p>
            <w:pPr>
              <w:spacing w:after="20"/>
              <w:ind w:left="20"/>
              <w:jc w:val="both"/>
            </w:pPr>
            <w:r>
              <w:rPr>
                <w:rFonts w:ascii="Times New Roman"/>
                <w:b w:val="false"/>
                <w:i w:val="false"/>
                <w:color w:val="000000"/>
                <w:sz w:val="20"/>
              </w:rPr>
              <w:t>
А</w:t>
            </w:r>
          </w:p>
          <w:bookmarkEnd w:id="83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33"/>
          <w:p>
            <w:pPr>
              <w:spacing w:after="20"/>
              <w:ind w:left="20"/>
              <w:jc w:val="both"/>
            </w:pPr>
            <w:r>
              <w:rPr>
                <w:rFonts w:ascii="Times New Roman"/>
                <w:b w:val="false"/>
                <w:i w:val="false"/>
                <w:color w:val="000000"/>
                <w:sz w:val="20"/>
              </w:rPr>
              <w:t>
1</w:t>
            </w:r>
          </w:p>
          <w:bookmarkEnd w:id="83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 (ұйым) бойынша барлығы </w:t>
            </w:r>
            <w:r>
              <w:br/>
            </w:r>
            <w:r>
              <w:rPr>
                <w:rFonts w:ascii="Times New Roman"/>
                <w:b w:val="false"/>
                <w:i w:val="false"/>
                <w:color w:val="000000"/>
                <w:sz w:val="20"/>
              </w:rPr>
              <w:t>
Всего по предприятию (организации)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34"/>
          <w:p>
            <w:pPr>
              <w:spacing w:after="20"/>
              <w:ind w:left="20"/>
              <w:jc w:val="both"/>
            </w:pPr>
            <w:r>
              <w:rPr>
                <w:rFonts w:ascii="Times New Roman"/>
                <w:b w:val="false"/>
                <w:i w:val="false"/>
                <w:color w:val="000000"/>
                <w:sz w:val="20"/>
              </w:rPr>
              <w:t>
2</w:t>
            </w:r>
          </w:p>
          <w:bookmarkEnd w:id="83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Басшылар және мемлекеттік қызметшілер </w:t>
            </w:r>
            <w:r>
              <w:br/>
            </w:r>
            <w:r>
              <w:rPr>
                <w:rFonts w:ascii="Times New Roman"/>
                <w:b w:val="false"/>
                <w:i w:val="false"/>
                <w:color w:val="000000"/>
                <w:sz w:val="20"/>
              </w:rPr>
              <w:t>
Руководители и государственные служащие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35"/>
          <w:p>
            <w:pPr>
              <w:spacing w:after="20"/>
              <w:ind w:left="20"/>
              <w:jc w:val="both"/>
            </w:pPr>
            <w:r>
              <w:rPr>
                <w:rFonts w:ascii="Times New Roman"/>
                <w:b w:val="false"/>
                <w:i w:val="false"/>
                <w:color w:val="000000"/>
                <w:sz w:val="20"/>
              </w:rPr>
              <w:t>
2.1</w:t>
            </w:r>
          </w:p>
          <w:bookmarkEnd w:id="83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буын басшылары,жоғары лауазымды адамдар, заң дайындаушылар және мамлекеттік кызметшілер</w:t>
            </w:r>
            <w:r>
              <w:br/>
            </w:r>
            <w:r>
              <w:rPr>
                <w:rFonts w:ascii="Times New Roman"/>
                <w:b w:val="false"/>
                <w:i w:val="false"/>
                <w:color w:val="000000"/>
                <w:sz w:val="20"/>
              </w:rPr>
              <w:t>
Руководители высшего звена, высшие должностные лица, законодатели и государственные служащие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36"/>
          <w:p>
            <w:pPr>
              <w:spacing w:after="20"/>
              <w:ind w:left="20"/>
              <w:jc w:val="both"/>
            </w:pPr>
            <w:r>
              <w:rPr>
                <w:rFonts w:ascii="Times New Roman"/>
                <w:b w:val="false"/>
                <w:i w:val="false"/>
                <w:color w:val="000000"/>
                <w:sz w:val="20"/>
              </w:rPr>
              <w:t>
2.1.1</w:t>
            </w:r>
          </w:p>
          <w:bookmarkEnd w:id="83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Саяси мемлекеттік қызметшілер, өкілді органдардың</w:t>
            </w:r>
            <w:r>
              <w:br/>
            </w:r>
            <w:r>
              <w:rPr>
                <w:rFonts w:ascii="Times New Roman"/>
                <w:b w:val="false"/>
                <w:i w:val="false"/>
                <w:color w:val="000000"/>
                <w:sz w:val="20"/>
              </w:rPr>
              <w:t>
</w:t>
            </w:r>
            <w:r>
              <w:rPr>
                <w:rFonts w:ascii="Times New Roman"/>
                <w:b/>
                <w:i w:val="false"/>
                <w:color w:val="000000"/>
                <w:sz w:val="20"/>
              </w:rPr>
              <w:t>депутаттары, саяси және қоғамдық ұйымдардың жоғары лауазымды адамдары</w:t>
            </w:r>
            <w:r>
              <w:br/>
            </w:r>
            <w:r>
              <w:rPr>
                <w:rFonts w:ascii="Times New Roman"/>
                <w:b w:val="false"/>
                <w:i w:val="false"/>
                <w:color w:val="000000"/>
                <w:sz w:val="20"/>
              </w:rPr>
              <w:t>
Политические государственные служащие, депутаты представительных органов, высшие должностные лица политических и общественных организаций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37"/>
          <w:p>
            <w:pPr>
              <w:spacing w:after="20"/>
              <w:ind w:left="20"/>
              <w:jc w:val="both"/>
            </w:pPr>
            <w:r>
              <w:rPr>
                <w:rFonts w:ascii="Times New Roman"/>
                <w:b w:val="false"/>
                <w:i w:val="false"/>
                <w:color w:val="000000"/>
                <w:sz w:val="20"/>
              </w:rPr>
              <w:t>
2.1.2</w:t>
            </w:r>
          </w:p>
          <w:bookmarkEnd w:id="83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мемлекеттік қызметшілер және Қазақстан Республикасы Ұлттық Банкінің және оның ведомстволарының қызметшілері</w:t>
            </w:r>
            <w:r>
              <w:br/>
            </w:r>
            <w:r>
              <w:rPr>
                <w:rFonts w:ascii="Times New Roman"/>
                <w:b w:val="false"/>
                <w:i w:val="false"/>
                <w:color w:val="000000"/>
                <w:sz w:val="20"/>
              </w:rPr>
              <w:t>
Административные государственные служащие и служащие Национального Банка Республики Казахстан и его ведомств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38"/>
          <w:p>
            <w:pPr>
              <w:spacing w:after="20"/>
              <w:ind w:left="20"/>
              <w:jc w:val="both"/>
            </w:pPr>
            <w:r>
              <w:rPr>
                <w:rFonts w:ascii="Times New Roman"/>
                <w:b w:val="false"/>
                <w:i w:val="false"/>
                <w:color w:val="000000"/>
                <w:sz w:val="20"/>
              </w:rPr>
              <w:t>
2.2</w:t>
            </w:r>
          </w:p>
          <w:bookmarkEnd w:id="83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Корпоративтік сектордағы басшылар (бірінші және функционалдық)</w:t>
            </w:r>
            <w:r>
              <w:br/>
            </w:r>
            <w:r>
              <w:rPr>
                <w:rFonts w:ascii="Times New Roman"/>
                <w:b w:val="false"/>
                <w:i w:val="false"/>
                <w:color w:val="000000"/>
                <w:sz w:val="20"/>
              </w:rPr>
              <w:t>
Руководители (первые и функциональные) в корпоративном секторе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39"/>
          <w:p>
            <w:pPr>
              <w:spacing w:after="20"/>
              <w:ind w:left="20"/>
              <w:jc w:val="both"/>
            </w:pPr>
            <w:r>
              <w:rPr>
                <w:rFonts w:ascii="Times New Roman"/>
                <w:b w:val="false"/>
                <w:i w:val="false"/>
                <w:color w:val="000000"/>
                <w:sz w:val="20"/>
              </w:rPr>
              <w:t>
2.2.1</w:t>
            </w:r>
          </w:p>
          <w:bookmarkEnd w:id="83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Мекемелердің, ұйымдардың және кәсіпорындардың</w:t>
            </w:r>
            <w:r>
              <w:br/>
            </w:r>
            <w:r>
              <w:rPr>
                <w:rFonts w:ascii="Times New Roman"/>
                <w:b w:val="false"/>
                <w:i w:val="false"/>
                <w:color w:val="000000"/>
                <w:sz w:val="20"/>
              </w:rPr>
              <w:t>
</w:t>
            </w:r>
            <w:r>
              <w:rPr>
                <w:rFonts w:ascii="Times New Roman"/>
                <w:b/>
                <w:i w:val="false"/>
                <w:color w:val="000000"/>
                <w:sz w:val="20"/>
              </w:rPr>
              <w:t>бірінші басшылары</w:t>
            </w:r>
            <w:r>
              <w:br/>
            </w:r>
            <w:r>
              <w:rPr>
                <w:rFonts w:ascii="Times New Roman"/>
                <w:b w:val="false"/>
                <w:i w:val="false"/>
                <w:color w:val="000000"/>
                <w:sz w:val="20"/>
              </w:rPr>
              <w:t xml:space="preserve">
Первые руководители учреждений, организаций и предприятий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40"/>
          <w:p>
            <w:pPr>
              <w:spacing w:after="20"/>
              <w:ind w:left="20"/>
              <w:jc w:val="both"/>
            </w:pPr>
            <w:r>
              <w:rPr>
                <w:rFonts w:ascii="Times New Roman"/>
                <w:b w:val="false"/>
                <w:i w:val="false"/>
                <w:color w:val="000000"/>
                <w:sz w:val="20"/>
              </w:rPr>
              <w:t>
2.2.2</w:t>
            </w:r>
          </w:p>
          <w:bookmarkEnd w:id="84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Қаржы-экономикалық және әкімшілік қызмет жөніндегі</w:t>
            </w:r>
            <w:r>
              <w:br/>
            </w:r>
            <w:r>
              <w:rPr>
                <w:rFonts w:ascii="Times New Roman"/>
                <w:b w:val="false"/>
                <w:i w:val="false"/>
                <w:color w:val="000000"/>
                <w:sz w:val="20"/>
              </w:rPr>
              <w:t>
</w:t>
            </w:r>
            <w:r>
              <w:rPr>
                <w:rFonts w:ascii="Times New Roman"/>
                <w:b/>
                <w:i w:val="false"/>
                <w:color w:val="000000"/>
                <w:sz w:val="20"/>
              </w:rPr>
              <w:t>функционалдық басшылар (басқарушылар)</w:t>
            </w:r>
            <w:r>
              <w:br/>
            </w:r>
            <w:r>
              <w:rPr>
                <w:rFonts w:ascii="Times New Roman"/>
                <w:b w:val="false"/>
                <w:i w:val="false"/>
                <w:color w:val="000000"/>
                <w:sz w:val="20"/>
              </w:rPr>
              <w:t xml:space="preserve">
Функциональные руководители (управляющие) по финансово-экономической и административной деятельности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41"/>
          <w:p>
            <w:pPr>
              <w:spacing w:after="20"/>
              <w:ind w:left="20"/>
              <w:jc w:val="both"/>
            </w:pPr>
            <w:r>
              <w:rPr>
                <w:rFonts w:ascii="Times New Roman"/>
                <w:b w:val="false"/>
                <w:i w:val="false"/>
                <w:color w:val="000000"/>
                <w:sz w:val="20"/>
              </w:rPr>
              <w:t>
2.2.3</w:t>
            </w:r>
          </w:p>
          <w:bookmarkEnd w:id="84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маркетинг, даму және қызмет көрсету жөніндегі</w:t>
            </w:r>
            <w:r>
              <w:br/>
            </w:r>
            <w:r>
              <w:rPr>
                <w:rFonts w:ascii="Times New Roman"/>
                <w:b w:val="false"/>
                <w:i w:val="false"/>
                <w:color w:val="000000"/>
                <w:sz w:val="20"/>
              </w:rPr>
              <w:t>
</w:t>
            </w:r>
            <w:r>
              <w:rPr>
                <w:rFonts w:ascii="Times New Roman"/>
                <w:b/>
                <w:i w:val="false"/>
                <w:color w:val="000000"/>
                <w:sz w:val="20"/>
              </w:rPr>
              <w:t>функционалдық басшылар (басқарушылар)</w:t>
            </w:r>
            <w:r>
              <w:br/>
            </w:r>
            <w:r>
              <w:rPr>
                <w:rFonts w:ascii="Times New Roman"/>
                <w:b w:val="false"/>
                <w:i w:val="false"/>
                <w:color w:val="000000"/>
                <w:sz w:val="20"/>
              </w:rPr>
              <w:t xml:space="preserve">
Функциональные руководители (управляющие) по сбыту, маркетингу, развитию и обслуживанию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42"/>
          <w:p>
            <w:pPr>
              <w:spacing w:after="20"/>
              <w:ind w:left="20"/>
              <w:jc w:val="both"/>
            </w:pPr>
            <w:r>
              <w:rPr>
                <w:rFonts w:ascii="Times New Roman"/>
                <w:b w:val="false"/>
                <w:i w:val="false"/>
                <w:color w:val="000000"/>
                <w:sz w:val="20"/>
              </w:rPr>
              <w:t>
2.3</w:t>
            </w:r>
          </w:p>
          <w:bookmarkEnd w:id="84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және арнайы сервистік қызметтер саласындағы корпоративтік сектордағы мамандандырылған бөлімшелердің басшылары (басқарушылары)</w:t>
            </w:r>
            <w:r>
              <w:br/>
            </w:r>
            <w:r>
              <w:rPr>
                <w:rFonts w:ascii="Times New Roman"/>
                <w:b w:val="false"/>
                <w:i w:val="false"/>
                <w:color w:val="000000"/>
                <w:sz w:val="20"/>
              </w:rPr>
              <w:t>
</w:t>
            </w:r>
            <w:r>
              <w:rPr>
                <w:rFonts w:ascii="Times New Roman"/>
                <w:b/>
                <w:i w:val="false"/>
                <w:color w:val="000000"/>
                <w:sz w:val="20"/>
              </w:rPr>
              <w:t>Руководители (управляющие</w:t>
            </w:r>
            <w:r>
              <w:rPr>
                <w:rFonts w:ascii="Times New Roman"/>
                <w:b w:val="false"/>
                <w:i w:val="false"/>
                <w:color w:val="000000"/>
                <w:sz w:val="20"/>
              </w:rPr>
              <w:t>) специализированных подразделений в корпоративном секторе в сфере производства и специализированных сервисных услуг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43"/>
          <w:p>
            <w:pPr>
              <w:spacing w:after="20"/>
              <w:ind w:left="20"/>
              <w:jc w:val="both"/>
            </w:pPr>
            <w:r>
              <w:rPr>
                <w:rFonts w:ascii="Times New Roman"/>
                <w:b w:val="false"/>
                <w:i w:val="false"/>
                <w:color w:val="000000"/>
                <w:sz w:val="20"/>
              </w:rPr>
              <w:t>
2.3.1</w:t>
            </w:r>
          </w:p>
          <w:bookmarkEnd w:id="84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 ауыл шаруашылығы бөлімшелерінің</w:t>
            </w:r>
            <w:r>
              <w:br/>
            </w:r>
            <w:r>
              <w:rPr>
                <w:rFonts w:ascii="Times New Roman"/>
                <w:b w:val="false"/>
                <w:i w:val="false"/>
                <w:color w:val="000000"/>
                <w:sz w:val="20"/>
              </w:rPr>
              <w:t>
</w:t>
            </w:r>
            <w:r>
              <w:rPr>
                <w:rFonts w:ascii="Times New Roman"/>
                <w:b/>
                <w:i w:val="false"/>
                <w:color w:val="000000"/>
                <w:sz w:val="20"/>
              </w:rPr>
              <w:t>басшылары (басқарушылары</w:t>
            </w:r>
            <w:r>
              <w:rPr>
                <w:rFonts w:ascii="Times New Roman"/>
                <w:b w:val="false"/>
                <w:i w:val="false"/>
                <w:color w:val="000000"/>
                <w:sz w:val="20"/>
              </w:rPr>
              <w:t>)</w:t>
            </w:r>
            <w:r>
              <w:br/>
            </w:r>
            <w:r>
              <w:rPr>
                <w:rFonts w:ascii="Times New Roman"/>
                <w:b w:val="false"/>
                <w:i w:val="false"/>
                <w:color w:val="000000"/>
                <w:sz w:val="20"/>
              </w:rPr>
              <w:t xml:space="preserve">
Руководители (управляющие) специализированных сельскохозяйственных подразделений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44"/>
          <w:p>
            <w:pPr>
              <w:spacing w:after="20"/>
              <w:ind w:left="20"/>
              <w:jc w:val="both"/>
            </w:pPr>
            <w:r>
              <w:rPr>
                <w:rFonts w:ascii="Times New Roman"/>
                <w:b w:val="false"/>
                <w:i w:val="false"/>
                <w:color w:val="000000"/>
                <w:sz w:val="20"/>
              </w:rPr>
              <w:t>
2.3.2</w:t>
            </w:r>
          </w:p>
          <w:bookmarkEnd w:id="84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 өндірістік, өндіруші, құрылыс,</w:t>
            </w:r>
            <w:r>
              <w:br/>
            </w:r>
            <w:r>
              <w:rPr>
                <w:rFonts w:ascii="Times New Roman"/>
                <w:b w:val="false"/>
                <w:i w:val="false"/>
                <w:color w:val="000000"/>
                <w:sz w:val="20"/>
              </w:rPr>
              <w:t>
</w:t>
            </w:r>
            <w:r>
              <w:rPr>
                <w:rFonts w:ascii="Times New Roman"/>
                <w:b/>
                <w:i w:val="false"/>
                <w:color w:val="000000"/>
                <w:sz w:val="20"/>
              </w:rPr>
              <w:t>жабдықтау және көлік бөлімшелерінің басшылары (басқарушылары)</w:t>
            </w:r>
            <w:r>
              <w:br/>
            </w:r>
            <w:r>
              <w:rPr>
                <w:rFonts w:ascii="Times New Roman"/>
                <w:b w:val="false"/>
                <w:i w:val="false"/>
                <w:color w:val="000000"/>
                <w:sz w:val="20"/>
              </w:rPr>
              <w:t xml:space="preserve">
Руководители (управляющие) специализированных производственных, добывающих, строительных, снабженческих и транспортных подразделений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45"/>
          <w:p>
            <w:pPr>
              <w:spacing w:after="20"/>
              <w:ind w:left="20"/>
              <w:jc w:val="both"/>
            </w:pPr>
            <w:r>
              <w:rPr>
                <w:rFonts w:ascii="Times New Roman"/>
                <w:b w:val="false"/>
                <w:i w:val="false"/>
                <w:color w:val="000000"/>
                <w:sz w:val="20"/>
              </w:rPr>
              <w:t>
2.3.3</w:t>
            </w:r>
          </w:p>
          <w:bookmarkEnd w:id="84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 және ақпарат жөніндегі мамандандырылған</w:t>
            </w:r>
            <w:r>
              <w:br/>
            </w:r>
            <w:r>
              <w:rPr>
                <w:rFonts w:ascii="Times New Roman"/>
                <w:b w:val="false"/>
                <w:i w:val="false"/>
                <w:color w:val="000000"/>
                <w:sz w:val="20"/>
              </w:rPr>
              <w:t>
</w:t>
            </w:r>
            <w:r>
              <w:rPr>
                <w:rFonts w:ascii="Times New Roman"/>
                <w:b/>
                <w:i w:val="false"/>
                <w:color w:val="000000"/>
                <w:sz w:val="20"/>
              </w:rPr>
              <w:t>бөлімшелердің басшылары (басқарушылары)</w:t>
            </w:r>
            <w:r>
              <w:br/>
            </w:r>
            <w:r>
              <w:rPr>
                <w:rFonts w:ascii="Times New Roman"/>
                <w:b w:val="false"/>
                <w:i w:val="false"/>
                <w:color w:val="000000"/>
                <w:sz w:val="20"/>
              </w:rPr>
              <w:t>
Руководители (управляющие) специализированных подразделений по ИКТ и информации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46"/>
          <w:p>
            <w:pPr>
              <w:spacing w:after="20"/>
              <w:ind w:left="20"/>
              <w:jc w:val="both"/>
            </w:pPr>
            <w:r>
              <w:rPr>
                <w:rFonts w:ascii="Times New Roman"/>
                <w:b w:val="false"/>
                <w:i w:val="false"/>
                <w:color w:val="000000"/>
                <w:sz w:val="20"/>
              </w:rPr>
              <w:t>
2.3.4</w:t>
            </w:r>
          </w:p>
          <w:bookmarkEnd w:id="84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қаржылық, қоғамдық және әлеуметтік қызметтер</w:t>
            </w:r>
            <w:r>
              <w:br/>
            </w:r>
            <w:r>
              <w:rPr>
                <w:rFonts w:ascii="Times New Roman"/>
                <w:b w:val="false"/>
                <w:i w:val="false"/>
                <w:color w:val="000000"/>
                <w:sz w:val="20"/>
              </w:rPr>
              <w:t>
</w:t>
            </w:r>
            <w:r>
              <w:rPr>
                <w:rFonts w:ascii="Times New Roman"/>
                <w:b/>
                <w:i w:val="false"/>
                <w:color w:val="000000"/>
                <w:sz w:val="20"/>
              </w:rPr>
              <w:t>жөніндегі мамандандырылған бөлімшелердің басшылары</w:t>
            </w:r>
            <w:r>
              <w:br/>
            </w:r>
            <w:r>
              <w:rPr>
                <w:rFonts w:ascii="Times New Roman"/>
                <w:b w:val="false"/>
                <w:i w:val="false"/>
                <w:color w:val="000000"/>
                <w:sz w:val="20"/>
              </w:rPr>
              <w:t>
</w:t>
            </w:r>
            <w:r>
              <w:rPr>
                <w:rFonts w:ascii="Times New Roman"/>
                <w:b/>
                <w:i w:val="false"/>
                <w:color w:val="000000"/>
                <w:sz w:val="20"/>
              </w:rPr>
              <w:t>(басқарушылары)</w:t>
            </w:r>
            <w:r>
              <w:br/>
            </w:r>
            <w:r>
              <w:rPr>
                <w:rFonts w:ascii="Times New Roman"/>
                <w:b w:val="false"/>
                <w:i w:val="false"/>
                <w:color w:val="000000"/>
                <w:sz w:val="20"/>
              </w:rPr>
              <w:t>
Руководители (управляющие) специализированных подразделений по профессиональным, финансовым, общественным и социальным услугам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47"/>
          <w:p>
            <w:pPr>
              <w:spacing w:after="20"/>
              <w:ind w:left="20"/>
              <w:jc w:val="both"/>
            </w:pPr>
            <w:r>
              <w:rPr>
                <w:rFonts w:ascii="Times New Roman"/>
                <w:b w:val="false"/>
                <w:i w:val="false"/>
                <w:color w:val="000000"/>
                <w:sz w:val="20"/>
              </w:rPr>
              <w:t>
2.4</w:t>
            </w:r>
          </w:p>
          <w:bookmarkEnd w:id="84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 тамақтану, сауда және көрсетілетін қызметтердің басқа салалары жөніндегі мамандандырылған бөлімшелердің басшылары (басқарушылары)</w:t>
            </w:r>
            <w:r>
              <w:br/>
            </w:r>
            <w:r>
              <w:rPr>
                <w:rFonts w:ascii="Times New Roman"/>
                <w:b w:val="false"/>
                <w:i w:val="false"/>
                <w:color w:val="000000"/>
                <w:sz w:val="20"/>
              </w:rPr>
              <w:t>
Руководители (управляющие) специализированных подразделений по услугам проживания, питания, торговли и другим сферам услуг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48"/>
          <w:p>
            <w:pPr>
              <w:spacing w:after="20"/>
              <w:ind w:left="20"/>
              <w:jc w:val="both"/>
            </w:pPr>
            <w:r>
              <w:rPr>
                <w:rFonts w:ascii="Times New Roman"/>
                <w:b w:val="false"/>
                <w:i w:val="false"/>
                <w:color w:val="000000"/>
                <w:sz w:val="20"/>
              </w:rPr>
              <w:t>
2.4.1</w:t>
            </w:r>
          </w:p>
          <w:bookmarkEnd w:id="84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тамақтану қызметтері жөніндегі мамандандырылған бөлімшелердің басшылары (басқарушылары)</w:t>
            </w:r>
            <w:r>
              <w:br/>
            </w:r>
            <w:r>
              <w:rPr>
                <w:rFonts w:ascii="Times New Roman"/>
                <w:b w:val="false"/>
                <w:i w:val="false"/>
                <w:color w:val="000000"/>
                <w:sz w:val="20"/>
              </w:rPr>
              <w:t xml:space="preserve">
Руководители (управляющие) специализированных подразделений по услугам проживания и питания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49"/>
          <w:p>
            <w:pPr>
              <w:spacing w:after="20"/>
              <w:ind w:left="20"/>
              <w:jc w:val="both"/>
            </w:pPr>
            <w:r>
              <w:rPr>
                <w:rFonts w:ascii="Times New Roman"/>
                <w:b w:val="false"/>
                <w:i w:val="false"/>
                <w:color w:val="000000"/>
                <w:sz w:val="20"/>
              </w:rPr>
              <w:t>
2.4.2</w:t>
            </w:r>
          </w:p>
          <w:bookmarkEnd w:id="84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 және көтерме сауда қызметтері жөніндегі</w:t>
            </w:r>
            <w:r>
              <w:br/>
            </w:r>
            <w:r>
              <w:rPr>
                <w:rFonts w:ascii="Times New Roman"/>
                <w:b w:val="false"/>
                <w:i w:val="false"/>
                <w:color w:val="000000"/>
                <w:sz w:val="20"/>
              </w:rPr>
              <w:t>
</w:t>
            </w:r>
            <w:r>
              <w:rPr>
                <w:rFonts w:ascii="Times New Roman"/>
                <w:b/>
                <w:i w:val="false"/>
                <w:color w:val="000000"/>
                <w:sz w:val="20"/>
              </w:rPr>
              <w:t>мамандандырылған бөлімшелердің басшылары</w:t>
            </w:r>
            <w:r>
              <w:br/>
            </w:r>
            <w:r>
              <w:rPr>
                <w:rFonts w:ascii="Times New Roman"/>
                <w:b w:val="false"/>
                <w:i w:val="false"/>
                <w:color w:val="000000"/>
                <w:sz w:val="20"/>
              </w:rPr>
              <w:t>
</w:t>
            </w:r>
            <w:r>
              <w:rPr>
                <w:rFonts w:ascii="Times New Roman"/>
                <w:b/>
                <w:i w:val="false"/>
                <w:color w:val="000000"/>
                <w:sz w:val="20"/>
              </w:rPr>
              <w:t>(басқарушылары)</w:t>
            </w:r>
            <w:r>
              <w:br/>
            </w:r>
            <w:r>
              <w:rPr>
                <w:rFonts w:ascii="Times New Roman"/>
                <w:b w:val="false"/>
                <w:i w:val="false"/>
                <w:color w:val="000000"/>
                <w:sz w:val="20"/>
              </w:rPr>
              <w:t>
Руководители (управляющие) специализированных подразделений по услугам розничной и оптовой торговли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50"/>
          <w:p>
            <w:pPr>
              <w:spacing w:after="20"/>
              <w:ind w:left="20"/>
              <w:jc w:val="both"/>
            </w:pPr>
            <w:r>
              <w:rPr>
                <w:rFonts w:ascii="Times New Roman"/>
                <w:b w:val="false"/>
                <w:i w:val="false"/>
                <w:color w:val="000000"/>
                <w:sz w:val="20"/>
              </w:rPr>
              <w:t>
2.4.3</w:t>
            </w:r>
          </w:p>
          <w:bookmarkEnd w:id="85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қызметтердің басқа салалары жөніндегі</w:t>
            </w:r>
            <w:r>
              <w:br/>
            </w:r>
            <w:r>
              <w:rPr>
                <w:rFonts w:ascii="Times New Roman"/>
                <w:b w:val="false"/>
                <w:i w:val="false"/>
                <w:color w:val="000000"/>
                <w:sz w:val="20"/>
              </w:rPr>
              <w:t>
</w:t>
            </w:r>
            <w:r>
              <w:rPr>
                <w:rFonts w:ascii="Times New Roman"/>
                <w:b/>
                <w:i w:val="false"/>
                <w:color w:val="000000"/>
                <w:sz w:val="20"/>
              </w:rPr>
              <w:t>мамандандырылған бөлімшелердің басшылары</w:t>
            </w:r>
            <w:r>
              <w:br/>
            </w:r>
            <w:r>
              <w:rPr>
                <w:rFonts w:ascii="Times New Roman"/>
                <w:b w:val="false"/>
                <w:i w:val="false"/>
                <w:color w:val="000000"/>
                <w:sz w:val="20"/>
              </w:rPr>
              <w:t>
</w:t>
            </w:r>
            <w:r>
              <w:rPr>
                <w:rFonts w:ascii="Times New Roman"/>
                <w:b/>
                <w:i w:val="false"/>
                <w:color w:val="000000"/>
                <w:sz w:val="20"/>
              </w:rPr>
              <w:t>(басқарушылары)</w:t>
            </w:r>
            <w:r>
              <w:br/>
            </w:r>
            <w:r>
              <w:rPr>
                <w:rFonts w:ascii="Times New Roman"/>
                <w:b w:val="false"/>
                <w:i w:val="false"/>
                <w:color w:val="000000"/>
                <w:sz w:val="20"/>
              </w:rPr>
              <w:t xml:space="preserve">
Руководители (управляющие) специализированных подразделений по другим сферам услуг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51"/>
          <w:p>
            <w:pPr>
              <w:spacing w:after="20"/>
              <w:ind w:left="20"/>
              <w:jc w:val="both"/>
            </w:pPr>
            <w:r>
              <w:rPr>
                <w:rFonts w:ascii="Times New Roman"/>
                <w:b w:val="false"/>
                <w:i w:val="false"/>
                <w:color w:val="000000"/>
                <w:sz w:val="20"/>
              </w:rPr>
              <w:t>
3</w:t>
            </w:r>
          </w:p>
          <w:bookmarkEnd w:id="85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мамандар</w:t>
            </w:r>
            <w:r>
              <w:br/>
            </w:r>
            <w:r>
              <w:rPr>
                <w:rFonts w:ascii="Times New Roman"/>
                <w:b w:val="false"/>
                <w:i w:val="false"/>
                <w:color w:val="000000"/>
                <w:sz w:val="20"/>
              </w:rPr>
              <w:t xml:space="preserve">
Специалисты-профессионалы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52"/>
          <w:p>
            <w:pPr>
              <w:spacing w:after="20"/>
              <w:ind w:left="20"/>
              <w:jc w:val="both"/>
            </w:pPr>
            <w:r>
              <w:rPr>
                <w:rFonts w:ascii="Times New Roman"/>
                <w:b w:val="false"/>
                <w:i w:val="false"/>
                <w:color w:val="000000"/>
                <w:sz w:val="20"/>
              </w:rPr>
              <w:t>
3.1</w:t>
            </w:r>
          </w:p>
          <w:bookmarkEnd w:id="85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және техника саласындағы кәсіби мамандар</w:t>
            </w:r>
            <w:r>
              <w:br/>
            </w:r>
            <w:r>
              <w:rPr>
                <w:rFonts w:ascii="Times New Roman"/>
                <w:b w:val="false"/>
                <w:i w:val="false"/>
                <w:color w:val="000000"/>
                <w:sz w:val="20"/>
              </w:rPr>
              <w:t xml:space="preserve">
Специалисты-профессионалы в области науки и техники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53"/>
          <w:p>
            <w:pPr>
              <w:spacing w:after="20"/>
              <w:ind w:left="20"/>
              <w:jc w:val="both"/>
            </w:pPr>
            <w:r>
              <w:rPr>
                <w:rFonts w:ascii="Times New Roman"/>
                <w:b w:val="false"/>
                <w:i w:val="false"/>
                <w:color w:val="000000"/>
                <w:sz w:val="20"/>
              </w:rPr>
              <w:t>
3.1.1</w:t>
            </w:r>
          </w:p>
          <w:bookmarkEnd w:id="85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Физиктер, химиктер және тектес қызметтердің кәсіби</w:t>
            </w:r>
            <w:r>
              <w:br/>
            </w:r>
            <w:r>
              <w:rPr>
                <w:rFonts w:ascii="Times New Roman"/>
                <w:b w:val="false"/>
                <w:i w:val="false"/>
                <w:color w:val="000000"/>
                <w:sz w:val="20"/>
              </w:rPr>
              <w:t>
</w:t>
            </w:r>
            <w:r>
              <w:rPr>
                <w:rFonts w:ascii="Times New Roman"/>
                <w:b/>
                <w:i w:val="false"/>
                <w:color w:val="000000"/>
                <w:sz w:val="20"/>
              </w:rPr>
              <w:t>мамандары</w:t>
            </w:r>
            <w:r>
              <w:br/>
            </w:r>
            <w:r>
              <w:rPr>
                <w:rFonts w:ascii="Times New Roman"/>
                <w:b w:val="false"/>
                <w:i w:val="false"/>
                <w:color w:val="000000"/>
                <w:sz w:val="20"/>
              </w:rPr>
              <w:t xml:space="preserve">
Физики, химики и специалисты-профессионалы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54"/>
          <w:p>
            <w:pPr>
              <w:spacing w:after="20"/>
              <w:ind w:left="20"/>
              <w:jc w:val="both"/>
            </w:pPr>
            <w:r>
              <w:rPr>
                <w:rFonts w:ascii="Times New Roman"/>
                <w:b w:val="false"/>
                <w:i w:val="false"/>
                <w:color w:val="000000"/>
                <w:sz w:val="20"/>
              </w:rPr>
              <w:t>
3.1.1.1</w:t>
            </w:r>
          </w:p>
          <w:bookmarkEnd w:id="85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Физиктер мен астрономдар</w:t>
            </w:r>
            <w:r>
              <w:br/>
            </w:r>
            <w:r>
              <w:rPr>
                <w:rFonts w:ascii="Times New Roman"/>
                <w:b w:val="false"/>
                <w:i w:val="false"/>
                <w:color w:val="000000"/>
                <w:sz w:val="20"/>
              </w:rPr>
              <w:t xml:space="preserve">
Физики и астрономы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55"/>
          <w:p>
            <w:pPr>
              <w:spacing w:after="20"/>
              <w:ind w:left="20"/>
              <w:jc w:val="both"/>
            </w:pPr>
            <w:r>
              <w:rPr>
                <w:rFonts w:ascii="Times New Roman"/>
                <w:b w:val="false"/>
                <w:i w:val="false"/>
                <w:color w:val="000000"/>
                <w:sz w:val="20"/>
              </w:rPr>
              <w:t>
3.1.1.2</w:t>
            </w:r>
          </w:p>
          <w:bookmarkEnd w:id="85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Метеорологтар</w:t>
            </w:r>
            <w:r>
              <w:br/>
            </w:r>
            <w:r>
              <w:rPr>
                <w:rFonts w:ascii="Times New Roman"/>
                <w:b w:val="false"/>
                <w:i w:val="false"/>
                <w:color w:val="000000"/>
                <w:sz w:val="20"/>
              </w:rPr>
              <w:t>
Метеорологи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56"/>
          <w:p>
            <w:pPr>
              <w:spacing w:after="20"/>
              <w:ind w:left="20"/>
              <w:jc w:val="both"/>
            </w:pPr>
            <w:r>
              <w:rPr>
                <w:rFonts w:ascii="Times New Roman"/>
                <w:b w:val="false"/>
                <w:i w:val="false"/>
                <w:color w:val="000000"/>
                <w:sz w:val="20"/>
              </w:rPr>
              <w:t>
3.1.1.3</w:t>
            </w:r>
          </w:p>
          <w:bookmarkEnd w:id="85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Химиктер</w:t>
            </w:r>
            <w:r>
              <w:br/>
            </w:r>
            <w:r>
              <w:rPr>
                <w:rFonts w:ascii="Times New Roman"/>
                <w:b w:val="false"/>
                <w:i w:val="false"/>
                <w:color w:val="000000"/>
                <w:sz w:val="20"/>
              </w:rPr>
              <w:t xml:space="preserve">
Химики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57"/>
          <w:p>
            <w:pPr>
              <w:spacing w:after="20"/>
              <w:ind w:left="20"/>
              <w:jc w:val="both"/>
            </w:pPr>
            <w:r>
              <w:rPr>
                <w:rFonts w:ascii="Times New Roman"/>
                <w:b w:val="false"/>
                <w:i w:val="false"/>
                <w:color w:val="000000"/>
                <w:sz w:val="20"/>
              </w:rPr>
              <w:t>
3.1.1.4</w:t>
            </w:r>
          </w:p>
          <w:bookmarkEnd w:id="85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Геологтар, геофизиктер және жаратылыстану ғылымдары саласындағы басқа да кәсіби мамандар</w:t>
            </w:r>
            <w:r>
              <w:br/>
            </w:r>
            <w:r>
              <w:rPr>
                <w:rFonts w:ascii="Times New Roman"/>
                <w:b w:val="false"/>
                <w:i w:val="false"/>
                <w:color w:val="000000"/>
                <w:sz w:val="20"/>
              </w:rPr>
              <w:t xml:space="preserve">
Геологи, геофизики и другие специалисты-профессионалы в области естественных наук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58"/>
          <w:p>
            <w:pPr>
              <w:spacing w:after="20"/>
              <w:ind w:left="20"/>
              <w:jc w:val="both"/>
            </w:pPr>
            <w:r>
              <w:rPr>
                <w:rFonts w:ascii="Times New Roman"/>
                <w:b w:val="false"/>
                <w:i w:val="false"/>
                <w:color w:val="000000"/>
                <w:sz w:val="20"/>
              </w:rPr>
              <w:t>
3.1.2</w:t>
            </w:r>
          </w:p>
          <w:bookmarkEnd w:id="85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Математиктер, актуарийлер және статистиктер</w:t>
            </w:r>
            <w:r>
              <w:br/>
            </w:r>
            <w:r>
              <w:rPr>
                <w:rFonts w:ascii="Times New Roman"/>
                <w:b w:val="false"/>
                <w:i w:val="false"/>
                <w:color w:val="000000"/>
                <w:sz w:val="20"/>
              </w:rPr>
              <w:t xml:space="preserve">
Математики, актуарии и статистики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59"/>
          <w:p>
            <w:pPr>
              <w:spacing w:after="20"/>
              <w:ind w:left="20"/>
              <w:jc w:val="both"/>
            </w:pPr>
            <w:r>
              <w:rPr>
                <w:rFonts w:ascii="Times New Roman"/>
                <w:b w:val="false"/>
                <w:i w:val="false"/>
                <w:color w:val="000000"/>
                <w:sz w:val="20"/>
              </w:rPr>
              <w:t>
3.1.3</w:t>
            </w:r>
          </w:p>
          <w:bookmarkEnd w:id="85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Өмір туралы ғылымдар саласындағы кәсіби мамандар</w:t>
            </w:r>
            <w:r>
              <w:br/>
            </w:r>
            <w:r>
              <w:rPr>
                <w:rFonts w:ascii="Times New Roman"/>
                <w:b w:val="false"/>
                <w:i w:val="false"/>
                <w:color w:val="000000"/>
                <w:sz w:val="20"/>
              </w:rPr>
              <w:t>
Специалисты-профессионалы в области наук о жизни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60"/>
          <w:p>
            <w:pPr>
              <w:spacing w:after="20"/>
              <w:ind w:left="20"/>
              <w:jc w:val="both"/>
            </w:pPr>
            <w:r>
              <w:rPr>
                <w:rFonts w:ascii="Times New Roman"/>
                <w:b w:val="false"/>
                <w:i w:val="false"/>
                <w:color w:val="000000"/>
                <w:sz w:val="20"/>
              </w:rPr>
              <w:t>
3.1.3.1</w:t>
            </w:r>
          </w:p>
          <w:bookmarkEnd w:id="86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Биологтар, ботаниктер, зоологтар, фармакологтар және тектес қызметтердің кәсіби мамандары</w:t>
            </w:r>
            <w:r>
              <w:br/>
            </w:r>
            <w:r>
              <w:rPr>
                <w:rFonts w:ascii="Times New Roman"/>
                <w:b w:val="false"/>
                <w:i w:val="false"/>
                <w:color w:val="000000"/>
                <w:sz w:val="20"/>
              </w:rPr>
              <w:t xml:space="preserve">
Биологи, ботаники, зоологи, фармакологи и специалисты-профессионалы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61"/>
          <w:p>
            <w:pPr>
              <w:spacing w:after="20"/>
              <w:ind w:left="20"/>
              <w:jc w:val="both"/>
            </w:pPr>
            <w:r>
              <w:rPr>
                <w:rFonts w:ascii="Times New Roman"/>
                <w:b w:val="false"/>
                <w:i w:val="false"/>
                <w:color w:val="000000"/>
                <w:sz w:val="20"/>
              </w:rPr>
              <w:t>
3.1.3.2</w:t>
            </w:r>
          </w:p>
          <w:bookmarkEnd w:id="86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 саласындағы кәсіби мамандар</w:t>
            </w:r>
            <w:r>
              <w:br/>
            </w:r>
            <w:r>
              <w:rPr>
                <w:rFonts w:ascii="Times New Roman"/>
                <w:b w:val="false"/>
                <w:i w:val="false"/>
                <w:color w:val="000000"/>
                <w:sz w:val="20"/>
              </w:rPr>
              <w:t xml:space="preserve">
Специалисты-профессионалы в области сельского, лесного и рыбного хозяйства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62"/>
          <w:p>
            <w:pPr>
              <w:spacing w:after="20"/>
              <w:ind w:left="20"/>
              <w:jc w:val="both"/>
            </w:pPr>
            <w:r>
              <w:rPr>
                <w:rFonts w:ascii="Times New Roman"/>
                <w:b w:val="false"/>
                <w:i w:val="false"/>
                <w:color w:val="000000"/>
                <w:sz w:val="20"/>
              </w:rPr>
              <w:t>
3.1.3.3</w:t>
            </w:r>
          </w:p>
          <w:bookmarkEnd w:id="86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 саласындағы кәсіби мамандар</w:t>
            </w:r>
            <w:r>
              <w:br/>
            </w:r>
            <w:r>
              <w:rPr>
                <w:rFonts w:ascii="Times New Roman"/>
                <w:b w:val="false"/>
                <w:i w:val="false"/>
                <w:color w:val="000000"/>
                <w:sz w:val="20"/>
              </w:rPr>
              <w:t>
Специалисты-профессионалы в области защиты окружающей среды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63"/>
          <w:p>
            <w:pPr>
              <w:spacing w:after="20"/>
              <w:ind w:left="20"/>
              <w:jc w:val="both"/>
            </w:pPr>
            <w:r>
              <w:rPr>
                <w:rFonts w:ascii="Times New Roman"/>
                <w:b w:val="false"/>
                <w:i w:val="false"/>
                <w:color w:val="000000"/>
                <w:sz w:val="20"/>
              </w:rPr>
              <w:t>
3.1.4</w:t>
            </w:r>
          </w:p>
          <w:bookmarkEnd w:id="86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Инженер-электротехниктерді қоспағанда, техника</w:t>
            </w:r>
            <w:r>
              <w:br/>
            </w:r>
            <w:r>
              <w:rPr>
                <w:rFonts w:ascii="Times New Roman"/>
                <w:b w:val="false"/>
                <w:i w:val="false"/>
                <w:color w:val="000000"/>
                <w:sz w:val="20"/>
              </w:rPr>
              <w:t>
</w:t>
            </w:r>
            <w:r>
              <w:rPr>
                <w:rFonts w:ascii="Times New Roman"/>
                <w:b/>
                <w:i w:val="false"/>
                <w:color w:val="000000"/>
                <w:sz w:val="20"/>
              </w:rPr>
              <w:t>саласындағы кәсіби мамандар</w:t>
            </w:r>
            <w:r>
              <w:br/>
            </w:r>
            <w:r>
              <w:rPr>
                <w:rFonts w:ascii="Times New Roman"/>
                <w:b w:val="false"/>
                <w:i w:val="false"/>
                <w:color w:val="000000"/>
                <w:sz w:val="20"/>
              </w:rPr>
              <w:t>
Специалисты-профессионалы в области техники, исключая инженеров-электротехников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64"/>
          <w:p>
            <w:pPr>
              <w:spacing w:after="20"/>
              <w:ind w:left="20"/>
              <w:jc w:val="both"/>
            </w:pPr>
            <w:r>
              <w:rPr>
                <w:rFonts w:ascii="Times New Roman"/>
                <w:b w:val="false"/>
                <w:i w:val="false"/>
                <w:color w:val="000000"/>
                <w:sz w:val="20"/>
              </w:rPr>
              <w:t>
3.1.4.1</w:t>
            </w:r>
          </w:p>
          <w:bookmarkEnd w:id="86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инженерлері, оның ішінде өнім жөніндегі инжинерлер</w:t>
            </w:r>
            <w:r>
              <w:br/>
            </w:r>
            <w:r>
              <w:rPr>
                <w:rFonts w:ascii="Times New Roman"/>
                <w:b w:val="false"/>
                <w:i w:val="false"/>
                <w:color w:val="000000"/>
                <w:sz w:val="20"/>
              </w:rPr>
              <w:t xml:space="preserve">
Производственные инженеры, в т.ч. по продукции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65"/>
          <w:p>
            <w:pPr>
              <w:spacing w:after="20"/>
              <w:ind w:left="20"/>
              <w:jc w:val="both"/>
            </w:pPr>
            <w:r>
              <w:rPr>
                <w:rFonts w:ascii="Times New Roman"/>
                <w:b w:val="false"/>
                <w:i w:val="false"/>
                <w:color w:val="000000"/>
                <w:sz w:val="20"/>
              </w:rPr>
              <w:t>
3.1.4.2</w:t>
            </w:r>
          </w:p>
          <w:bookmarkEnd w:id="86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Инженер-құрылысшылар</w:t>
            </w:r>
            <w:r>
              <w:br/>
            </w:r>
            <w:r>
              <w:rPr>
                <w:rFonts w:ascii="Times New Roman"/>
                <w:b w:val="false"/>
                <w:i w:val="false"/>
                <w:color w:val="000000"/>
                <w:sz w:val="20"/>
              </w:rPr>
              <w:t xml:space="preserve">
Инженеры-строители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66"/>
          <w:p>
            <w:pPr>
              <w:spacing w:after="20"/>
              <w:ind w:left="20"/>
              <w:jc w:val="both"/>
            </w:pPr>
            <w:r>
              <w:rPr>
                <w:rFonts w:ascii="Times New Roman"/>
                <w:b w:val="false"/>
                <w:i w:val="false"/>
                <w:color w:val="000000"/>
                <w:sz w:val="20"/>
              </w:rPr>
              <w:t>
3.1.4.3</w:t>
            </w:r>
          </w:p>
          <w:bookmarkEnd w:id="86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 жөніндегі инженерлер</w:t>
            </w:r>
            <w:r>
              <w:br/>
            </w:r>
            <w:r>
              <w:rPr>
                <w:rFonts w:ascii="Times New Roman"/>
                <w:b w:val="false"/>
                <w:i w:val="false"/>
                <w:color w:val="000000"/>
                <w:sz w:val="20"/>
              </w:rPr>
              <w:t xml:space="preserve">
Инженеры по охране окружающей среды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67"/>
          <w:p>
            <w:pPr>
              <w:spacing w:after="20"/>
              <w:ind w:left="20"/>
              <w:jc w:val="both"/>
            </w:pPr>
            <w:r>
              <w:rPr>
                <w:rFonts w:ascii="Times New Roman"/>
                <w:b w:val="false"/>
                <w:i w:val="false"/>
                <w:color w:val="000000"/>
                <w:sz w:val="20"/>
              </w:rPr>
              <w:t>
3.1.4.4</w:t>
            </w:r>
          </w:p>
          <w:bookmarkEnd w:id="86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Инженер-механиктер</w:t>
            </w:r>
            <w:r>
              <w:br/>
            </w:r>
            <w:r>
              <w:rPr>
                <w:rFonts w:ascii="Times New Roman"/>
                <w:b w:val="false"/>
                <w:i w:val="false"/>
                <w:color w:val="000000"/>
                <w:sz w:val="20"/>
              </w:rPr>
              <w:t xml:space="preserve">
Инженеры-механики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68"/>
          <w:p>
            <w:pPr>
              <w:spacing w:after="20"/>
              <w:ind w:left="20"/>
              <w:jc w:val="both"/>
            </w:pPr>
            <w:r>
              <w:rPr>
                <w:rFonts w:ascii="Times New Roman"/>
                <w:b w:val="false"/>
                <w:i w:val="false"/>
                <w:color w:val="000000"/>
                <w:sz w:val="20"/>
              </w:rPr>
              <w:t>
3.1.4.5</w:t>
            </w:r>
          </w:p>
          <w:bookmarkEnd w:id="86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Инженер-химиктер</w:t>
            </w:r>
            <w:r>
              <w:br/>
            </w:r>
            <w:r>
              <w:rPr>
                <w:rFonts w:ascii="Times New Roman"/>
                <w:b w:val="false"/>
                <w:i w:val="false"/>
                <w:color w:val="000000"/>
                <w:sz w:val="20"/>
              </w:rPr>
              <w:t xml:space="preserve">
Инженеры-химики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69"/>
          <w:p>
            <w:pPr>
              <w:spacing w:after="20"/>
              <w:ind w:left="20"/>
              <w:jc w:val="both"/>
            </w:pPr>
            <w:r>
              <w:rPr>
                <w:rFonts w:ascii="Times New Roman"/>
                <w:b w:val="false"/>
                <w:i w:val="false"/>
                <w:color w:val="000000"/>
                <w:sz w:val="20"/>
              </w:rPr>
              <w:t>
3.1.4.6</w:t>
            </w:r>
          </w:p>
          <w:bookmarkEnd w:id="86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w:t>
            </w:r>
            <w:r>
              <w:rPr>
                <w:rFonts w:ascii="Times New Roman"/>
                <w:b w:val="false"/>
                <w:i w:val="false"/>
                <w:color w:val="000000"/>
                <w:sz w:val="20"/>
              </w:rPr>
              <w:t xml:space="preserve"> </w:t>
            </w:r>
            <w:r>
              <w:rPr>
                <w:rFonts w:ascii="Times New Roman"/>
                <w:b/>
                <w:i w:val="false"/>
                <w:color w:val="000000"/>
                <w:sz w:val="20"/>
              </w:rPr>
              <w:t>инженерлері,</w:t>
            </w:r>
            <w:r>
              <w:rPr>
                <w:rFonts w:ascii="Times New Roman"/>
                <w:b w:val="false"/>
                <w:i w:val="false"/>
                <w:color w:val="000000"/>
                <w:sz w:val="20"/>
              </w:rPr>
              <w:t xml:space="preserve"> </w:t>
            </w:r>
            <w:r>
              <w:rPr>
                <w:rFonts w:ascii="Times New Roman"/>
                <w:b/>
                <w:i w:val="false"/>
                <w:color w:val="000000"/>
                <w:sz w:val="20"/>
              </w:rPr>
              <w:t>металлургтер және тектес қызметтер саласындағы кәсіби мамандар</w:t>
            </w:r>
            <w:r>
              <w:br/>
            </w:r>
            <w:r>
              <w:rPr>
                <w:rFonts w:ascii="Times New Roman"/>
                <w:b w:val="false"/>
                <w:i w:val="false"/>
                <w:color w:val="000000"/>
                <w:sz w:val="20"/>
              </w:rPr>
              <w:t xml:space="preserve">
Горные инженеры, металлурги и специалисты-профессионалы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70"/>
          <w:p>
            <w:pPr>
              <w:spacing w:after="20"/>
              <w:ind w:left="20"/>
              <w:jc w:val="both"/>
            </w:pPr>
            <w:r>
              <w:rPr>
                <w:rFonts w:ascii="Times New Roman"/>
                <w:b w:val="false"/>
                <w:i w:val="false"/>
                <w:color w:val="000000"/>
                <w:sz w:val="20"/>
              </w:rPr>
              <w:t>
3.1.4.7</w:t>
            </w:r>
          </w:p>
          <w:bookmarkEnd w:id="87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ісі инженерлері</w:t>
            </w:r>
            <w:r>
              <w:br/>
            </w:r>
            <w:r>
              <w:rPr>
                <w:rFonts w:ascii="Times New Roman"/>
                <w:b w:val="false"/>
                <w:i w:val="false"/>
                <w:color w:val="000000"/>
                <w:sz w:val="20"/>
              </w:rPr>
              <w:t>
Инженеры нефтегазового дела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71"/>
          <w:p>
            <w:pPr>
              <w:spacing w:after="20"/>
              <w:ind w:left="20"/>
              <w:jc w:val="both"/>
            </w:pPr>
            <w:r>
              <w:rPr>
                <w:rFonts w:ascii="Times New Roman"/>
                <w:b w:val="false"/>
                <w:i w:val="false"/>
                <w:color w:val="000000"/>
                <w:sz w:val="20"/>
              </w:rPr>
              <w:t>
3.1.4.8</w:t>
            </w:r>
          </w:p>
          <w:bookmarkEnd w:id="87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Инженер-электротехниктерді қоспағанда, б.т.к. техника саласындағы кәсіби мамандар</w:t>
            </w:r>
            <w:r>
              <w:br/>
            </w:r>
            <w:r>
              <w:rPr>
                <w:rFonts w:ascii="Times New Roman"/>
                <w:b w:val="false"/>
                <w:i w:val="false"/>
                <w:color w:val="000000"/>
                <w:sz w:val="20"/>
              </w:rPr>
              <w:t xml:space="preserve">
Специалисты-профессионалы в области техники, исключая инженеров-электротехников, н.в.д.г.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72"/>
          <w:p>
            <w:pPr>
              <w:spacing w:after="20"/>
              <w:ind w:left="20"/>
              <w:jc w:val="both"/>
            </w:pPr>
            <w:r>
              <w:rPr>
                <w:rFonts w:ascii="Times New Roman"/>
                <w:b w:val="false"/>
                <w:i w:val="false"/>
                <w:color w:val="000000"/>
                <w:sz w:val="20"/>
              </w:rPr>
              <w:t>
3.1.5</w:t>
            </w:r>
          </w:p>
          <w:bookmarkEnd w:id="87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Инженер-электротехниктер</w:t>
            </w:r>
            <w:r>
              <w:br/>
            </w:r>
            <w:r>
              <w:rPr>
                <w:rFonts w:ascii="Times New Roman"/>
                <w:b w:val="false"/>
                <w:i w:val="false"/>
                <w:color w:val="000000"/>
                <w:sz w:val="20"/>
              </w:rPr>
              <w:t xml:space="preserve">
Инженеры-электротехники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73"/>
          <w:p>
            <w:pPr>
              <w:spacing w:after="20"/>
              <w:ind w:left="20"/>
              <w:jc w:val="both"/>
            </w:pPr>
            <w:r>
              <w:rPr>
                <w:rFonts w:ascii="Times New Roman"/>
                <w:b w:val="false"/>
                <w:i w:val="false"/>
                <w:color w:val="000000"/>
                <w:sz w:val="20"/>
              </w:rPr>
              <w:t>
3.1.5.1</w:t>
            </w:r>
          </w:p>
          <w:bookmarkEnd w:id="87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Инженер-электриктер</w:t>
            </w:r>
            <w:r>
              <w:br/>
            </w:r>
            <w:r>
              <w:rPr>
                <w:rFonts w:ascii="Times New Roman"/>
                <w:b w:val="false"/>
                <w:i w:val="false"/>
                <w:color w:val="000000"/>
                <w:sz w:val="20"/>
              </w:rPr>
              <w:t xml:space="preserve">
Инженеры-электрики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74"/>
          <w:p>
            <w:pPr>
              <w:spacing w:after="20"/>
              <w:ind w:left="20"/>
              <w:jc w:val="both"/>
            </w:pPr>
            <w:r>
              <w:rPr>
                <w:rFonts w:ascii="Times New Roman"/>
                <w:b w:val="false"/>
                <w:i w:val="false"/>
                <w:color w:val="000000"/>
                <w:sz w:val="20"/>
              </w:rPr>
              <w:t>
3.1.5.2</w:t>
            </w:r>
          </w:p>
          <w:bookmarkEnd w:id="87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Инженер-электрониктер</w:t>
            </w:r>
            <w:r>
              <w:br/>
            </w:r>
            <w:r>
              <w:rPr>
                <w:rFonts w:ascii="Times New Roman"/>
                <w:b w:val="false"/>
                <w:i w:val="false"/>
                <w:color w:val="000000"/>
                <w:sz w:val="20"/>
              </w:rPr>
              <w:t>
Инженеры-электроники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75"/>
          <w:p>
            <w:pPr>
              <w:spacing w:after="20"/>
              <w:ind w:left="20"/>
              <w:jc w:val="both"/>
            </w:pPr>
            <w:r>
              <w:rPr>
                <w:rFonts w:ascii="Times New Roman"/>
                <w:b w:val="false"/>
                <w:i w:val="false"/>
                <w:color w:val="000000"/>
                <w:sz w:val="20"/>
              </w:rPr>
              <w:t>
3.1.5.3</w:t>
            </w:r>
          </w:p>
          <w:bookmarkEnd w:id="87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Телекоммуникациялар және телерадиотарату жөніндегі инженерлер</w:t>
            </w:r>
            <w:r>
              <w:br/>
            </w:r>
            <w:r>
              <w:rPr>
                <w:rFonts w:ascii="Times New Roman"/>
                <w:b w:val="false"/>
                <w:i w:val="false"/>
                <w:color w:val="000000"/>
                <w:sz w:val="20"/>
              </w:rPr>
              <w:t xml:space="preserve">
Инженеры по телекоммуникациям и телерадиовещанию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76"/>
          <w:p>
            <w:pPr>
              <w:spacing w:after="20"/>
              <w:ind w:left="20"/>
              <w:jc w:val="both"/>
            </w:pPr>
            <w:r>
              <w:rPr>
                <w:rFonts w:ascii="Times New Roman"/>
                <w:b w:val="false"/>
                <w:i w:val="false"/>
                <w:color w:val="000000"/>
                <w:sz w:val="20"/>
              </w:rPr>
              <w:t>
3.1.6</w:t>
            </w:r>
          </w:p>
          <w:bookmarkEnd w:id="87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Сәулетшілер, жобалаушылар, геодезистер және</w:t>
            </w:r>
            <w:r>
              <w:br/>
            </w:r>
            <w:r>
              <w:rPr>
                <w:rFonts w:ascii="Times New Roman"/>
                <w:b w:val="false"/>
                <w:i w:val="false"/>
                <w:color w:val="000000"/>
                <w:sz w:val="20"/>
              </w:rPr>
              <w:t>
</w:t>
            </w:r>
            <w:r>
              <w:rPr>
                <w:rFonts w:ascii="Times New Roman"/>
                <w:b/>
                <w:i w:val="false"/>
                <w:color w:val="000000"/>
                <w:sz w:val="20"/>
              </w:rPr>
              <w:t>дизайнерлер</w:t>
            </w:r>
            <w:r>
              <w:br/>
            </w:r>
            <w:r>
              <w:rPr>
                <w:rFonts w:ascii="Times New Roman"/>
                <w:b w:val="false"/>
                <w:i w:val="false"/>
                <w:color w:val="000000"/>
                <w:sz w:val="20"/>
              </w:rPr>
              <w:t xml:space="preserve">
Архитекторы, проектировщики, геодезисты и дизайнеры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77"/>
          <w:p>
            <w:pPr>
              <w:spacing w:after="20"/>
              <w:ind w:left="20"/>
              <w:jc w:val="both"/>
            </w:pPr>
            <w:r>
              <w:rPr>
                <w:rFonts w:ascii="Times New Roman"/>
                <w:b w:val="false"/>
                <w:i w:val="false"/>
                <w:color w:val="000000"/>
                <w:sz w:val="20"/>
              </w:rPr>
              <w:t>
3.1.6.1</w:t>
            </w:r>
          </w:p>
          <w:bookmarkEnd w:id="87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мен құрылыстар сәулетшілері</w:t>
            </w:r>
            <w:r>
              <w:br/>
            </w:r>
            <w:r>
              <w:rPr>
                <w:rFonts w:ascii="Times New Roman"/>
                <w:b w:val="false"/>
                <w:i w:val="false"/>
                <w:color w:val="000000"/>
                <w:sz w:val="20"/>
              </w:rPr>
              <w:t xml:space="preserve">
Архитекторы зданий и сооружений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78"/>
          <w:p>
            <w:pPr>
              <w:spacing w:after="20"/>
              <w:ind w:left="20"/>
              <w:jc w:val="both"/>
            </w:pPr>
            <w:r>
              <w:rPr>
                <w:rFonts w:ascii="Times New Roman"/>
                <w:b w:val="false"/>
                <w:i w:val="false"/>
                <w:color w:val="000000"/>
                <w:sz w:val="20"/>
              </w:rPr>
              <w:t>
3.1.6.2</w:t>
            </w:r>
          </w:p>
          <w:bookmarkEnd w:id="87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Ландшафтық сәулетшілер</w:t>
            </w:r>
            <w:r>
              <w:br/>
            </w:r>
            <w:r>
              <w:rPr>
                <w:rFonts w:ascii="Times New Roman"/>
                <w:b w:val="false"/>
                <w:i w:val="false"/>
                <w:color w:val="000000"/>
                <w:sz w:val="20"/>
              </w:rPr>
              <w:t>
Ландшафтные архитекторы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79"/>
          <w:p>
            <w:pPr>
              <w:spacing w:after="20"/>
              <w:ind w:left="20"/>
              <w:jc w:val="both"/>
            </w:pPr>
            <w:r>
              <w:rPr>
                <w:rFonts w:ascii="Times New Roman"/>
                <w:b w:val="false"/>
                <w:i w:val="false"/>
                <w:color w:val="000000"/>
                <w:sz w:val="20"/>
              </w:rPr>
              <w:t>
3.1.6.3</w:t>
            </w:r>
          </w:p>
          <w:bookmarkEnd w:id="87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тауарлары мен өнеркәсіптік өнім дизайнерлері</w:t>
            </w:r>
            <w:r>
              <w:br/>
            </w:r>
            <w:r>
              <w:rPr>
                <w:rFonts w:ascii="Times New Roman"/>
                <w:b w:val="false"/>
                <w:i w:val="false"/>
                <w:color w:val="000000"/>
                <w:sz w:val="20"/>
              </w:rPr>
              <w:t xml:space="preserve">
Дизайнеры потребительских товаров и промышленной продукции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80"/>
          <w:p>
            <w:pPr>
              <w:spacing w:after="20"/>
              <w:ind w:left="20"/>
              <w:jc w:val="both"/>
            </w:pPr>
            <w:r>
              <w:rPr>
                <w:rFonts w:ascii="Times New Roman"/>
                <w:b w:val="false"/>
                <w:i w:val="false"/>
                <w:color w:val="000000"/>
                <w:sz w:val="20"/>
              </w:rPr>
              <w:t>
3.1.6.4</w:t>
            </w:r>
          </w:p>
          <w:bookmarkEnd w:id="88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Жобалаушылар-қала құрылысшылары және басқа жобалаушылар</w:t>
            </w:r>
            <w:r>
              <w:br/>
            </w:r>
            <w:r>
              <w:rPr>
                <w:rFonts w:ascii="Times New Roman"/>
                <w:b w:val="false"/>
                <w:i w:val="false"/>
                <w:color w:val="000000"/>
                <w:sz w:val="20"/>
              </w:rPr>
              <w:t>
Проектировщики-градостроители и другие проектировщики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81"/>
          <w:p>
            <w:pPr>
              <w:spacing w:after="20"/>
              <w:ind w:left="20"/>
              <w:jc w:val="both"/>
            </w:pPr>
            <w:r>
              <w:rPr>
                <w:rFonts w:ascii="Times New Roman"/>
                <w:b w:val="false"/>
                <w:i w:val="false"/>
                <w:color w:val="000000"/>
                <w:sz w:val="20"/>
              </w:rPr>
              <w:t>
3.1.6.5</w:t>
            </w:r>
          </w:p>
          <w:bookmarkEnd w:id="88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Геодезистер, картографтар және тектес қызметтердің кәсіби мамандары</w:t>
            </w:r>
            <w:r>
              <w:br/>
            </w:r>
            <w:r>
              <w:rPr>
                <w:rFonts w:ascii="Times New Roman"/>
                <w:b w:val="false"/>
                <w:i w:val="false"/>
                <w:color w:val="000000"/>
                <w:sz w:val="20"/>
              </w:rPr>
              <w:t xml:space="preserve">
Геодезисты, картографы и специалисты-профессионалы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82"/>
          <w:p>
            <w:pPr>
              <w:spacing w:after="20"/>
              <w:ind w:left="20"/>
              <w:jc w:val="both"/>
            </w:pPr>
            <w:r>
              <w:rPr>
                <w:rFonts w:ascii="Times New Roman"/>
                <w:b w:val="false"/>
                <w:i w:val="false"/>
                <w:color w:val="000000"/>
                <w:sz w:val="20"/>
              </w:rPr>
              <w:t>
3.1.6.6</w:t>
            </w:r>
          </w:p>
          <w:bookmarkEnd w:id="88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Графикалық және мультимедиялық дизайнерлер</w:t>
            </w:r>
            <w:r>
              <w:br/>
            </w:r>
            <w:r>
              <w:rPr>
                <w:rFonts w:ascii="Times New Roman"/>
                <w:b w:val="false"/>
                <w:i w:val="false"/>
                <w:color w:val="000000"/>
                <w:sz w:val="20"/>
              </w:rPr>
              <w:t>
Графические и мультимедийные дизайнеры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83"/>
          <w:p>
            <w:pPr>
              <w:spacing w:after="20"/>
              <w:ind w:left="20"/>
              <w:jc w:val="both"/>
            </w:pPr>
            <w:r>
              <w:rPr>
                <w:rFonts w:ascii="Times New Roman"/>
                <w:b w:val="false"/>
                <w:i w:val="false"/>
                <w:color w:val="000000"/>
                <w:sz w:val="20"/>
              </w:rPr>
              <w:t>
3.1.7</w:t>
            </w:r>
          </w:p>
          <w:bookmarkEnd w:id="88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және теңіз көлігін басқару саласындағы кәсіби</w:t>
            </w:r>
            <w:r>
              <w:br/>
            </w:r>
            <w:r>
              <w:rPr>
                <w:rFonts w:ascii="Times New Roman"/>
                <w:b w:val="false"/>
                <w:i w:val="false"/>
                <w:color w:val="000000"/>
                <w:sz w:val="20"/>
              </w:rPr>
              <w:t>
</w:t>
            </w:r>
            <w:r>
              <w:rPr>
                <w:rFonts w:ascii="Times New Roman"/>
                <w:b/>
                <w:i w:val="false"/>
                <w:color w:val="000000"/>
                <w:sz w:val="20"/>
              </w:rPr>
              <w:t>мамандар</w:t>
            </w:r>
            <w:r>
              <w:br/>
            </w:r>
            <w:r>
              <w:rPr>
                <w:rFonts w:ascii="Times New Roman"/>
                <w:b w:val="false"/>
                <w:i w:val="false"/>
                <w:color w:val="000000"/>
                <w:sz w:val="20"/>
              </w:rPr>
              <w:t>
Специалисты-профессионалы в области управления воздушным и морским транспортом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84"/>
          <w:p>
            <w:pPr>
              <w:spacing w:after="20"/>
              <w:ind w:left="20"/>
              <w:jc w:val="both"/>
            </w:pPr>
            <w:r>
              <w:rPr>
                <w:rFonts w:ascii="Times New Roman"/>
                <w:b w:val="false"/>
                <w:i w:val="false"/>
                <w:color w:val="000000"/>
                <w:sz w:val="20"/>
              </w:rPr>
              <w:t>
3.1.7.1</w:t>
            </w:r>
          </w:p>
          <w:bookmarkEnd w:id="88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 капитандары және тектес қызметтердің кәсіби мамандары</w:t>
            </w:r>
            <w:r>
              <w:br/>
            </w:r>
            <w:r>
              <w:rPr>
                <w:rFonts w:ascii="Times New Roman"/>
                <w:b w:val="false"/>
                <w:i w:val="false"/>
                <w:color w:val="000000"/>
                <w:sz w:val="20"/>
              </w:rPr>
              <w:t xml:space="preserve">
Судовые капитаны и специалисты-профессионалы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85"/>
          <w:p>
            <w:pPr>
              <w:spacing w:after="20"/>
              <w:ind w:left="20"/>
              <w:jc w:val="both"/>
            </w:pPr>
            <w:r>
              <w:rPr>
                <w:rFonts w:ascii="Times New Roman"/>
                <w:b w:val="false"/>
                <w:i w:val="false"/>
                <w:color w:val="000000"/>
                <w:sz w:val="20"/>
              </w:rPr>
              <w:t>
3.1.7.2</w:t>
            </w:r>
          </w:p>
          <w:bookmarkEnd w:id="88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Ұшақтың пилоттары және тектес қызметтердің кәсіби мамандары</w:t>
            </w:r>
            <w:r>
              <w:br/>
            </w:r>
            <w:r>
              <w:rPr>
                <w:rFonts w:ascii="Times New Roman"/>
                <w:b w:val="false"/>
                <w:i w:val="false"/>
                <w:color w:val="000000"/>
                <w:sz w:val="20"/>
              </w:rPr>
              <w:t xml:space="preserve">
Пилоты самолетов и специалисты-профессионалы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86"/>
          <w:p>
            <w:pPr>
              <w:spacing w:after="20"/>
              <w:ind w:left="20"/>
              <w:jc w:val="both"/>
            </w:pPr>
            <w:r>
              <w:rPr>
                <w:rFonts w:ascii="Times New Roman"/>
                <w:b w:val="false"/>
                <w:i w:val="false"/>
                <w:color w:val="000000"/>
                <w:sz w:val="20"/>
              </w:rPr>
              <w:t>
3.2</w:t>
            </w:r>
          </w:p>
          <w:bookmarkEnd w:id="88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кәсіби мамандар</w:t>
            </w:r>
            <w:r>
              <w:br/>
            </w:r>
            <w:r>
              <w:rPr>
                <w:rFonts w:ascii="Times New Roman"/>
                <w:b w:val="false"/>
                <w:i w:val="false"/>
                <w:color w:val="000000"/>
                <w:sz w:val="20"/>
              </w:rPr>
              <w:t xml:space="preserve">
Специалисты-профессионалы в области здравоохранения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87"/>
          <w:p>
            <w:pPr>
              <w:spacing w:after="20"/>
              <w:ind w:left="20"/>
              <w:jc w:val="both"/>
            </w:pPr>
            <w:r>
              <w:rPr>
                <w:rFonts w:ascii="Times New Roman"/>
                <w:b w:val="false"/>
                <w:i w:val="false"/>
                <w:color w:val="000000"/>
                <w:sz w:val="20"/>
              </w:rPr>
              <w:t>
3.2.1</w:t>
            </w:r>
          </w:p>
          <w:bookmarkEnd w:id="88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Емдеу және сараптама-диагностикалық қызмет саласындағы дәрігерлер мен кәсіби мамандар</w:t>
            </w:r>
            <w:r>
              <w:br/>
            </w:r>
            <w:r>
              <w:rPr>
                <w:rFonts w:ascii="Times New Roman"/>
                <w:b w:val="false"/>
                <w:i w:val="false"/>
                <w:color w:val="000000"/>
                <w:sz w:val="20"/>
              </w:rPr>
              <w:t>
Врачи и специалисты-профессионалы в области лечебной и экспертно-диагностической деятельности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88"/>
          <w:p>
            <w:pPr>
              <w:spacing w:after="20"/>
              <w:ind w:left="20"/>
              <w:jc w:val="both"/>
            </w:pPr>
            <w:r>
              <w:rPr>
                <w:rFonts w:ascii="Times New Roman"/>
                <w:b w:val="false"/>
                <w:i w:val="false"/>
                <w:color w:val="000000"/>
                <w:sz w:val="20"/>
              </w:rPr>
              <w:t>
3.2.1.1</w:t>
            </w:r>
          </w:p>
          <w:bookmarkEnd w:id="88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Дәрігерлер (1)</w:t>
            </w:r>
            <w:r>
              <w:br/>
            </w:r>
            <w:r>
              <w:rPr>
                <w:rFonts w:ascii="Times New Roman"/>
                <w:b w:val="false"/>
                <w:i w:val="false"/>
                <w:color w:val="000000"/>
                <w:sz w:val="20"/>
              </w:rPr>
              <w:t>
Врачи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89"/>
          <w:p>
            <w:pPr>
              <w:spacing w:after="20"/>
              <w:ind w:left="20"/>
              <w:jc w:val="both"/>
            </w:pPr>
            <w:r>
              <w:rPr>
                <w:rFonts w:ascii="Times New Roman"/>
                <w:b w:val="false"/>
                <w:i w:val="false"/>
                <w:color w:val="000000"/>
                <w:sz w:val="20"/>
              </w:rPr>
              <w:t>
3.2.1.2</w:t>
            </w:r>
          </w:p>
          <w:bookmarkEnd w:id="88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Дәрігерлер (2)</w:t>
            </w:r>
            <w:r>
              <w:br/>
            </w:r>
            <w:r>
              <w:rPr>
                <w:rFonts w:ascii="Times New Roman"/>
                <w:b w:val="false"/>
                <w:i w:val="false"/>
                <w:color w:val="000000"/>
                <w:sz w:val="20"/>
              </w:rPr>
              <w:t>
Врачи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90"/>
          <w:p>
            <w:pPr>
              <w:spacing w:after="20"/>
              <w:ind w:left="20"/>
              <w:jc w:val="both"/>
            </w:pPr>
            <w:r>
              <w:rPr>
                <w:rFonts w:ascii="Times New Roman"/>
                <w:b w:val="false"/>
                <w:i w:val="false"/>
                <w:color w:val="000000"/>
                <w:sz w:val="20"/>
              </w:rPr>
              <w:t>
3.2.1.3</w:t>
            </w:r>
          </w:p>
          <w:bookmarkEnd w:id="89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Дәрігерлер (3)</w:t>
            </w:r>
            <w:r>
              <w:br/>
            </w:r>
            <w:r>
              <w:rPr>
                <w:rFonts w:ascii="Times New Roman"/>
                <w:b w:val="false"/>
                <w:i w:val="false"/>
                <w:color w:val="000000"/>
                <w:sz w:val="20"/>
              </w:rPr>
              <w:t>
Врачи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91"/>
          <w:p>
            <w:pPr>
              <w:spacing w:after="20"/>
              <w:ind w:left="20"/>
              <w:jc w:val="both"/>
            </w:pPr>
            <w:r>
              <w:rPr>
                <w:rFonts w:ascii="Times New Roman"/>
                <w:b w:val="false"/>
                <w:i w:val="false"/>
                <w:color w:val="000000"/>
                <w:sz w:val="20"/>
              </w:rPr>
              <w:t>
3.2.1.4</w:t>
            </w:r>
          </w:p>
          <w:bookmarkEnd w:id="89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Дәрігерлер (4)</w:t>
            </w:r>
            <w:r>
              <w:br/>
            </w:r>
            <w:r>
              <w:rPr>
                <w:rFonts w:ascii="Times New Roman"/>
                <w:b w:val="false"/>
                <w:i w:val="false"/>
                <w:color w:val="000000"/>
                <w:sz w:val="20"/>
              </w:rPr>
              <w:t>
Врачи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92"/>
          <w:p>
            <w:pPr>
              <w:spacing w:after="20"/>
              <w:ind w:left="20"/>
              <w:jc w:val="both"/>
            </w:pPr>
            <w:r>
              <w:rPr>
                <w:rFonts w:ascii="Times New Roman"/>
                <w:b w:val="false"/>
                <w:i w:val="false"/>
                <w:color w:val="000000"/>
                <w:sz w:val="20"/>
              </w:rPr>
              <w:t>
3.2.1.5</w:t>
            </w:r>
          </w:p>
          <w:bookmarkEnd w:id="89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Дәрігерлер (5)</w:t>
            </w:r>
            <w:r>
              <w:br/>
            </w:r>
            <w:r>
              <w:rPr>
                <w:rFonts w:ascii="Times New Roman"/>
                <w:b w:val="false"/>
                <w:i w:val="false"/>
                <w:color w:val="000000"/>
                <w:sz w:val="20"/>
              </w:rPr>
              <w:t>
Врачи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893"/>
          <w:p>
            <w:pPr>
              <w:spacing w:after="20"/>
              <w:ind w:left="20"/>
              <w:jc w:val="both"/>
            </w:pPr>
            <w:r>
              <w:rPr>
                <w:rFonts w:ascii="Times New Roman"/>
                <w:b w:val="false"/>
                <w:i w:val="false"/>
                <w:color w:val="000000"/>
                <w:sz w:val="20"/>
              </w:rPr>
              <w:t>
3.2.1.6</w:t>
            </w:r>
          </w:p>
          <w:bookmarkEnd w:id="89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Сараптамалық-диагностикалық қызмет саласындағы дәрігерлер мен кәсіби мамандар</w:t>
            </w:r>
            <w:r>
              <w:br/>
            </w:r>
            <w:r>
              <w:rPr>
                <w:rFonts w:ascii="Times New Roman"/>
                <w:b w:val="false"/>
                <w:i w:val="false"/>
                <w:color w:val="000000"/>
                <w:sz w:val="20"/>
              </w:rPr>
              <w:t xml:space="preserve">
Специалисты-профессионалы в области экспертно-диагностической деятельности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94"/>
          <w:p>
            <w:pPr>
              <w:spacing w:after="20"/>
              <w:ind w:left="20"/>
              <w:jc w:val="both"/>
            </w:pPr>
            <w:r>
              <w:rPr>
                <w:rFonts w:ascii="Times New Roman"/>
                <w:b w:val="false"/>
                <w:i w:val="false"/>
                <w:color w:val="000000"/>
                <w:sz w:val="20"/>
              </w:rPr>
              <w:t>
3.2.1.7</w:t>
            </w:r>
          </w:p>
          <w:bookmarkEnd w:id="89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Хирургия саласындағы дәрігерлер</w:t>
            </w:r>
            <w:r>
              <w:br/>
            </w:r>
            <w:r>
              <w:rPr>
                <w:rFonts w:ascii="Times New Roman"/>
                <w:b w:val="false"/>
                <w:i w:val="false"/>
                <w:color w:val="000000"/>
                <w:sz w:val="20"/>
              </w:rPr>
              <w:t xml:space="preserve">
Врачи в области хирургии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95"/>
          <w:p>
            <w:pPr>
              <w:spacing w:after="20"/>
              <w:ind w:left="20"/>
              <w:jc w:val="both"/>
            </w:pPr>
            <w:r>
              <w:rPr>
                <w:rFonts w:ascii="Times New Roman"/>
                <w:b w:val="false"/>
                <w:i w:val="false"/>
                <w:color w:val="000000"/>
                <w:sz w:val="20"/>
              </w:rPr>
              <w:t>
3.2.2</w:t>
            </w:r>
          </w:p>
          <w:bookmarkEnd w:id="89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Мейіргер ісі саласындағы кәсіби мамандар</w:t>
            </w:r>
            <w:r>
              <w:br/>
            </w:r>
            <w:r>
              <w:rPr>
                <w:rFonts w:ascii="Times New Roman"/>
                <w:b w:val="false"/>
                <w:i w:val="false"/>
                <w:color w:val="000000"/>
                <w:sz w:val="20"/>
              </w:rPr>
              <w:t xml:space="preserve">
Cпециалисты-профессионалы в области сестринского дела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96"/>
          <w:p>
            <w:pPr>
              <w:spacing w:after="20"/>
              <w:ind w:left="20"/>
              <w:jc w:val="both"/>
            </w:pPr>
            <w:r>
              <w:rPr>
                <w:rFonts w:ascii="Times New Roman"/>
                <w:b w:val="false"/>
                <w:i w:val="false"/>
                <w:color w:val="000000"/>
                <w:sz w:val="20"/>
              </w:rPr>
              <w:t>
3.2.3</w:t>
            </w:r>
          </w:p>
          <w:bookmarkEnd w:id="89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Дәстүрлі және дәстүрлі емес медицинаның кәсіби мамандары мен дәрігерлері</w:t>
            </w:r>
            <w:r>
              <w:br/>
            </w:r>
            <w:r>
              <w:rPr>
                <w:rFonts w:ascii="Times New Roman"/>
                <w:b w:val="false"/>
                <w:i w:val="false"/>
                <w:color w:val="000000"/>
                <w:sz w:val="20"/>
              </w:rPr>
              <w:t xml:space="preserve">
Врачи и специалисты-профессионалы традиционной и нетрадиционной медицины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97"/>
          <w:p>
            <w:pPr>
              <w:spacing w:after="20"/>
              <w:ind w:left="20"/>
              <w:jc w:val="both"/>
            </w:pPr>
            <w:r>
              <w:rPr>
                <w:rFonts w:ascii="Times New Roman"/>
                <w:b w:val="false"/>
                <w:i w:val="false"/>
                <w:color w:val="000000"/>
                <w:sz w:val="20"/>
              </w:rPr>
              <w:t>
3.2.4</w:t>
            </w:r>
          </w:p>
          <w:bookmarkEnd w:id="89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Ветеринариялық дәрігерлер</w:t>
            </w:r>
            <w:r>
              <w:br/>
            </w:r>
            <w:r>
              <w:rPr>
                <w:rFonts w:ascii="Times New Roman"/>
                <w:b w:val="false"/>
                <w:i w:val="false"/>
                <w:color w:val="000000"/>
                <w:sz w:val="20"/>
              </w:rPr>
              <w:t xml:space="preserve">
Ветеринарные врачи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98"/>
          <w:p>
            <w:pPr>
              <w:spacing w:after="20"/>
              <w:ind w:left="20"/>
              <w:jc w:val="both"/>
            </w:pPr>
            <w:r>
              <w:rPr>
                <w:rFonts w:ascii="Times New Roman"/>
                <w:b w:val="false"/>
                <w:i w:val="false"/>
                <w:color w:val="000000"/>
                <w:sz w:val="20"/>
              </w:rPr>
              <w:t>
3.2.5</w:t>
            </w:r>
          </w:p>
          <w:bookmarkEnd w:id="89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басқа кәсіби мамандар</w:t>
            </w:r>
            <w:r>
              <w:br/>
            </w:r>
            <w:r>
              <w:rPr>
                <w:rFonts w:ascii="Times New Roman"/>
                <w:b w:val="false"/>
                <w:i w:val="false"/>
                <w:color w:val="000000"/>
                <w:sz w:val="20"/>
              </w:rPr>
              <w:t xml:space="preserve">
Другие специалисты-профессионалы в области здравоохранения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99"/>
          <w:p>
            <w:pPr>
              <w:spacing w:after="20"/>
              <w:ind w:left="20"/>
              <w:jc w:val="both"/>
            </w:pPr>
            <w:r>
              <w:rPr>
                <w:rFonts w:ascii="Times New Roman"/>
                <w:b w:val="false"/>
                <w:i w:val="false"/>
                <w:color w:val="000000"/>
                <w:sz w:val="20"/>
              </w:rPr>
              <w:t>
3.2.5.1</w:t>
            </w:r>
          </w:p>
          <w:bookmarkEnd w:id="89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Стоматология саласындағы дәрігерлер</w:t>
            </w:r>
            <w:r>
              <w:br/>
            </w:r>
            <w:r>
              <w:rPr>
                <w:rFonts w:ascii="Times New Roman"/>
                <w:b w:val="false"/>
                <w:i w:val="false"/>
                <w:color w:val="000000"/>
                <w:sz w:val="20"/>
              </w:rPr>
              <w:t xml:space="preserve">
Врачи в области стоматологии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00"/>
          <w:p>
            <w:pPr>
              <w:spacing w:after="20"/>
              <w:ind w:left="20"/>
              <w:jc w:val="both"/>
            </w:pPr>
            <w:r>
              <w:rPr>
                <w:rFonts w:ascii="Times New Roman"/>
                <w:b w:val="false"/>
                <w:i w:val="false"/>
                <w:color w:val="000000"/>
                <w:sz w:val="20"/>
              </w:rPr>
              <w:t>
3.2.5.2</w:t>
            </w:r>
          </w:p>
          <w:bookmarkEnd w:id="90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Фармацевтика, дәрілік заттардың, медициналық мақсаттағы бұйымдар мен медициналық техниканың айналысы саласындағы кәсіби мамандар</w:t>
            </w:r>
            <w:r>
              <w:br/>
            </w:r>
            <w:r>
              <w:rPr>
                <w:rFonts w:ascii="Times New Roman"/>
                <w:b w:val="false"/>
                <w:i w:val="false"/>
                <w:color w:val="000000"/>
                <w:sz w:val="20"/>
              </w:rPr>
              <w:t xml:space="preserve">
Специалисты-профессионалы в области фармацевтической деятельности и обращения лекарственных средств, изделий медицинского назначения и медицинской техники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01"/>
          <w:p>
            <w:pPr>
              <w:spacing w:after="20"/>
              <w:ind w:left="20"/>
              <w:jc w:val="both"/>
            </w:pPr>
            <w:r>
              <w:rPr>
                <w:rFonts w:ascii="Times New Roman"/>
                <w:b w:val="false"/>
                <w:i w:val="false"/>
                <w:color w:val="000000"/>
                <w:sz w:val="20"/>
              </w:rPr>
              <w:t>
3.2.5.3</w:t>
            </w:r>
          </w:p>
          <w:bookmarkEnd w:id="90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Б.т.к. денсаулық сақтау саласындағы кәсіби мамандар</w:t>
            </w:r>
            <w:r>
              <w:br/>
            </w:r>
            <w:r>
              <w:rPr>
                <w:rFonts w:ascii="Times New Roman"/>
                <w:b w:val="false"/>
                <w:i w:val="false"/>
                <w:color w:val="000000"/>
                <w:sz w:val="20"/>
              </w:rPr>
              <w:t xml:space="preserve">
Специалисты-профессионалы в области здравоохранения, н.в.д.г.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02"/>
          <w:p>
            <w:pPr>
              <w:spacing w:after="20"/>
              <w:ind w:left="20"/>
              <w:jc w:val="both"/>
            </w:pPr>
            <w:r>
              <w:rPr>
                <w:rFonts w:ascii="Times New Roman"/>
                <w:b w:val="false"/>
                <w:i w:val="false"/>
                <w:color w:val="000000"/>
                <w:sz w:val="20"/>
              </w:rPr>
              <w:t>
3.3</w:t>
            </w:r>
          </w:p>
          <w:bookmarkEnd w:id="90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саласындағы кәсіби мамандар</w:t>
            </w:r>
            <w:r>
              <w:br/>
            </w:r>
            <w:r>
              <w:rPr>
                <w:rFonts w:ascii="Times New Roman"/>
                <w:b w:val="false"/>
                <w:i w:val="false"/>
                <w:color w:val="000000"/>
                <w:sz w:val="20"/>
              </w:rPr>
              <w:t xml:space="preserve">
Специалисты-профессионалы в области образования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03"/>
          <w:p>
            <w:pPr>
              <w:spacing w:after="20"/>
              <w:ind w:left="20"/>
              <w:jc w:val="both"/>
            </w:pPr>
            <w:r>
              <w:rPr>
                <w:rFonts w:ascii="Times New Roman"/>
                <w:b w:val="false"/>
                <w:i w:val="false"/>
                <w:color w:val="000000"/>
                <w:sz w:val="20"/>
              </w:rPr>
              <w:t>
3.3.1</w:t>
            </w:r>
          </w:p>
          <w:bookmarkEnd w:id="90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Университеттер мен басқа жоғарғы оқу ұйымдарының профессорлық-оқытушылық құрамы (1)</w:t>
            </w:r>
            <w:r>
              <w:br/>
            </w:r>
            <w:r>
              <w:rPr>
                <w:rFonts w:ascii="Times New Roman"/>
                <w:b w:val="false"/>
                <w:i w:val="false"/>
                <w:color w:val="000000"/>
                <w:sz w:val="20"/>
              </w:rPr>
              <w:t>
Профессорско-преподавательский состав университетов и других организаций высшего образования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04"/>
          <w:p>
            <w:pPr>
              <w:spacing w:after="20"/>
              <w:ind w:left="20"/>
              <w:jc w:val="both"/>
            </w:pPr>
            <w:r>
              <w:rPr>
                <w:rFonts w:ascii="Times New Roman"/>
                <w:b w:val="false"/>
                <w:i w:val="false"/>
                <w:color w:val="000000"/>
                <w:sz w:val="20"/>
              </w:rPr>
              <w:t>
3.3.2</w:t>
            </w:r>
          </w:p>
          <w:bookmarkEnd w:id="90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Университеттер мен басқа жоғарғы оқу ұйымдарының профессорлық-оқытушылық құрамы (2)</w:t>
            </w:r>
            <w:r>
              <w:br/>
            </w:r>
            <w:r>
              <w:rPr>
                <w:rFonts w:ascii="Times New Roman"/>
                <w:b w:val="false"/>
                <w:i w:val="false"/>
                <w:color w:val="000000"/>
                <w:sz w:val="20"/>
              </w:rPr>
              <w:t xml:space="preserve">
Профессорско-преподавательский состав университетов и других организаций высшего образования (2)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05"/>
          <w:p>
            <w:pPr>
              <w:spacing w:after="20"/>
              <w:ind w:left="20"/>
              <w:jc w:val="both"/>
            </w:pPr>
            <w:r>
              <w:rPr>
                <w:rFonts w:ascii="Times New Roman"/>
                <w:b w:val="false"/>
                <w:i w:val="false"/>
                <w:color w:val="000000"/>
                <w:sz w:val="20"/>
              </w:rPr>
              <w:t>
3.3.3</w:t>
            </w:r>
          </w:p>
          <w:bookmarkEnd w:id="90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Колледждер және техникалық және кәсіптік білім берудің басқа ұйымдарының инженерлік-педагогикалық</w:t>
            </w:r>
            <w:r>
              <w:br/>
            </w:r>
            <w:r>
              <w:rPr>
                <w:rFonts w:ascii="Times New Roman"/>
                <w:b w:val="false"/>
                <w:i w:val="false"/>
                <w:color w:val="000000"/>
                <w:sz w:val="20"/>
              </w:rPr>
              <w:t>
</w:t>
            </w:r>
            <w:r>
              <w:rPr>
                <w:rFonts w:ascii="Times New Roman"/>
                <w:b/>
                <w:i w:val="false"/>
                <w:color w:val="000000"/>
                <w:sz w:val="20"/>
              </w:rPr>
              <w:t>жұмыскерлері (1)</w:t>
            </w:r>
            <w:r>
              <w:br/>
            </w:r>
            <w:r>
              <w:rPr>
                <w:rFonts w:ascii="Times New Roman"/>
                <w:b w:val="false"/>
                <w:i w:val="false"/>
                <w:color w:val="000000"/>
                <w:sz w:val="20"/>
              </w:rPr>
              <w:t xml:space="preserve">
Инженерно-педагогические работники колледжей и других организаций технического и профессионального образования (1)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06"/>
          <w:p>
            <w:pPr>
              <w:spacing w:after="20"/>
              <w:ind w:left="20"/>
              <w:jc w:val="both"/>
            </w:pPr>
            <w:r>
              <w:rPr>
                <w:rFonts w:ascii="Times New Roman"/>
                <w:b w:val="false"/>
                <w:i w:val="false"/>
                <w:color w:val="000000"/>
                <w:sz w:val="20"/>
              </w:rPr>
              <w:t>
3.3.4</w:t>
            </w:r>
          </w:p>
          <w:bookmarkEnd w:id="90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Колледждер және техникалық және кәсіптік білім берудің басқа ұйымдарының инженерлік-педагогикалық</w:t>
            </w:r>
            <w:r>
              <w:br/>
            </w:r>
            <w:r>
              <w:rPr>
                <w:rFonts w:ascii="Times New Roman"/>
                <w:b w:val="false"/>
                <w:i w:val="false"/>
                <w:color w:val="000000"/>
                <w:sz w:val="20"/>
              </w:rPr>
              <w:t>
</w:t>
            </w:r>
            <w:r>
              <w:rPr>
                <w:rFonts w:ascii="Times New Roman"/>
                <w:b/>
                <w:i w:val="false"/>
                <w:color w:val="000000"/>
                <w:sz w:val="20"/>
              </w:rPr>
              <w:t>жұмыскерлері (2)</w:t>
            </w:r>
            <w:r>
              <w:br/>
            </w:r>
            <w:r>
              <w:rPr>
                <w:rFonts w:ascii="Times New Roman"/>
                <w:b w:val="false"/>
                <w:i w:val="false"/>
                <w:color w:val="000000"/>
                <w:sz w:val="20"/>
              </w:rPr>
              <w:t>
Инженерно-педагогические работники колледжей и других организаций технического и профессионального образования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07"/>
          <w:p>
            <w:pPr>
              <w:spacing w:after="20"/>
              <w:ind w:left="20"/>
              <w:jc w:val="both"/>
            </w:pPr>
            <w:r>
              <w:rPr>
                <w:rFonts w:ascii="Times New Roman"/>
                <w:b w:val="false"/>
                <w:i w:val="false"/>
                <w:color w:val="000000"/>
                <w:sz w:val="20"/>
              </w:rPr>
              <w:t>
3.3.5</w:t>
            </w:r>
          </w:p>
          <w:bookmarkEnd w:id="90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мектеп мұғалімдері</w:t>
            </w:r>
            <w:r>
              <w:br/>
            </w:r>
            <w:r>
              <w:rPr>
                <w:rFonts w:ascii="Times New Roman"/>
                <w:b w:val="false"/>
                <w:i w:val="false"/>
                <w:color w:val="000000"/>
                <w:sz w:val="20"/>
              </w:rPr>
              <w:t xml:space="preserve">
Учителя средней школы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08"/>
          <w:p>
            <w:pPr>
              <w:spacing w:after="20"/>
              <w:ind w:left="20"/>
              <w:jc w:val="both"/>
            </w:pPr>
            <w:r>
              <w:rPr>
                <w:rFonts w:ascii="Times New Roman"/>
                <w:b w:val="false"/>
                <w:i w:val="false"/>
                <w:color w:val="000000"/>
                <w:sz w:val="20"/>
              </w:rPr>
              <w:t>
3.3.6</w:t>
            </w:r>
          </w:p>
          <w:bookmarkEnd w:id="90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мектептегі мұғалімдер және мектепке дейінгі білім берудегі тәрбиешілер</w:t>
            </w:r>
            <w:r>
              <w:br/>
            </w:r>
            <w:r>
              <w:rPr>
                <w:rFonts w:ascii="Times New Roman"/>
                <w:b w:val="false"/>
                <w:i w:val="false"/>
                <w:color w:val="000000"/>
                <w:sz w:val="20"/>
              </w:rPr>
              <w:t xml:space="preserve">
Учителя в начальной школе и воспитатели в дошкольном образовании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09"/>
          <w:p>
            <w:pPr>
              <w:spacing w:after="20"/>
              <w:ind w:left="20"/>
              <w:jc w:val="both"/>
            </w:pPr>
            <w:r>
              <w:rPr>
                <w:rFonts w:ascii="Times New Roman"/>
                <w:b w:val="false"/>
                <w:i w:val="false"/>
                <w:color w:val="000000"/>
                <w:sz w:val="20"/>
              </w:rPr>
              <w:t>
3.3.7</w:t>
            </w:r>
          </w:p>
          <w:bookmarkEnd w:id="90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саласындағы басқа кәсіби мамандар</w:t>
            </w:r>
            <w:r>
              <w:br/>
            </w:r>
            <w:r>
              <w:rPr>
                <w:rFonts w:ascii="Times New Roman"/>
                <w:b w:val="false"/>
                <w:i w:val="false"/>
                <w:color w:val="000000"/>
                <w:sz w:val="20"/>
              </w:rPr>
              <w:t xml:space="preserve">
Другие специалисты-профессионалы в области образования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10"/>
          <w:p>
            <w:pPr>
              <w:spacing w:after="20"/>
              <w:ind w:left="20"/>
              <w:jc w:val="both"/>
            </w:pPr>
            <w:r>
              <w:rPr>
                <w:rFonts w:ascii="Times New Roman"/>
                <w:b w:val="false"/>
                <w:i w:val="false"/>
                <w:color w:val="000000"/>
                <w:sz w:val="20"/>
              </w:rPr>
              <w:t>
3.4</w:t>
            </w:r>
          </w:p>
          <w:bookmarkEnd w:id="91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және әкімшілендіру саласындағы кәсіби мамандар</w:t>
            </w:r>
            <w:r>
              <w:br/>
            </w:r>
            <w:r>
              <w:rPr>
                <w:rFonts w:ascii="Times New Roman"/>
                <w:b w:val="false"/>
                <w:i w:val="false"/>
                <w:color w:val="000000"/>
                <w:sz w:val="20"/>
              </w:rPr>
              <w:t>
Специалисты-профессионалы в сфере бизнеса и администрирования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11"/>
          <w:p>
            <w:pPr>
              <w:spacing w:after="20"/>
              <w:ind w:left="20"/>
              <w:jc w:val="both"/>
            </w:pPr>
            <w:r>
              <w:rPr>
                <w:rFonts w:ascii="Times New Roman"/>
                <w:b w:val="false"/>
                <w:i w:val="false"/>
                <w:color w:val="000000"/>
                <w:sz w:val="20"/>
              </w:rPr>
              <w:t>
3.4.1</w:t>
            </w:r>
          </w:p>
          <w:bookmarkEnd w:id="91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бейініндегі кәсіби мамандары</w:t>
            </w:r>
            <w:r>
              <w:br/>
            </w:r>
            <w:r>
              <w:rPr>
                <w:rFonts w:ascii="Times New Roman"/>
                <w:b w:val="false"/>
                <w:i w:val="false"/>
                <w:color w:val="000000"/>
                <w:sz w:val="20"/>
              </w:rPr>
              <w:t xml:space="preserve">
Специалисты-профессионалы финансового профиля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12"/>
          <w:p>
            <w:pPr>
              <w:spacing w:after="20"/>
              <w:ind w:left="20"/>
              <w:jc w:val="both"/>
            </w:pPr>
            <w:r>
              <w:rPr>
                <w:rFonts w:ascii="Times New Roman"/>
                <w:b w:val="false"/>
                <w:i w:val="false"/>
                <w:color w:val="000000"/>
                <w:sz w:val="20"/>
              </w:rPr>
              <w:t>
3.4.2</w:t>
            </w:r>
          </w:p>
          <w:bookmarkEnd w:id="91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Әкімшілендіру саласындағы кәсіби мамандар</w:t>
            </w:r>
            <w:r>
              <w:br/>
            </w:r>
            <w:r>
              <w:rPr>
                <w:rFonts w:ascii="Times New Roman"/>
                <w:b w:val="false"/>
                <w:i w:val="false"/>
                <w:color w:val="000000"/>
                <w:sz w:val="20"/>
              </w:rPr>
              <w:t>
Специалисты-профессионалы в области администрирования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13"/>
          <w:p>
            <w:pPr>
              <w:spacing w:after="20"/>
              <w:ind w:left="20"/>
              <w:jc w:val="both"/>
            </w:pPr>
            <w:r>
              <w:rPr>
                <w:rFonts w:ascii="Times New Roman"/>
                <w:b w:val="false"/>
                <w:i w:val="false"/>
                <w:color w:val="000000"/>
                <w:sz w:val="20"/>
              </w:rPr>
              <w:t>
3.4.3</w:t>
            </w:r>
          </w:p>
          <w:bookmarkEnd w:id="91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Қоғаммен байланыс, өнімді және қызметтерді өткізу және маркетинг жөніндегі кәсіби мамандар</w:t>
            </w:r>
            <w:r>
              <w:br/>
            </w:r>
            <w:r>
              <w:rPr>
                <w:rFonts w:ascii="Times New Roman"/>
                <w:b w:val="false"/>
                <w:i w:val="false"/>
                <w:color w:val="000000"/>
                <w:sz w:val="20"/>
              </w:rPr>
              <w:t xml:space="preserve">
Специалисты-профессионалы по связям с общественностью, сбыту и маркетингу продукции и услуг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14"/>
          <w:p>
            <w:pPr>
              <w:spacing w:after="20"/>
              <w:ind w:left="20"/>
              <w:jc w:val="both"/>
            </w:pPr>
            <w:r>
              <w:rPr>
                <w:rFonts w:ascii="Times New Roman"/>
                <w:b w:val="false"/>
                <w:i w:val="false"/>
                <w:color w:val="000000"/>
                <w:sz w:val="20"/>
              </w:rPr>
              <w:t>
3.5</w:t>
            </w:r>
          </w:p>
          <w:bookmarkEnd w:id="91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технологиялар (АТ) бойынша кәсіби</w:t>
            </w:r>
            <w:r>
              <w:br/>
            </w:r>
            <w:r>
              <w:rPr>
                <w:rFonts w:ascii="Times New Roman"/>
                <w:b w:val="false"/>
                <w:i w:val="false"/>
                <w:color w:val="000000"/>
                <w:sz w:val="20"/>
              </w:rPr>
              <w:t>
</w:t>
            </w:r>
            <w:r>
              <w:rPr>
                <w:rFonts w:ascii="Times New Roman"/>
                <w:b/>
                <w:i w:val="false"/>
                <w:color w:val="000000"/>
                <w:sz w:val="20"/>
              </w:rPr>
              <w:t>мамандар</w:t>
            </w:r>
            <w:r>
              <w:br/>
            </w:r>
            <w:r>
              <w:rPr>
                <w:rFonts w:ascii="Times New Roman"/>
                <w:b w:val="false"/>
                <w:i w:val="false"/>
                <w:color w:val="000000"/>
                <w:sz w:val="20"/>
              </w:rPr>
              <w:t>
Специалисты-профессионалы по информационным технологиям (ИТ)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15"/>
          <w:p>
            <w:pPr>
              <w:spacing w:after="20"/>
              <w:ind w:left="20"/>
              <w:jc w:val="both"/>
            </w:pPr>
            <w:r>
              <w:rPr>
                <w:rFonts w:ascii="Times New Roman"/>
                <w:b w:val="false"/>
                <w:i w:val="false"/>
                <w:color w:val="000000"/>
                <w:sz w:val="20"/>
              </w:rPr>
              <w:t>
3.5.1</w:t>
            </w:r>
          </w:p>
          <w:bookmarkEnd w:id="91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қамсыздандырулар мен қосымшалардың әзірлеушілері және талдаушылары</w:t>
            </w:r>
            <w:r>
              <w:br/>
            </w:r>
            <w:r>
              <w:rPr>
                <w:rFonts w:ascii="Times New Roman"/>
                <w:b w:val="false"/>
                <w:i w:val="false"/>
                <w:color w:val="000000"/>
                <w:sz w:val="20"/>
              </w:rPr>
              <w:t>
Разработчики и аналитики программного обеспечения и приложений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16"/>
          <w:p>
            <w:pPr>
              <w:spacing w:after="20"/>
              <w:ind w:left="20"/>
              <w:jc w:val="both"/>
            </w:pPr>
            <w:r>
              <w:rPr>
                <w:rFonts w:ascii="Times New Roman"/>
                <w:b w:val="false"/>
                <w:i w:val="false"/>
                <w:color w:val="000000"/>
                <w:sz w:val="20"/>
              </w:rPr>
              <w:t>
3.5.2</w:t>
            </w:r>
          </w:p>
          <w:bookmarkEnd w:id="91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Дерекқорлар және желілер жөніндегі кәсіби мамандар</w:t>
            </w:r>
            <w:r>
              <w:br/>
            </w:r>
            <w:r>
              <w:rPr>
                <w:rFonts w:ascii="Times New Roman"/>
                <w:b w:val="false"/>
                <w:i w:val="false"/>
                <w:color w:val="000000"/>
                <w:sz w:val="20"/>
              </w:rPr>
              <w:t xml:space="preserve">
Специалисты-профессионалы по базам данных и сетям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17"/>
          <w:p>
            <w:pPr>
              <w:spacing w:after="20"/>
              <w:ind w:left="20"/>
              <w:jc w:val="both"/>
            </w:pPr>
            <w:r>
              <w:rPr>
                <w:rFonts w:ascii="Times New Roman"/>
                <w:b w:val="false"/>
                <w:i w:val="false"/>
                <w:color w:val="000000"/>
                <w:sz w:val="20"/>
              </w:rPr>
              <w:t>
3.6</w:t>
            </w:r>
          </w:p>
          <w:bookmarkEnd w:id="91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гуманитарлық және мәдениет саласындағы кәсіби мамандар</w:t>
            </w:r>
            <w:r>
              <w:br/>
            </w:r>
            <w:r>
              <w:rPr>
                <w:rFonts w:ascii="Times New Roman"/>
                <w:b w:val="false"/>
                <w:i w:val="false"/>
                <w:color w:val="000000"/>
                <w:sz w:val="20"/>
              </w:rPr>
              <w:t xml:space="preserve">
Специалисты-профессионалы в области права, гуманитарных областей и культуры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18"/>
          <w:p>
            <w:pPr>
              <w:spacing w:after="20"/>
              <w:ind w:left="20"/>
              <w:jc w:val="both"/>
            </w:pPr>
            <w:r>
              <w:rPr>
                <w:rFonts w:ascii="Times New Roman"/>
                <w:b w:val="false"/>
                <w:i w:val="false"/>
                <w:color w:val="000000"/>
                <w:sz w:val="20"/>
              </w:rPr>
              <w:t>
3.6.1</w:t>
            </w:r>
          </w:p>
          <w:bookmarkEnd w:id="91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саласындағы кәсіби мамандар</w:t>
            </w:r>
            <w:r>
              <w:br/>
            </w:r>
            <w:r>
              <w:rPr>
                <w:rFonts w:ascii="Times New Roman"/>
                <w:b w:val="false"/>
                <w:i w:val="false"/>
                <w:color w:val="000000"/>
                <w:sz w:val="20"/>
              </w:rPr>
              <w:t xml:space="preserve">
Специалисты-профессионалы в области права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19"/>
          <w:p>
            <w:pPr>
              <w:spacing w:after="20"/>
              <w:ind w:left="20"/>
              <w:jc w:val="both"/>
            </w:pPr>
            <w:r>
              <w:rPr>
                <w:rFonts w:ascii="Times New Roman"/>
                <w:b w:val="false"/>
                <w:i w:val="false"/>
                <w:color w:val="000000"/>
                <w:sz w:val="20"/>
              </w:rPr>
              <w:t>
3.6.1.1</w:t>
            </w:r>
          </w:p>
          <w:bookmarkEnd w:id="91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Заңгерлер</w:t>
            </w:r>
            <w:r>
              <w:br/>
            </w:r>
            <w:r>
              <w:rPr>
                <w:rFonts w:ascii="Times New Roman"/>
                <w:b w:val="false"/>
                <w:i w:val="false"/>
                <w:color w:val="000000"/>
                <w:sz w:val="20"/>
              </w:rPr>
              <w:t xml:space="preserve">
Юристы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20"/>
          <w:p>
            <w:pPr>
              <w:spacing w:after="20"/>
              <w:ind w:left="20"/>
              <w:jc w:val="both"/>
            </w:pPr>
            <w:r>
              <w:rPr>
                <w:rFonts w:ascii="Times New Roman"/>
                <w:b w:val="false"/>
                <w:i w:val="false"/>
                <w:color w:val="000000"/>
                <w:sz w:val="20"/>
              </w:rPr>
              <w:t>
3.6.1.2</w:t>
            </w:r>
          </w:p>
          <w:bookmarkEnd w:id="92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Судьялар</w:t>
            </w:r>
            <w:r>
              <w:br/>
            </w:r>
            <w:r>
              <w:rPr>
                <w:rFonts w:ascii="Times New Roman"/>
                <w:b w:val="false"/>
                <w:i w:val="false"/>
                <w:color w:val="000000"/>
                <w:sz w:val="20"/>
              </w:rPr>
              <w:t xml:space="preserve">
Судьи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21"/>
          <w:p>
            <w:pPr>
              <w:spacing w:after="20"/>
              <w:ind w:left="20"/>
              <w:jc w:val="both"/>
            </w:pPr>
            <w:r>
              <w:rPr>
                <w:rFonts w:ascii="Times New Roman"/>
                <w:b w:val="false"/>
                <w:i w:val="false"/>
                <w:color w:val="000000"/>
                <w:sz w:val="20"/>
              </w:rPr>
              <w:t>
3.6.2</w:t>
            </w:r>
          </w:p>
          <w:bookmarkEnd w:id="92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Кітапханашылар, архивариустар және музей сақтаушылары</w:t>
            </w:r>
            <w:r>
              <w:br/>
            </w:r>
            <w:r>
              <w:rPr>
                <w:rFonts w:ascii="Times New Roman"/>
                <w:b w:val="false"/>
                <w:i w:val="false"/>
                <w:color w:val="000000"/>
                <w:sz w:val="20"/>
              </w:rPr>
              <w:t xml:space="preserve">
Библиотекари, архивариусы и хранители музеев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22"/>
          <w:p>
            <w:pPr>
              <w:spacing w:after="20"/>
              <w:ind w:left="20"/>
              <w:jc w:val="both"/>
            </w:pPr>
            <w:r>
              <w:rPr>
                <w:rFonts w:ascii="Times New Roman"/>
                <w:b w:val="false"/>
                <w:i w:val="false"/>
                <w:color w:val="000000"/>
                <w:sz w:val="20"/>
              </w:rPr>
              <w:t>
3.6.3</w:t>
            </w:r>
          </w:p>
          <w:bookmarkEnd w:id="92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Гуманитарлық сала және дін жөніндегі кәсіби мамандар</w:t>
            </w:r>
            <w:r>
              <w:br/>
            </w:r>
            <w:r>
              <w:rPr>
                <w:rFonts w:ascii="Times New Roman"/>
                <w:b w:val="false"/>
                <w:i w:val="false"/>
                <w:color w:val="000000"/>
                <w:sz w:val="20"/>
              </w:rPr>
              <w:t xml:space="preserve">
Специалисты-профессионалы гуманитарной сферы и религии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23"/>
          <w:p>
            <w:pPr>
              <w:spacing w:after="20"/>
              <w:ind w:left="20"/>
              <w:jc w:val="both"/>
            </w:pPr>
            <w:r>
              <w:rPr>
                <w:rFonts w:ascii="Times New Roman"/>
                <w:b w:val="false"/>
                <w:i w:val="false"/>
                <w:color w:val="000000"/>
                <w:sz w:val="20"/>
              </w:rPr>
              <w:t>
3.6.3.1</w:t>
            </w:r>
          </w:p>
          <w:bookmarkEnd w:id="92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Талдаушы-зерттеушілер</w:t>
            </w:r>
            <w:r>
              <w:br/>
            </w:r>
            <w:r>
              <w:rPr>
                <w:rFonts w:ascii="Times New Roman"/>
                <w:b w:val="false"/>
                <w:i w:val="false"/>
                <w:color w:val="000000"/>
                <w:sz w:val="20"/>
              </w:rPr>
              <w:t>
Аналитики-исследователи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24"/>
          <w:p>
            <w:pPr>
              <w:spacing w:after="20"/>
              <w:ind w:left="20"/>
              <w:jc w:val="both"/>
            </w:pPr>
            <w:r>
              <w:rPr>
                <w:rFonts w:ascii="Times New Roman"/>
                <w:b w:val="false"/>
                <w:i w:val="false"/>
                <w:color w:val="000000"/>
                <w:sz w:val="20"/>
              </w:rPr>
              <w:t>
3.6.3.2</w:t>
            </w:r>
          </w:p>
          <w:bookmarkEnd w:id="92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Социологтар, антропологтар және тектес қызметтердің кәсіби мамандары</w:t>
            </w:r>
            <w:r>
              <w:br/>
            </w:r>
            <w:r>
              <w:rPr>
                <w:rFonts w:ascii="Times New Roman"/>
                <w:b w:val="false"/>
                <w:i w:val="false"/>
                <w:color w:val="000000"/>
                <w:sz w:val="20"/>
              </w:rPr>
              <w:t xml:space="preserve">
Социологи, антропологи и специалисты-профессионалы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25"/>
          <w:p>
            <w:pPr>
              <w:spacing w:after="20"/>
              <w:ind w:left="20"/>
              <w:jc w:val="both"/>
            </w:pPr>
            <w:r>
              <w:rPr>
                <w:rFonts w:ascii="Times New Roman"/>
                <w:b w:val="false"/>
                <w:i w:val="false"/>
                <w:color w:val="000000"/>
                <w:sz w:val="20"/>
              </w:rPr>
              <w:t>
3.6.3.3</w:t>
            </w:r>
          </w:p>
          <w:bookmarkEnd w:id="92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Философтар, тарихшылар және саясаттанушылар</w:t>
            </w:r>
            <w:r>
              <w:br/>
            </w:r>
            <w:r>
              <w:rPr>
                <w:rFonts w:ascii="Times New Roman"/>
                <w:b w:val="false"/>
                <w:i w:val="false"/>
                <w:color w:val="000000"/>
                <w:sz w:val="20"/>
              </w:rPr>
              <w:t xml:space="preserve">
Философы, историки и политологи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26"/>
          <w:p>
            <w:pPr>
              <w:spacing w:after="20"/>
              <w:ind w:left="20"/>
              <w:jc w:val="both"/>
            </w:pPr>
            <w:r>
              <w:rPr>
                <w:rFonts w:ascii="Times New Roman"/>
                <w:b w:val="false"/>
                <w:i w:val="false"/>
                <w:color w:val="000000"/>
                <w:sz w:val="20"/>
              </w:rPr>
              <w:t>
3.6.3.4</w:t>
            </w:r>
          </w:p>
          <w:bookmarkEnd w:id="92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Психологтар</w:t>
            </w:r>
            <w:r>
              <w:br/>
            </w:r>
            <w:r>
              <w:rPr>
                <w:rFonts w:ascii="Times New Roman"/>
                <w:b w:val="false"/>
                <w:i w:val="false"/>
                <w:color w:val="000000"/>
                <w:sz w:val="20"/>
              </w:rPr>
              <w:t xml:space="preserve">
Психологи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27"/>
          <w:p>
            <w:pPr>
              <w:spacing w:after="20"/>
              <w:ind w:left="20"/>
              <w:jc w:val="both"/>
            </w:pPr>
            <w:r>
              <w:rPr>
                <w:rFonts w:ascii="Times New Roman"/>
                <w:b w:val="false"/>
                <w:i w:val="false"/>
                <w:color w:val="000000"/>
                <w:sz w:val="20"/>
              </w:rPr>
              <w:t>
3.6.3.5</w:t>
            </w:r>
          </w:p>
          <w:bookmarkEnd w:id="92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жұмысты ұйымдастыру және жүргізу саласындағы кәсіби мамандар</w:t>
            </w:r>
            <w:r>
              <w:br/>
            </w:r>
            <w:r>
              <w:rPr>
                <w:rFonts w:ascii="Times New Roman"/>
                <w:b w:val="false"/>
                <w:i w:val="false"/>
                <w:color w:val="000000"/>
                <w:sz w:val="20"/>
              </w:rPr>
              <w:t xml:space="preserve">
Специалисты-профессионалы в области организации и ведения социальной работы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28"/>
          <w:p>
            <w:pPr>
              <w:spacing w:after="20"/>
              <w:ind w:left="20"/>
              <w:jc w:val="both"/>
            </w:pPr>
            <w:r>
              <w:rPr>
                <w:rFonts w:ascii="Times New Roman"/>
                <w:b w:val="false"/>
                <w:i w:val="false"/>
                <w:color w:val="000000"/>
                <w:sz w:val="20"/>
              </w:rPr>
              <w:t>
3.6.3.6</w:t>
            </w:r>
          </w:p>
          <w:bookmarkEnd w:id="92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Діни қайраткерлер</w:t>
            </w:r>
            <w:r>
              <w:br/>
            </w:r>
            <w:r>
              <w:rPr>
                <w:rFonts w:ascii="Times New Roman"/>
                <w:b w:val="false"/>
                <w:i w:val="false"/>
                <w:color w:val="000000"/>
                <w:sz w:val="20"/>
              </w:rPr>
              <w:t xml:space="preserve">
Религиозные деятели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29"/>
          <w:p>
            <w:pPr>
              <w:spacing w:after="20"/>
              <w:ind w:left="20"/>
              <w:jc w:val="both"/>
            </w:pPr>
            <w:r>
              <w:rPr>
                <w:rFonts w:ascii="Times New Roman"/>
                <w:b w:val="false"/>
                <w:i w:val="false"/>
                <w:color w:val="000000"/>
                <w:sz w:val="20"/>
              </w:rPr>
              <w:t>
3.6.4</w:t>
            </w:r>
          </w:p>
          <w:bookmarkEnd w:id="92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Жазушылар, журналистер және лингвистер</w:t>
            </w:r>
            <w:r>
              <w:br/>
            </w:r>
            <w:r>
              <w:rPr>
                <w:rFonts w:ascii="Times New Roman"/>
                <w:b w:val="false"/>
                <w:i w:val="false"/>
                <w:color w:val="000000"/>
                <w:sz w:val="20"/>
              </w:rPr>
              <w:t xml:space="preserve">
Писатели, журналисты и лингвисты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30"/>
          <w:p>
            <w:pPr>
              <w:spacing w:after="20"/>
              <w:ind w:left="20"/>
              <w:jc w:val="both"/>
            </w:pPr>
            <w:r>
              <w:rPr>
                <w:rFonts w:ascii="Times New Roman"/>
                <w:b w:val="false"/>
                <w:i w:val="false"/>
                <w:color w:val="000000"/>
                <w:sz w:val="20"/>
              </w:rPr>
              <w:t>
3.6.5</w:t>
            </w:r>
          </w:p>
          <w:bookmarkEnd w:id="93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Суретшілер және әртістер</w:t>
            </w:r>
            <w:r>
              <w:br/>
            </w:r>
            <w:r>
              <w:rPr>
                <w:rFonts w:ascii="Times New Roman"/>
                <w:b w:val="false"/>
                <w:i w:val="false"/>
                <w:color w:val="000000"/>
                <w:sz w:val="20"/>
              </w:rPr>
              <w:t>
Художники и артисты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31"/>
          <w:p>
            <w:pPr>
              <w:spacing w:after="20"/>
              <w:ind w:left="20"/>
              <w:jc w:val="both"/>
            </w:pPr>
            <w:r>
              <w:rPr>
                <w:rFonts w:ascii="Times New Roman"/>
                <w:b w:val="false"/>
                <w:i w:val="false"/>
                <w:color w:val="000000"/>
                <w:sz w:val="20"/>
              </w:rPr>
              <w:t>
4</w:t>
            </w:r>
          </w:p>
          <w:bookmarkEnd w:id="93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 мамандар және басқа</w:t>
            </w:r>
            <w:r>
              <w:rPr>
                <w:rFonts w:ascii="Times New Roman"/>
                <w:b w:val="false"/>
                <w:i w:val="false"/>
                <w:color w:val="000000"/>
                <w:sz w:val="20"/>
              </w:rPr>
              <w:t xml:space="preserve"> </w:t>
            </w:r>
            <w:r>
              <w:rPr>
                <w:rFonts w:ascii="Times New Roman"/>
                <w:b/>
                <w:i w:val="false"/>
                <w:color w:val="000000"/>
                <w:sz w:val="20"/>
              </w:rPr>
              <w:t>да кәсіби көмекші персонал</w:t>
            </w:r>
            <w:r>
              <w:br/>
            </w:r>
            <w:r>
              <w:rPr>
                <w:rFonts w:ascii="Times New Roman"/>
                <w:b w:val="false"/>
                <w:i w:val="false"/>
                <w:color w:val="000000"/>
                <w:sz w:val="20"/>
              </w:rPr>
              <w:t xml:space="preserve">
Специалисты-техники и иной вспомогательный профессиональный персонал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32"/>
          <w:p>
            <w:pPr>
              <w:spacing w:after="20"/>
              <w:ind w:left="20"/>
              <w:jc w:val="both"/>
            </w:pPr>
            <w:r>
              <w:rPr>
                <w:rFonts w:ascii="Times New Roman"/>
                <w:b w:val="false"/>
                <w:i w:val="false"/>
                <w:color w:val="000000"/>
                <w:sz w:val="20"/>
              </w:rPr>
              <w:t>
4.1</w:t>
            </w:r>
          </w:p>
          <w:bookmarkEnd w:id="93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мен техника саласындағы техник мамандар</w:t>
            </w:r>
            <w:r>
              <w:br/>
            </w:r>
            <w:r>
              <w:rPr>
                <w:rFonts w:ascii="Times New Roman"/>
                <w:b w:val="false"/>
                <w:i w:val="false"/>
                <w:color w:val="000000"/>
                <w:sz w:val="20"/>
              </w:rPr>
              <w:t xml:space="preserve">
Специалисты-техники в области науки и техники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933"/>
          <w:p>
            <w:pPr>
              <w:spacing w:after="20"/>
              <w:ind w:left="20"/>
              <w:jc w:val="both"/>
            </w:pPr>
            <w:r>
              <w:rPr>
                <w:rFonts w:ascii="Times New Roman"/>
                <w:b w:val="false"/>
                <w:i w:val="false"/>
                <w:color w:val="000000"/>
                <w:sz w:val="20"/>
              </w:rPr>
              <w:t>
4.1.1</w:t>
            </w:r>
          </w:p>
          <w:bookmarkEnd w:id="93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Инженерлердің көмекшілері</w:t>
            </w:r>
            <w:r>
              <w:br/>
            </w:r>
            <w:r>
              <w:rPr>
                <w:rFonts w:ascii="Times New Roman"/>
                <w:b w:val="false"/>
                <w:i w:val="false"/>
                <w:color w:val="000000"/>
                <w:sz w:val="20"/>
              </w:rPr>
              <w:t xml:space="preserve">
Помощники инженеров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34"/>
          <w:p>
            <w:pPr>
              <w:spacing w:after="20"/>
              <w:ind w:left="20"/>
              <w:jc w:val="both"/>
            </w:pPr>
            <w:r>
              <w:rPr>
                <w:rFonts w:ascii="Times New Roman"/>
                <w:b w:val="false"/>
                <w:i w:val="false"/>
                <w:color w:val="000000"/>
                <w:sz w:val="20"/>
              </w:rPr>
              <w:t>
4.1.2</w:t>
            </w:r>
          </w:p>
          <w:bookmarkEnd w:id="93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 және техника ғылымдары саласындағы техниктер (1)</w:t>
            </w:r>
            <w:r>
              <w:br/>
            </w:r>
            <w:r>
              <w:rPr>
                <w:rFonts w:ascii="Times New Roman"/>
                <w:b w:val="false"/>
                <w:i w:val="false"/>
                <w:color w:val="000000"/>
                <w:sz w:val="20"/>
              </w:rPr>
              <w:t>
Техники в области физических и технических наук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35"/>
          <w:p>
            <w:pPr>
              <w:spacing w:after="20"/>
              <w:ind w:left="20"/>
              <w:jc w:val="both"/>
            </w:pPr>
            <w:r>
              <w:rPr>
                <w:rFonts w:ascii="Times New Roman"/>
                <w:b w:val="false"/>
                <w:i w:val="false"/>
                <w:color w:val="000000"/>
                <w:sz w:val="20"/>
              </w:rPr>
              <w:t>
4.1.2.1</w:t>
            </w:r>
          </w:p>
          <w:bookmarkEnd w:id="93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 және физика ғылымдары саласындағы техниктер</w:t>
            </w:r>
            <w:r>
              <w:br/>
            </w:r>
            <w:r>
              <w:rPr>
                <w:rFonts w:ascii="Times New Roman"/>
                <w:b w:val="false"/>
                <w:i w:val="false"/>
                <w:color w:val="000000"/>
                <w:sz w:val="20"/>
              </w:rPr>
              <w:t xml:space="preserve">
Техники в области химических и физических наук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36"/>
          <w:p>
            <w:pPr>
              <w:spacing w:after="20"/>
              <w:ind w:left="20"/>
              <w:jc w:val="both"/>
            </w:pPr>
            <w:r>
              <w:rPr>
                <w:rFonts w:ascii="Times New Roman"/>
                <w:b w:val="false"/>
                <w:i w:val="false"/>
                <w:color w:val="000000"/>
                <w:sz w:val="20"/>
              </w:rPr>
              <w:t>
4.1.2.2</w:t>
            </w:r>
          </w:p>
          <w:bookmarkEnd w:id="93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пен өндірістегі техниктер</w:t>
            </w:r>
            <w:r>
              <w:br/>
            </w:r>
            <w:r>
              <w:rPr>
                <w:rFonts w:ascii="Times New Roman"/>
                <w:b w:val="false"/>
                <w:i w:val="false"/>
                <w:color w:val="000000"/>
                <w:sz w:val="20"/>
              </w:rPr>
              <w:t xml:space="preserve">
Техники в промышленности и на производстве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37"/>
          <w:p>
            <w:pPr>
              <w:spacing w:after="20"/>
              <w:ind w:left="20"/>
              <w:jc w:val="both"/>
            </w:pPr>
            <w:r>
              <w:rPr>
                <w:rFonts w:ascii="Times New Roman"/>
                <w:b w:val="false"/>
                <w:i w:val="false"/>
                <w:color w:val="000000"/>
                <w:sz w:val="20"/>
              </w:rPr>
              <w:t>
4.1.2.3</w:t>
            </w:r>
          </w:p>
          <w:bookmarkEnd w:id="93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Техник-құрылысшылар</w:t>
            </w:r>
            <w:r>
              <w:br/>
            </w:r>
            <w:r>
              <w:rPr>
                <w:rFonts w:ascii="Times New Roman"/>
                <w:b w:val="false"/>
                <w:i w:val="false"/>
                <w:color w:val="000000"/>
                <w:sz w:val="20"/>
              </w:rPr>
              <w:t xml:space="preserve">
Техники-строители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38"/>
          <w:p>
            <w:pPr>
              <w:spacing w:after="20"/>
              <w:ind w:left="20"/>
              <w:jc w:val="both"/>
            </w:pPr>
            <w:r>
              <w:rPr>
                <w:rFonts w:ascii="Times New Roman"/>
                <w:b w:val="false"/>
                <w:i w:val="false"/>
                <w:color w:val="000000"/>
                <w:sz w:val="20"/>
              </w:rPr>
              <w:t>
4.1.2.4</w:t>
            </w:r>
          </w:p>
          <w:bookmarkEnd w:id="93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 жөніндегі техниктер</w:t>
            </w:r>
            <w:r>
              <w:br/>
            </w:r>
            <w:r>
              <w:rPr>
                <w:rFonts w:ascii="Times New Roman"/>
                <w:b w:val="false"/>
                <w:i w:val="false"/>
                <w:color w:val="000000"/>
                <w:sz w:val="20"/>
              </w:rPr>
              <w:t xml:space="preserve">
Техники по охране окружающей среды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939"/>
          <w:p>
            <w:pPr>
              <w:spacing w:after="20"/>
              <w:ind w:left="20"/>
              <w:jc w:val="both"/>
            </w:pPr>
            <w:r>
              <w:rPr>
                <w:rFonts w:ascii="Times New Roman"/>
                <w:b w:val="false"/>
                <w:i w:val="false"/>
                <w:color w:val="000000"/>
                <w:sz w:val="20"/>
              </w:rPr>
              <w:t>
4.1.2.5</w:t>
            </w:r>
          </w:p>
          <w:bookmarkEnd w:id="93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 жөніндегі техниктер</w:t>
            </w:r>
            <w:r>
              <w:br/>
            </w:r>
            <w:r>
              <w:rPr>
                <w:rFonts w:ascii="Times New Roman"/>
                <w:b w:val="false"/>
                <w:i w:val="false"/>
                <w:color w:val="000000"/>
                <w:sz w:val="20"/>
              </w:rPr>
              <w:t xml:space="preserve">
Техники-механики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940"/>
          <w:p>
            <w:pPr>
              <w:spacing w:after="20"/>
              <w:ind w:left="20"/>
              <w:jc w:val="both"/>
            </w:pPr>
            <w:r>
              <w:rPr>
                <w:rFonts w:ascii="Times New Roman"/>
                <w:b w:val="false"/>
                <w:i w:val="false"/>
                <w:color w:val="000000"/>
                <w:sz w:val="20"/>
              </w:rPr>
              <w:t>
4.1.2.6</w:t>
            </w:r>
          </w:p>
          <w:bookmarkEnd w:id="94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 өндірісі техниктері</w:t>
            </w:r>
            <w:r>
              <w:br/>
            </w:r>
            <w:r>
              <w:rPr>
                <w:rFonts w:ascii="Times New Roman"/>
                <w:b w:val="false"/>
                <w:i w:val="false"/>
                <w:color w:val="000000"/>
                <w:sz w:val="20"/>
              </w:rPr>
              <w:t xml:space="preserve">
Техники химического производства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941"/>
          <w:p>
            <w:pPr>
              <w:spacing w:after="20"/>
              <w:ind w:left="20"/>
              <w:jc w:val="both"/>
            </w:pPr>
            <w:r>
              <w:rPr>
                <w:rFonts w:ascii="Times New Roman"/>
                <w:b w:val="false"/>
                <w:i w:val="false"/>
                <w:color w:val="000000"/>
                <w:sz w:val="20"/>
              </w:rPr>
              <w:t>
4.1.2.7</w:t>
            </w:r>
          </w:p>
          <w:bookmarkEnd w:id="94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техниктері, техник-металлургтер және тектес қызметтер саласындағы техник мамандары</w:t>
            </w:r>
            <w:r>
              <w:br/>
            </w:r>
            <w:r>
              <w:rPr>
                <w:rFonts w:ascii="Times New Roman"/>
                <w:b w:val="false"/>
                <w:i w:val="false"/>
                <w:color w:val="000000"/>
                <w:sz w:val="20"/>
              </w:rPr>
              <w:t xml:space="preserve">
Горные техники, техники-металлурги и специалисты-техники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942"/>
          <w:p>
            <w:pPr>
              <w:spacing w:after="20"/>
              <w:ind w:left="20"/>
              <w:jc w:val="both"/>
            </w:pPr>
            <w:r>
              <w:rPr>
                <w:rFonts w:ascii="Times New Roman"/>
                <w:b w:val="false"/>
                <w:i w:val="false"/>
                <w:color w:val="000000"/>
                <w:sz w:val="20"/>
              </w:rPr>
              <w:t>
4.1.2.8</w:t>
            </w:r>
          </w:p>
          <w:bookmarkEnd w:id="94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ісінің техниктері</w:t>
            </w:r>
            <w:r>
              <w:br/>
            </w:r>
            <w:r>
              <w:rPr>
                <w:rFonts w:ascii="Times New Roman"/>
                <w:b w:val="false"/>
                <w:i w:val="false"/>
                <w:color w:val="000000"/>
                <w:sz w:val="20"/>
              </w:rPr>
              <w:t xml:space="preserve">
Техники нефтегазового дела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943"/>
          <w:p>
            <w:pPr>
              <w:spacing w:after="20"/>
              <w:ind w:left="20"/>
              <w:jc w:val="both"/>
            </w:pPr>
            <w:r>
              <w:rPr>
                <w:rFonts w:ascii="Times New Roman"/>
                <w:b w:val="false"/>
                <w:i w:val="false"/>
                <w:color w:val="000000"/>
                <w:sz w:val="20"/>
              </w:rPr>
              <w:t>
4.1.3</w:t>
            </w:r>
          </w:p>
          <w:bookmarkEnd w:id="94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 және техника ғылымдары саласындағы техниктер (2)</w:t>
            </w:r>
            <w:r>
              <w:br/>
            </w:r>
            <w:r>
              <w:rPr>
                <w:rFonts w:ascii="Times New Roman"/>
                <w:b w:val="false"/>
                <w:i w:val="false"/>
                <w:color w:val="000000"/>
                <w:sz w:val="20"/>
              </w:rPr>
              <w:t xml:space="preserve">
Техники в области физических и технических наук (2)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944"/>
          <w:p>
            <w:pPr>
              <w:spacing w:after="20"/>
              <w:ind w:left="20"/>
              <w:jc w:val="both"/>
            </w:pPr>
            <w:r>
              <w:rPr>
                <w:rFonts w:ascii="Times New Roman"/>
                <w:b w:val="false"/>
                <w:i w:val="false"/>
                <w:color w:val="000000"/>
                <w:sz w:val="20"/>
              </w:rPr>
              <w:t>
4.1.3.1</w:t>
            </w:r>
          </w:p>
          <w:bookmarkEnd w:id="94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Техник-электриктер</w:t>
            </w:r>
            <w:r>
              <w:br/>
            </w:r>
            <w:r>
              <w:rPr>
                <w:rFonts w:ascii="Times New Roman"/>
                <w:b w:val="false"/>
                <w:i w:val="false"/>
                <w:color w:val="000000"/>
                <w:sz w:val="20"/>
              </w:rPr>
              <w:t xml:space="preserve">
Техники-электрики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945"/>
          <w:p>
            <w:pPr>
              <w:spacing w:after="20"/>
              <w:ind w:left="20"/>
              <w:jc w:val="both"/>
            </w:pPr>
            <w:r>
              <w:rPr>
                <w:rFonts w:ascii="Times New Roman"/>
                <w:b w:val="false"/>
                <w:i w:val="false"/>
                <w:color w:val="000000"/>
                <w:sz w:val="20"/>
              </w:rPr>
              <w:t>
4.1.3.2</w:t>
            </w:r>
          </w:p>
          <w:bookmarkEnd w:id="94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Техник-электроншылар</w:t>
            </w:r>
            <w:r>
              <w:br/>
            </w:r>
            <w:r>
              <w:rPr>
                <w:rFonts w:ascii="Times New Roman"/>
                <w:b w:val="false"/>
                <w:i w:val="false"/>
                <w:color w:val="000000"/>
                <w:sz w:val="20"/>
              </w:rPr>
              <w:t xml:space="preserve">
Техники-электроники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46"/>
          <w:p>
            <w:pPr>
              <w:spacing w:after="20"/>
              <w:ind w:left="20"/>
              <w:jc w:val="both"/>
            </w:pPr>
            <w:r>
              <w:rPr>
                <w:rFonts w:ascii="Times New Roman"/>
                <w:b w:val="false"/>
                <w:i w:val="false"/>
                <w:color w:val="000000"/>
                <w:sz w:val="20"/>
              </w:rPr>
              <w:t>
4.1.3.3</w:t>
            </w:r>
          </w:p>
          <w:bookmarkEnd w:id="94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Сызушылар</w:t>
            </w:r>
            <w:r>
              <w:br/>
            </w:r>
            <w:r>
              <w:rPr>
                <w:rFonts w:ascii="Times New Roman"/>
                <w:b w:val="false"/>
                <w:i w:val="false"/>
                <w:color w:val="000000"/>
                <w:sz w:val="20"/>
              </w:rPr>
              <w:t xml:space="preserve">
Чертежники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947"/>
          <w:p>
            <w:pPr>
              <w:spacing w:after="20"/>
              <w:ind w:left="20"/>
              <w:jc w:val="both"/>
            </w:pPr>
            <w:r>
              <w:rPr>
                <w:rFonts w:ascii="Times New Roman"/>
                <w:b w:val="false"/>
                <w:i w:val="false"/>
                <w:color w:val="000000"/>
                <w:sz w:val="20"/>
              </w:rPr>
              <w:t>
4.1.3.4</w:t>
            </w:r>
          </w:p>
          <w:bookmarkEnd w:id="94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Б.т.к. физика және техника ғылымдары саласындағы техниктер</w:t>
            </w:r>
            <w:r>
              <w:br/>
            </w:r>
            <w:r>
              <w:rPr>
                <w:rFonts w:ascii="Times New Roman"/>
                <w:b w:val="false"/>
                <w:i w:val="false"/>
                <w:color w:val="000000"/>
                <w:sz w:val="20"/>
              </w:rPr>
              <w:t xml:space="preserve">
Техники в области физических и технических наук, н.в.д.г.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948"/>
          <w:p>
            <w:pPr>
              <w:spacing w:after="20"/>
              <w:ind w:left="20"/>
              <w:jc w:val="both"/>
            </w:pPr>
            <w:r>
              <w:rPr>
                <w:rFonts w:ascii="Times New Roman"/>
                <w:b w:val="false"/>
                <w:i w:val="false"/>
                <w:color w:val="000000"/>
                <w:sz w:val="20"/>
              </w:rPr>
              <w:t>
4.1.4</w:t>
            </w:r>
          </w:p>
          <w:bookmarkEnd w:id="94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Биологиядағы, ауыл және орман шаруашылығындағы кәсіби көмекші персонал</w:t>
            </w:r>
            <w:r>
              <w:br/>
            </w:r>
            <w:r>
              <w:rPr>
                <w:rFonts w:ascii="Times New Roman"/>
                <w:b w:val="false"/>
                <w:i w:val="false"/>
                <w:color w:val="000000"/>
                <w:sz w:val="20"/>
              </w:rPr>
              <w:t xml:space="preserve">
Вспомогательный профессиональный персонал в биологии, сельском и лесном хозяйстве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949"/>
          <w:p>
            <w:pPr>
              <w:spacing w:after="20"/>
              <w:ind w:left="20"/>
              <w:jc w:val="both"/>
            </w:pPr>
            <w:r>
              <w:rPr>
                <w:rFonts w:ascii="Times New Roman"/>
                <w:b w:val="false"/>
                <w:i w:val="false"/>
                <w:color w:val="000000"/>
                <w:sz w:val="20"/>
              </w:rPr>
              <w:t>
4.1.4.1</w:t>
            </w:r>
          </w:p>
          <w:bookmarkEnd w:id="94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зерттеулер саласындағы техник мамандар (орта медициналық персоналды қоспағанда)</w:t>
            </w:r>
            <w:r>
              <w:br/>
            </w:r>
            <w:r>
              <w:rPr>
                <w:rFonts w:ascii="Times New Roman"/>
                <w:b w:val="false"/>
                <w:i w:val="false"/>
                <w:color w:val="000000"/>
                <w:sz w:val="20"/>
              </w:rPr>
              <w:t xml:space="preserve">
Специалисты-техники в области биологических исследований (за исключением среднего медицинского персонала)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950"/>
          <w:p>
            <w:pPr>
              <w:spacing w:after="20"/>
              <w:ind w:left="20"/>
              <w:jc w:val="both"/>
            </w:pPr>
            <w:r>
              <w:rPr>
                <w:rFonts w:ascii="Times New Roman"/>
                <w:b w:val="false"/>
                <w:i w:val="false"/>
                <w:color w:val="000000"/>
                <w:sz w:val="20"/>
              </w:rPr>
              <w:t>
4.1.4.2</w:t>
            </w:r>
          </w:p>
          <w:bookmarkEnd w:id="95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шаруашылығындағы кәсіби көмекші персонал</w:t>
            </w:r>
            <w:r>
              <w:br/>
            </w:r>
            <w:r>
              <w:rPr>
                <w:rFonts w:ascii="Times New Roman"/>
                <w:b w:val="false"/>
                <w:i w:val="false"/>
                <w:color w:val="000000"/>
                <w:sz w:val="20"/>
              </w:rPr>
              <w:t xml:space="preserve">
Вспомогательный профессиональный персонал в сельском хозяйстве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51"/>
          <w:p>
            <w:pPr>
              <w:spacing w:after="20"/>
              <w:ind w:left="20"/>
              <w:jc w:val="both"/>
            </w:pPr>
            <w:r>
              <w:rPr>
                <w:rFonts w:ascii="Times New Roman"/>
                <w:b w:val="false"/>
                <w:i w:val="false"/>
                <w:color w:val="000000"/>
                <w:sz w:val="20"/>
              </w:rPr>
              <w:t>
4.1.4.3</w:t>
            </w:r>
          </w:p>
          <w:bookmarkEnd w:id="95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және ағаш дайындау өндірісі жөніндегі техник мамандар</w:t>
            </w:r>
            <w:r>
              <w:br/>
            </w:r>
            <w:r>
              <w:rPr>
                <w:rFonts w:ascii="Times New Roman"/>
                <w:b w:val="false"/>
                <w:i w:val="false"/>
                <w:color w:val="000000"/>
                <w:sz w:val="20"/>
              </w:rPr>
              <w:t xml:space="preserve">
Специалисты-техники по лесному хозяйству и лесозаготовительному производству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52"/>
          <w:p>
            <w:pPr>
              <w:spacing w:after="20"/>
              <w:ind w:left="20"/>
              <w:jc w:val="both"/>
            </w:pPr>
            <w:r>
              <w:rPr>
                <w:rFonts w:ascii="Times New Roman"/>
                <w:b w:val="false"/>
                <w:i w:val="false"/>
                <w:color w:val="000000"/>
                <w:sz w:val="20"/>
              </w:rPr>
              <w:t>
4.1.5</w:t>
            </w:r>
          </w:p>
          <w:bookmarkEnd w:id="95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Құрлық, әуе, теңіз және су көлігі техниктері мен диспетчерлері</w:t>
            </w:r>
            <w:r>
              <w:br/>
            </w:r>
            <w:r>
              <w:rPr>
                <w:rFonts w:ascii="Times New Roman"/>
                <w:b w:val="false"/>
                <w:i w:val="false"/>
                <w:color w:val="000000"/>
                <w:sz w:val="20"/>
              </w:rPr>
              <w:t xml:space="preserve">
Техники и диспетчера сухопутного, воздушного, морского и водного транспорта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953"/>
          <w:p>
            <w:pPr>
              <w:spacing w:after="20"/>
              <w:ind w:left="20"/>
              <w:jc w:val="both"/>
            </w:pPr>
            <w:r>
              <w:rPr>
                <w:rFonts w:ascii="Times New Roman"/>
                <w:b w:val="false"/>
                <w:i w:val="false"/>
                <w:color w:val="000000"/>
                <w:sz w:val="20"/>
              </w:rPr>
              <w:t>
4.1.6</w:t>
            </w:r>
          </w:p>
          <w:bookmarkEnd w:id="95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жұмыстарының, сапаны бақылау және еңбекті қорғау жөніндегі инспекторлар</w:t>
            </w:r>
            <w:r>
              <w:br/>
            </w:r>
            <w:r>
              <w:rPr>
                <w:rFonts w:ascii="Times New Roman"/>
                <w:b w:val="false"/>
                <w:i w:val="false"/>
                <w:color w:val="000000"/>
                <w:sz w:val="20"/>
              </w:rPr>
              <w:t xml:space="preserve">
Инспекторы строительных работ, по контролю качества и охране труда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54"/>
          <w:p>
            <w:pPr>
              <w:spacing w:after="20"/>
              <w:ind w:left="20"/>
              <w:jc w:val="both"/>
            </w:pPr>
            <w:r>
              <w:rPr>
                <w:rFonts w:ascii="Times New Roman"/>
                <w:b w:val="false"/>
                <w:i w:val="false"/>
                <w:color w:val="000000"/>
                <w:sz w:val="20"/>
              </w:rPr>
              <w:t>
4.2</w:t>
            </w:r>
          </w:p>
          <w:bookmarkEnd w:id="95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техниктер, орта</w:t>
            </w:r>
            <w:r>
              <w:br/>
            </w:r>
            <w:r>
              <w:rPr>
                <w:rFonts w:ascii="Times New Roman"/>
                <w:b w:val="false"/>
                <w:i w:val="false"/>
                <w:color w:val="000000"/>
                <w:sz w:val="20"/>
              </w:rPr>
              <w:t>
</w:t>
            </w:r>
            <w:r>
              <w:rPr>
                <w:rFonts w:ascii="Times New Roman"/>
                <w:b/>
                <w:i w:val="false"/>
                <w:color w:val="000000"/>
                <w:sz w:val="20"/>
              </w:rPr>
              <w:t>медициналық және фармацевтикалық персонал</w:t>
            </w:r>
            <w:r>
              <w:br/>
            </w:r>
            <w:r>
              <w:rPr>
                <w:rFonts w:ascii="Times New Roman"/>
                <w:b w:val="false"/>
                <w:i w:val="false"/>
                <w:color w:val="000000"/>
                <w:sz w:val="20"/>
              </w:rPr>
              <w:t xml:space="preserve">
Техники, средний медицинский и фармацевтический персонал в области здравоохранения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55"/>
          <w:p>
            <w:pPr>
              <w:spacing w:after="20"/>
              <w:ind w:left="20"/>
              <w:jc w:val="both"/>
            </w:pPr>
            <w:r>
              <w:rPr>
                <w:rFonts w:ascii="Times New Roman"/>
                <w:b w:val="false"/>
                <w:i w:val="false"/>
                <w:color w:val="000000"/>
                <w:sz w:val="20"/>
              </w:rPr>
              <w:t>
4.2.1</w:t>
            </w:r>
          </w:p>
          <w:bookmarkEnd w:id="95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медициналық персонал, медициналық жабдықтарға қызмет көрсету жөніндегі техниктер және фармацевттер</w:t>
            </w:r>
            <w:r>
              <w:br/>
            </w:r>
            <w:r>
              <w:rPr>
                <w:rFonts w:ascii="Times New Roman"/>
                <w:b w:val="false"/>
                <w:i w:val="false"/>
                <w:color w:val="000000"/>
                <w:sz w:val="20"/>
              </w:rPr>
              <w:t xml:space="preserve">
Средний медицинский персонал, техники по обслуживанию медицинского оборудования и фармацевты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56"/>
          <w:p>
            <w:pPr>
              <w:spacing w:after="20"/>
              <w:ind w:left="20"/>
              <w:jc w:val="both"/>
            </w:pPr>
            <w:r>
              <w:rPr>
                <w:rFonts w:ascii="Times New Roman"/>
                <w:b w:val="false"/>
                <w:i w:val="false"/>
                <w:color w:val="000000"/>
                <w:sz w:val="20"/>
              </w:rPr>
              <w:t>
4.2.1.1</w:t>
            </w:r>
          </w:p>
          <w:bookmarkEnd w:id="95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жабдықтарға қызмет көрсету жөніндегі техниктер</w:t>
            </w:r>
            <w:r>
              <w:br/>
            </w:r>
            <w:r>
              <w:rPr>
                <w:rFonts w:ascii="Times New Roman"/>
                <w:b w:val="false"/>
                <w:i w:val="false"/>
                <w:color w:val="000000"/>
                <w:sz w:val="20"/>
              </w:rPr>
              <w:t xml:space="preserve">
Техники по обслуживанию медицинского оборудования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57"/>
          <w:p>
            <w:pPr>
              <w:spacing w:after="20"/>
              <w:ind w:left="20"/>
              <w:jc w:val="both"/>
            </w:pPr>
            <w:r>
              <w:rPr>
                <w:rFonts w:ascii="Times New Roman"/>
                <w:b w:val="false"/>
                <w:i w:val="false"/>
                <w:color w:val="000000"/>
                <w:sz w:val="20"/>
              </w:rPr>
              <w:t>
4.2.1.2</w:t>
            </w:r>
          </w:p>
          <w:bookmarkEnd w:id="95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Фельдшерлер</w:t>
            </w:r>
            <w:r>
              <w:br/>
            </w:r>
            <w:r>
              <w:rPr>
                <w:rFonts w:ascii="Times New Roman"/>
                <w:b w:val="false"/>
                <w:i w:val="false"/>
                <w:color w:val="000000"/>
                <w:sz w:val="20"/>
              </w:rPr>
              <w:t>
Фельдшеры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58"/>
          <w:p>
            <w:pPr>
              <w:spacing w:after="20"/>
              <w:ind w:left="20"/>
              <w:jc w:val="both"/>
            </w:pPr>
            <w:r>
              <w:rPr>
                <w:rFonts w:ascii="Times New Roman"/>
                <w:b w:val="false"/>
                <w:i w:val="false"/>
                <w:color w:val="000000"/>
                <w:sz w:val="20"/>
              </w:rPr>
              <w:t>
4.2.1.3</w:t>
            </w:r>
          </w:p>
          <w:bookmarkEnd w:id="95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Техник-фармацевтер және фамацевтердің көмекшілері</w:t>
            </w:r>
            <w:r>
              <w:br/>
            </w:r>
            <w:r>
              <w:rPr>
                <w:rFonts w:ascii="Times New Roman"/>
                <w:b w:val="false"/>
                <w:i w:val="false"/>
                <w:color w:val="000000"/>
                <w:sz w:val="20"/>
              </w:rPr>
              <w:t xml:space="preserve">
Техники-фармацевты и помощники фармацевтов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59"/>
          <w:p>
            <w:pPr>
              <w:spacing w:after="20"/>
              <w:ind w:left="20"/>
              <w:jc w:val="both"/>
            </w:pPr>
            <w:r>
              <w:rPr>
                <w:rFonts w:ascii="Times New Roman"/>
                <w:b w:val="false"/>
                <w:i w:val="false"/>
                <w:color w:val="000000"/>
                <w:sz w:val="20"/>
              </w:rPr>
              <w:t>
4.2.1.4</w:t>
            </w:r>
          </w:p>
          <w:bookmarkEnd w:id="95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Тіс техниктері</w:t>
            </w:r>
            <w:r>
              <w:br/>
            </w:r>
            <w:r>
              <w:rPr>
                <w:rFonts w:ascii="Times New Roman"/>
                <w:b w:val="false"/>
                <w:i w:val="false"/>
                <w:color w:val="000000"/>
                <w:sz w:val="20"/>
              </w:rPr>
              <w:t xml:space="preserve">
Зубные техники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60"/>
          <w:p>
            <w:pPr>
              <w:spacing w:after="20"/>
              <w:ind w:left="20"/>
              <w:jc w:val="both"/>
            </w:pPr>
            <w:r>
              <w:rPr>
                <w:rFonts w:ascii="Times New Roman"/>
                <w:b w:val="false"/>
                <w:i w:val="false"/>
                <w:color w:val="000000"/>
                <w:sz w:val="20"/>
              </w:rPr>
              <w:t>
4.2.1.5</w:t>
            </w:r>
          </w:p>
          <w:bookmarkEnd w:id="96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Техник-протезшілер</w:t>
            </w:r>
            <w:r>
              <w:br/>
            </w:r>
            <w:r>
              <w:rPr>
                <w:rFonts w:ascii="Times New Roman"/>
                <w:b w:val="false"/>
                <w:i w:val="false"/>
                <w:color w:val="000000"/>
                <w:sz w:val="20"/>
              </w:rPr>
              <w:t xml:space="preserve">
Техники-протезисты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61"/>
          <w:p>
            <w:pPr>
              <w:spacing w:after="20"/>
              <w:ind w:left="20"/>
              <w:jc w:val="both"/>
            </w:pPr>
            <w:r>
              <w:rPr>
                <w:rFonts w:ascii="Times New Roman"/>
                <w:b w:val="false"/>
                <w:i w:val="false"/>
                <w:color w:val="000000"/>
                <w:sz w:val="20"/>
              </w:rPr>
              <w:t>
4.2.2</w:t>
            </w:r>
          </w:p>
          <w:bookmarkEnd w:id="96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Күтім және акушерлік жөніндегі орта медициналық персонал</w:t>
            </w:r>
            <w:r>
              <w:br/>
            </w:r>
            <w:r>
              <w:rPr>
                <w:rFonts w:ascii="Times New Roman"/>
                <w:b w:val="false"/>
                <w:i w:val="false"/>
                <w:color w:val="000000"/>
                <w:sz w:val="20"/>
              </w:rPr>
              <w:t xml:space="preserve">
Средний медицинский персонал по уходу и акушерству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62"/>
          <w:p>
            <w:pPr>
              <w:spacing w:after="20"/>
              <w:ind w:left="20"/>
              <w:jc w:val="both"/>
            </w:pPr>
            <w:r>
              <w:rPr>
                <w:rFonts w:ascii="Times New Roman"/>
                <w:b w:val="false"/>
                <w:i w:val="false"/>
                <w:color w:val="000000"/>
                <w:sz w:val="20"/>
              </w:rPr>
              <w:t>
4.2.3</w:t>
            </w:r>
          </w:p>
          <w:bookmarkEnd w:id="96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Ветеринариялық фельдшерлер</w:t>
            </w:r>
            <w:r>
              <w:br/>
            </w:r>
            <w:r>
              <w:rPr>
                <w:rFonts w:ascii="Times New Roman"/>
                <w:b w:val="false"/>
                <w:i w:val="false"/>
                <w:color w:val="000000"/>
                <w:sz w:val="20"/>
              </w:rPr>
              <w:t xml:space="preserve">
Ветеринарные фельдшеры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63"/>
          <w:p>
            <w:pPr>
              <w:spacing w:after="20"/>
              <w:ind w:left="20"/>
              <w:jc w:val="both"/>
            </w:pPr>
            <w:r>
              <w:rPr>
                <w:rFonts w:ascii="Times New Roman"/>
                <w:b w:val="false"/>
                <w:i w:val="false"/>
                <w:color w:val="000000"/>
                <w:sz w:val="20"/>
              </w:rPr>
              <w:t>
4.2.4</w:t>
            </w:r>
          </w:p>
          <w:bookmarkEnd w:id="96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басқа да орта медициналық персонал</w:t>
            </w:r>
            <w:r>
              <w:br/>
            </w:r>
            <w:r>
              <w:rPr>
                <w:rFonts w:ascii="Times New Roman"/>
                <w:b w:val="false"/>
                <w:i w:val="false"/>
                <w:color w:val="000000"/>
                <w:sz w:val="20"/>
              </w:rPr>
              <w:t xml:space="preserve">
Прочий средний медицинский персонал в области здравоохранения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64"/>
          <w:p>
            <w:pPr>
              <w:spacing w:after="20"/>
              <w:ind w:left="20"/>
              <w:jc w:val="both"/>
            </w:pPr>
            <w:r>
              <w:rPr>
                <w:rFonts w:ascii="Times New Roman"/>
                <w:b w:val="false"/>
                <w:i w:val="false"/>
                <w:color w:val="000000"/>
                <w:sz w:val="20"/>
              </w:rPr>
              <w:t>
4.3</w:t>
            </w:r>
          </w:p>
          <w:bookmarkEnd w:id="96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және әкімшілік қызмет жөніндегі кәсіби көмекші персонал</w:t>
            </w:r>
            <w:r>
              <w:br/>
            </w:r>
            <w:r>
              <w:rPr>
                <w:rFonts w:ascii="Times New Roman"/>
                <w:b w:val="false"/>
                <w:i w:val="false"/>
                <w:color w:val="000000"/>
                <w:sz w:val="20"/>
              </w:rPr>
              <w:t>
Вспомогательный профессиональный персонал по экономической и административной деятельности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65"/>
          <w:p>
            <w:pPr>
              <w:spacing w:after="20"/>
              <w:ind w:left="20"/>
              <w:jc w:val="both"/>
            </w:pPr>
            <w:r>
              <w:rPr>
                <w:rFonts w:ascii="Times New Roman"/>
                <w:b w:val="false"/>
                <w:i w:val="false"/>
                <w:color w:val="000000"/>
                <w:sz w:val="20"/>
              </w:rPr>
              <w:t>
4.3.1</w:t>
            </w:r>
          </w:p>
          <w:bookmarkEnd w:id="96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қызмет, есеп, сандық ақпаратты өңдеу саласындағы кәсіби көмекші персонал</w:t>
            </w:r>
            <w:r>
              <w:br/>
            </w:r>
            <w:r>
              <w:rPr>
                <w:rFonts w:ascii="Times New Roman"/>
                <w:b w:val="false"/>
                <w:i w:val="false"/>
                <w:color w:val="000000"/>
                <w:sz w:val="20"/>
              </w:rPr>
              <w:t xml:space="preserve">
Вспомогательный профессиональный персонал в сфере финансовой деятельности, учета и обработки числовой информации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66"/>
          <w:p>
            <w:pPr>
              <w:spacing w:after="20"/>
              <w:ind w:left="20"/>
              <w:jc w:val="both"/>
            </w:pPr>
            <w:r>
              <w:rPr>
                <w:rFonts w:ascii="Times New Roman"/>
                <w:b w:val="false"/>
                <w:i w:val="false"/>
                <w:color w:val="000000"/>
                <w:sz w:val="20"/>
              </w:rPr>
              <w:t>
4.3.2</w:t>
            </w:r>
          </w:p>
          <w:bookmarkEnd w:id="96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сатып алу және сату жөніндегі кәсіби көмекші персонал</w:t>
            </w:r>
            <w:r>
              <w:br/>
            </w:r>
            <w:r>
              <w:rPr>
                <w:rFonts w:ascii="Times New Roman"/>
                <w:b w:val="false"/>
                <w:i w:val="false"/>
                <w:color w:val="000000"/>
                <w:sz w:val="20"/>
              </w:rPr>
              <w:t xml:space="preserve">
Вспомогательный профессиональный персонал по закупкам и продажам товаров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67"/>
          <w:p>
            <w:pPr>
              <w:spacing w:after="20"/>
              <w:ind w:left="20"/>
              <w:jc w:val="both"/>
            </w:pPr>
            <w:r>
              <w:rPr>
                <w:rFonts w:ascii="Times New Roman"/>
                <w:b w:val="false"/>
                <w:i w:val="false"/>
                <w:color w:val="000000"/>
                <w:sz w:val="20"/>
              </w:rPr>
              <w:t>
4.3.3</w:t>
            </w:r>
          </w:p>
          <w:bookmarkEnd w:id="96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Коммерциялық қызметтер жөніндегі агенттер</w:t>
            </w:r>
            <w:r>
              <w:br/>
            </w:r>
            <w:r>
              <w:rPr>
                <w:rFonts w:ascii="Times New Roman"/>
                <w:b w:val="false"/>
                <w:i w:val="false"/>
                <w:color w:val="000000"/>
                <w:sz w:val="20"/>
              </w:rPr>
              <w:t xml:space="preserve">
Агенты по коммерческим услугам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68"/>
          <w:p>
            <w:pPr>
              <w:spacing w:after="20"/>
              <w:ind w:left="20"/>
              <w:jc w:val="both"/>
            </w:pPr>
            <w:r>
              <w:rPr>
                <w:rFonts w:ascii="Times New Roman"/>
                <w:b w:val="false"/>
                <w:i w:val="false"/>
                <w:color w:val="000000"/>
                <w:sz w:val="20"/>
              </w:rPr>
              <w:t>
4.3.4</w:t>
            </w:r>
          </w:p>
          <w:bookmarkEnd w:id="96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Әкімшілік-басқару қызметімен айналысатын кәсіби көмекші персонал</w:t>
            </w:r>
            <w:r>
              <w:br/>
            </w:r>
            <w:r>
              <w:rPr>
                <w:rFonts w:ascii="Times New Roman"/>
                <w:b w:val="false"/>
                <w:i w:val="false"/>
                <w:color w:val="000000"/>
                <w:sz w:val="20"/>
              </w:rPr>
              <w:t>
Вспомогательный профессиональный персонал, занятый в административно-управленческой деятельности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69"/>
          <w:p>
            <w:pPr>
              <w:spacing w:after="20"/>
              <w:ind w:left="20"/>
              <w:jc w:val="both"/>
            </w:pPr>
            <w:r>
              <w:rPr>
                <w:rFonts w:ascii="Times New Roman"/>
                <w:b w:val="false"/>
                <w:i w:val="false"/>
                <w:color w:val="000000"/>
                <w:sz w:val="20"/>
              </w:rPr>
              <w:t>
4.3.5</w:t>
            </w:r>
          </w:p>
          <w:bookmarkEnd w:id="96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көрсететін қызметшілер</w:t>
            </w:r>
            <w:r>
              <w:br/>
            </w:r>
            <w:r>
              <w:rPr>
                <w:rFonts w:ascii="Times New Roman"/>
                <w:b w:val="false"/>
                <w:i w:val="false"/>
                <w:color w:val="000000"/>
                <w:sz w:val="20"/>
              </w:rPr>
              <w:t xml:space="preserve">
Служащие, оказывающие государственные услуги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70"/>
          <w:p>
            <w:pPr>
              <w:spacing w:after="20"/>
              <w:ind w:left="20"/>
              <w:jc w:val="both"/>
            </w:pPr>
            <w:r>
              <w:rPr>
                <w:rFonts w:ascii="Times New Roman"/>
                <w:b w:val="false"/>
                <w:i w:val="false"/>
                <w:color w:val="000000"/>
                <w:sz w:val="20"/>
              </w:rPr>
              <w:t>
4.4</w:t>
            </w:r>
          </w:p>
          <w:bookmarkEnd w:id="97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әлеуметтік жұмыс, мәдениет, спорт және тектес қызметтер саласындағы кәсіби көмекші персонал</w:t>
            </w:r>
            <w:r>
              <w:br/>
            </w:r>
            <w:r>
              <w:rPr>
                <w:rFonts w:ascii="Times New Roman"/>
                <w:b w:val="false"/>
                <w:i w:val="false"/>
                <w:color w:val="000000"/>
                <w:sz w:val="20"/>
              </w:rPr>
              <w:t xml:space="preserve">
Вспомогательный профессиональный персонал в области правовой, социальной работы, культуры, спорта и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71"/>
          <w:p>
            <w:pPr>
              <w:spacing w:after="20"/>
              <w:ind w:left="20"/>
              <w:jc w:val="both"/>
            </w:pPr>
            <w:r>
              <w:rPr>
                <w:rFonts w:ascii="Times New Roman"/>
                <w:b w:val="false"/>
                <w:i w:val="false"/>
                <w:color w:val="000000"/>
                <w:sz w:val="20"/>
              </w:rPr>
              <w:t>
4.4.1</w:t>
            </w:r>
          </w:p>
          <w:bookmarkEnd w:id="97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 әлеуметтік қызметтер және дін жөніндегі кәсіби көмекші персонал</w:t>
            </w:r>
            <w:r>
              <w:br/>
            </w:r>
            <w:r>
              <w:rPr>
                <w:rFonts w:ascii="Times New Roman"/>
                <w:b w:val="false"/>
                <w:i w:val="false"/>
                <w:color w:val="000000"/>
                <w:sz w:val="20"/>
              </w:rPr>
              <w:t xml:space="preserve">
Вспомогательный профессиональный персонал по юридическим, социальным услугам и религии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72"/>
          <w:p>
            <w:pPr>
              <w:spacing w:after="20"/>
              <w:ind w:left="20"/>
              <w:jc w:val="both"/>
            </w:pPr>
            <w:r>
              <w:rPr>
                <w:rFonts w:ascii="Times New Roman"/>
                <w:b w:val="false"/>
                <w:i w:val="false"/>
                <w:color w:val="000000"/>
                <w:sz w:val="20"/>
              </w:rPr>
              <w:t>
4.4.2</w:t>
            </w:r>
          </w:p>
          <w:bookmarkEnd w:id="97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дене шынықтыру және фитнес саласындағы жұмыскерлер</w:t>
            </w:r>
            <w:r>
              <w:br/>
            </w:r>
            <w:r>
              <w:rPr>
                <w:rFonts w:ascii="Times New Roman"/>
                <w:b w:val="false"/>
                <w:i w:val="false"/>
                <w:color w:val="000000"/>
                <w:sz w:val="20"/>
              </w:rPr>
              <w:t xml:space="preserve">
Работники в области спорта, физической культуры и фитнеса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73"/>
          <w:p>
            <w:pPr>
              <w:spacing w:after="20"/>
              <w:ind w:left="20"/>
              <w:jc w:val="both"/>
            </w:pPr>
            <w:r>
              <w:rPr>
                <w:rFonts w:ascii="Times New Roman"/>
                <w:b w:val="false"/>
                <w:i w:val="false"/>
                <w:color w:val="000000"/>
                <w:sz w:val="20"/>
              </w:rPr>
              <w:t>
4.4.3</w:t>
            </w:r>
          </w:p>
          <w:bookmarkEnd w:id="97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және кулинария өнерінің кәсіби көмекші персоналы</w:t>
            </w:r>
            <w:r>
              <w:br/>
            </w:r>
            <w:r>
              <w:rPr>
                <w:rFonts w:ascii="Times New Roman"/>
                <w:b w:val="false"/>
                <w:i w:val="false"/>
                <w:color w:val="000000"/>
                <w:sz w:val="20"/>
              </w:rPr>
              <w:t xml:space="preserve">
Вспомогательный профессиональный персонал культуры и кулинарного искусства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74"/>
          <w:p>
            <w:pPr>
              <w:spacing w:after="20"/>
              <w:ind w:left="20"/>
              <w:jc w:val="both"/>
            </w:pPr>
            <w:r>
              <w:rPr>
                <w:rFonts w:ascii="Times New Roman"/>
                <w:b w:val="false"/>
                <w:i w:val="false"/>
                <w:color w:val="000000"/>
                <w:sz w:val="20"/>
              </w:rPr>
              <w:t>
4.4.4</w:t>
            </w:r>
          </w:p>
          <w:bookmarkEnd w:id="97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Ойын-сауық индустриясындағы кәсіби көмекші персонал</w:t>
            </w:r>
            <w:r>
              <w:br/>
            </w:r>
            <w:r>
              <w:rPr>
                <w:rFonts w:ascii="Times New Roman"/>
                <w:b w:val="false"/>
                <w:i w:val="false"/>
                <w:color w:val="000000"/>
                <w:sz w:val="20"/>
              </w:rPr>
              <w:t xml:space="preserve">
Вспомогательный профессиональный персонал в индустрии развлечений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75"/>
          <w:p>
            <w:pPr>
              <w:spacing w:after="20"/>
              <w:ind w:left="20"/>
              <w:jc w:val="both"/>
            </w:pPr>
            <w:r>
              <w:rPr>
                <w:rFonts w:ascii="Times New Roman"/>
                <w:b w:val="false"/>
                <w:i w:val="false"/>
                <w:color w:val="000000"/>
                <w:sz w:val="20"/>
              </w:rPr>
              <w:t>
4.5</w:t>
            </w:r>
          </w:p>
          <w:bookmarkEnd w:id="97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Ақпараттық-коммуникациялық технологиялар (бұдан әрі -акт) саласындағы техник мамандар</w:t>
            </w:r>
            <w:r>
              <w:br/>
            </w:r>
            <w:r>
              <w:rPr>
                <w:rFonts w:ascii="Times New Roman"/>
                <w:b w:val="false"/>
                <w:i w:val="false"/>
                <w:color w:val="000000"/>
                <w:sz w:val="20"/>
              </w:rPr>
              <w:t xml:space="preserve">
Специалисты-техники в области информационно-коммуникационных технологий (далее - ИКТ)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76"/>
          <w:p>
            <w:pPr>
              <w:spacing w:after="20"/>
              <w:ind w:left="20"/>
              <w:jc w:val="both"/>
            </w:pPr>
            <w:r>
              <w:rPr>
                <w:rFonts w:ascii="Times New Roman"/>
                <w:b w:val="false"/>
                <w:i w:val="false"/>
                <w:color w:val="000000"/>
                <w:sz w:val="20"/>
              </w:rPr>
              <w:t>
4.5.1</w:t>
            </w:r>
          </w:p>
          <w:bookmarkEnd w:id="97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 операторлары және техниктері</w:t>
            </w:r>
            <w:r>
              <w:br/>
            </w:r>
            <w:r>
              <w:rPr>
                <w:rFonts w:ascii="Times New Roman"/>
                <w:b w:val="false"/>
                <w:i w:val="false"/>
                <w:color w:val="000000"/>
                <w:sz w:val="20"/>
              </w:rPr>
              <w:t xml:space="preserve">
Операторы и техники ИКТ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77"/>
          <w:p>
            <w:pPr>
              <w:spacing w:after="20"/>
              <w:ind w:left="20"/>
              <w:jc w:val="both"/>
            </w:pPr>
            <w:r>
              <w:rPr>
                <w:rFonts w:ascii="Times New Roman"/>
                <w:b w:val="false"/>
                <w:i w:val="false"/>
                <w:color w:val="000000"/>
                <w:sz w:val="20"/>
              </w:rPr>
              <w:t>
4.5.2</w:t>
            </w:r>
          </w:p>
          <w:bookmarkEnd w:id="97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Телекоммуникациялар және телерадио хабарларын тарату жөніндегі техник мамандар</w:t>
            </w:r>
            <w:r>
              <w:br/>
            </w:r>
            <w:r>
              <w:rPr>
                <w:rFonts w:ascii="Times New Roman"/>
                <w:b w:val="false"/>
                <w:i w:val="false"/>
                <w:color w:val="000000"/>
                <w:sz w:val="20"/>
              </w:rPr>
              <w:t>
Специалисты-техники по телекоммуникациям и телерадиовещанию</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78"/>
          <w:p>
            <w:pPr>
              <w:spacing w:after="20"/>
              <w:ind w:left="20"/>
              <w:jc w:val="both"/>
            </w:pPr>
            <w:r>
              <w:rPr>
                <w:rFonts w:ascii="Times New Roman"/>
                <w:b w:val="false"/>
                <w:i w:val="false"/>
                <w:color w:val="000000"/>
                <w:sz w:val="20"/>
              </w:rPr>
              <w:t>
5</w:t>
            </w:r>
          </w:p>
          <w:bookmarkEnd w:id="97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Әкімшілендіру саласындағы қызметшілер</w:t>
            </w:r>
            <w:r>
              <w:br/>
            </w:r>
            <w:r>
              <w:rPr>
                <w:rFonts w:ascii="Times New Roman"/>
                <w:b w:val="false"/>
                <w:i w:val="false"/>
                <w:color w:val="000000"/>
                <w:sz w:val="20"/>
              </w:rPr>
              <w:t xml:space="preserve">
Служащие в области администрирования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79"/>
          <w:p>
            <w:pPr>
              <w:spacing w:after="20"/>
              <w:ind w:left="20"/>
              <w:jc w:val="both"/>
            </w:pPr>
            <w:r>
              <w:rPr>
                <w:rFonts w:ascii="Times New Roman"/>
                <w:b w:val="false"/>
                <w:i w:val="false"/>
                <w:color w:val="000000"/>
                <w:sz w:val="20"/>
              </w:rPr>
              <w:t>
5.1</w:t>
            </w:r>
          </w:p>
          <w:bookmarkEnd w:id="97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айналымы және басқа да офис жұмысы жөніндегі супервайзерлер</w:t>
            </w:r>
            <w:r>
              <w:br/>
            </w:r>
            <w:r>
              <w:rPr>
                <w:rFonts w:ascii="Times New Roman"/>
                <w:b w:val="false"/>
                <w:i w:val="false"/>
                <w:color w:val="000000"/>
                <w:sz w:val="20"/>
              </w:rPr>
              <w:t>
Супервайзеры по документообороту и другим офисным работам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80"/>
          <w:p>
            <w:pPr>
              <w:spacing w:after="20"/>
              <w:ind w:left="20"/>
              <w:jc w:val="both"/>
            </w:pPr>
            <w:r>
              <w:rPr>
                <w:rFonts w:ascii="Times New Roman"/>
                <w:b w:val="false"/>
                <w:i w:val="false"/>
                <w:color w:val="000000"/>
                <w:sz w:val="20"/>
              </w:rPr>
              <w:t>
5.2</w:t>
            </w:r>
          </w:p>
          <w:bookmarkEnd w:id="98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 бейінді және офис техникасына қызмет көрсетуші қызметшілер</w:t>
            </w:r>
            <w:r>
              <w:br/>
            </w:r>
            <w:r>
              <w:rPr>
                <w:rFonts w:ascii="Times New Roman"/>
                <w:b w:val="false"/>
                <w:i w:val="false"/>
                <w:color w:val="000000"/>
                <w:sz w:val="20"/>
              </w:rPr>
              <w:t>
Служащие широкого профиля и обслуживающие офисную технику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981"/>
          <w:p>
            <w:pPr>
              <w:spacing w:after="20"/>
              <w:ind w:left="20"/>
              <w:jc w:val="both"/>
            </w:pPr>
            <w:r>
              <w:rPr>
                <w:rFonts w:ascii="Times New Roman"/>
                <w:b w:val="false"/>
                <w:i w:val="false"/>
                <w:color w:val="000000"/>
                <w:sz w:val="20"/>
              </w:rPr>
              <w:t>
5.3</w:t>
            </w:r>
          </w:p>
          <w:bookmarkEnd w:id="98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Клиенттермен жұмыс жөніндегі қызметшілер</w:t>
            </w:r>
            <w:r>
              <w:br/>
            </w:r>
            <w:r>
              <w:rPr>
                <w:rFonts w:ascii="Times New Roman"/>
                <w:b w:val="false"/>
                <w:i w:val="false"/>
                <w:color w:val="000000"/>
                <w:sz w:val="20"/>
              </w:rPr>
              <w:t xml:space="preserve">
Служащие по работе с клиентами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82"/>
          <w:p>
            <w:pPr>
              <w:spacing w:after="20"/>
              <w:ind w:left="20"/>
              <w:jc w:val="both"/>
            </w:pPr>
            <w:r>
              <w:rPr>
                <w:rFonts w:ascii="Times New Roman"/>
                <w:b w:val="false"/>
                <w:i w:val="false"/>
                <w:color w:val="000000"/>
                <w:sz w:val="20"/>
              </w:rPr>
              <w:t>
5.4</w:t>
            </w:r>
          </w:p>
          <w:bookmarkEnd w:id="98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ақпаратты өңдеу және материалдық құндылықтарды есепке алу саласындағы қызметшілер</w:t>
            </w:r>
            <w:r>
              <w:br/>
            </w:r>
            <w:r>
              <w:rPr>
                <w:rFonts w:ascii="Times New Roman"/>
                <w:b w:val="false"/>
                <w:i w:val="false"/>
                <w:color w:val="000000"/>
                <w:sz w:val="20"/>
              </w:rPr>
              <w:t xml:space="preserve">
Служащие в сфере обработки числовой информации и учета материальных ценностей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83"/>
          <w:p>
            <w:pPr>
              <w:spacing w:after="20"/>
              <w:ind w:left="20"/>
              <w:jc w:val="both"/>
            </w:pPr>
            <w:r>
              <w:rPr>
                <w:rFonts w:ascii="Times New Roman"/>
                <w:b w:val="false"/>
                <w:i w:val="false"/>
                <w:color w:val="000000"/>
                <w:sz w:val="20"/>
              </w:rPr>
              <w:t>
5.5</w:t>
            </w:r>
          </w:p>
          <w:bookmarkEnd w:id="98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Әкімшілендіру саласындағы басқа қызметшілер</w:t>
            </w:r>
            <w:r>
              <w:br/>
            </w:r>
            <w:r>
              <w:rPr>
                <w:rFonts w:ascii="Times New Roman"/>
                <w:b w:val="false"/>
                <w:i w:val="false"/>
                <w:color w:val="000000"/>
                <w:sz w:val="20"/>
              </w:rPr>
              <w:t xml:space="preserve">
Другие служащие в области администрирования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84"/>
          <w:p>
            <w:pPr>
              <w:spacing w:after="20"/>
              <w:ind w:left="20"/>
              <w:jc w:val="both"/>
            </w:pPr>
            <w:r>
              <w:rPr>
                <w:rFonts w:ascii="Times New Roman"/>
                <w:b w:val="false"/>
                <w:i w:val="false"/>
                <w:color w:val="000000"/>
                <w:sz w:val="20"/>
              </w:rPr>
              <w:t>
6</w:t>
            </w:r>
          </w:p>
          <w:bookmarkEnd w:id="98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және сауда саласының</w:t>
            </w:r>
            <w:r>
              <w:br/>
            </w:r>
            <w:r>
              <w:rPr>
                <w:rFonts w:ascii="Times New Roman"/>
                <w:b w:val="false"/>
                <w:i w:val="false"/>
                <w:color w:val="000000"/>
                <w:sz w:val="20"/>
              </w:rPr>
              <w:t>
жұмыскерлері</w:t>
            </w:r>
            <w:r>
              <w:br/>
            </w:r>
            <w:r>
              <w:rPr>
                <w:rFonts w:ascii="Times New Roman"/>
                <w:b w:val="false"/>
                <w:i w:val="false"/>
                <w:color w:val="000000"/>
                <w:sz w:val="20"/>
              </w:rPr>
              <w:t xml:space="preserve">
Работники сферы услуг и продаж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85"/>
          <w:p>
            <w:pPr>
              <w:spacing w:after="20"/>
              <w:ind w:left="20"/>
              <w:jc w:val="both"/>
            </w:pPr>
            <w:r>
              <w:rPr>
                <w:rFonts w:ascii="Times New Roman"/>
                <w:b w:val="false"/>
                <w:i w:val="false"/>
                <w:color w:val="000000"/>
                <w:sz w:val="20"/>
              </w:rPr>
              <w:t>
6.1</w:t>
            </w:r>
          </w:p>
          <w:bookmarkEnd w:id="98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қызмет саласындағы жұмыскерлер</w:t>
            </w:r>
            <w:r>
              <w:br/>
            </w:r>
            <w:r>
              <w:rPr>
                <w:rFonts w:ascii="Times New Roman"/>
                <w:b w:val="false"/>
                <w:i w:val="false"/>
                <w:color w:val="000000"/>
                <w:sz w:val="20"/>
              </w:rPr>
              <w:t xml:space="preserve">
Работники сферы индивидуальных услуг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86"/>
          <w:p>
            <w:pPr>
              <w:spacing w:after="20"/>
              <w:ind w:left="20"/>
              <w:jc w:val="both"/>
            </w:pPr>
            <w:r>
              <w:rPr>
                <w:rFonts w:ascii="Times New Roman"/>
                <w:b w:val="false"/>
                <w:i w:val="false"/>
                <w:color w:val="000000"/>
                <w:sz w:val="20"/>
              </w:rPr>
              <w:t>
6.1.1</w:t>
            </w:r>
          </w:p>
          <w:bookmarkEnd w:id="98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Туризм және қоғамдық көлік саласындағы жұмыскерлер</w:t>
            </w:r>
            <w:r>
              <w:br/>
            </w:r>
            <w:r>
              <w:rPr>
                <w:rFonts w:ascii="Times New Roman"/>
                <w:b w:val="false"/>
                <w:i w:val="false"/>
                <w:color w:val="000000"/>
                <w:sz w:val="20"/>
              </w:rPr>
              <w:t>
Работники в сфере туризма и общественного транспорта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87"/>
          <w:p>
            <w:pPr>
              <w:spacing w:after="20"/>
              <w:ind w:left="20"/>
              <w:jc w:val="both"/>
            </w:pPr>
            <w:r>
              <w:rPr>
                <w:rFonts w:ascii="Times New Roman"/>
                <w:b w:val="false"/>
                <w:i w:val="false"/>
                <w:color w:val="000000"/>
                <w:sz w:val="20"/>
              </w:rPr>
              <w:t>
6.1.2</w:t>
            </w:r>
          </w:p>
          <w:bookmarkEnd w:id="98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Аспаздар</w:t>
            </w:r>
            <w:r>
              <w:br/>
            </w:r>
            <w:r>
              <w:rPr>
                <w:rFonts w:ascii="Times New Roman"/>
                <w:b w:val="false"/>
                <w:i w:val="false"/>
                <w:color w:val="000000"/>
                <w:sz w:val="20"/>
              </w:rPr>
              <w:t xml:space="preserve">
Повара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88"/>
          <w:p>
            <w:pPr>
              <w:spacing w:after="20"/>
              <w:ind w:left="20"/>
              <w:jc w:val="both"/>
            </w:pPr>
            <w:r>
              <w:rPr>
                <w:rFonts w:ascii="Times New Roman"/>
                <w:b w:val="false"/>
                <w:i w:val="false"/>
                <w:color w:val="000000"/>
                <w:sz w:val="20"/>
              </w:rPr>
              <w:t>
6.1.3</w:t>
            </w:r>
          </w:p>
          <w:bookmarkEnd w:id="98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Бармендер, буфетшілер және даяшылар</w:t>
            </w:r>
            <w:r>
              <w:br/>
            </w:r>
            <w:r>
              <w:rPr>
                <w:rFonts w:ascii="Times New Roman"/>
                <w:b w:val="false"/>
                <w:i w:val="false"/>
                <w:color w:val="000000"/>
                <w:sz w:val="20"/>
              </w:rPr>
              <w:t xml:space="preserve">
Бармены, буфетчики и официанты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89"/>
          <w:p>
            <w:pPr>
              <w:spacing w:after="20"/>
              <w:ind w:left="20"/>
              <w:jc w:val="both"/>
            </w:pPr>
            <w:r>
              <w:rPr>
                <w:rFonts w:ascii="Times New Roman"/>
                <w:b w:val="false"/>
                <w:i w:val="false"/>
                <w:color w:val="000000"/>
                <w:sz w:val="20"/>
              </w:rPr>
              <w:t>
6.1.4</w:t>
            </w:r>
          </w:p>
          <w:bookmarkEnd w:id="98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Шаштаразшылар, косметологтар және тектес қызметтердің жұмыскерлері</w:t>
            </w:r>
            <w:r>
              <w:br/>
            </w:r>
            <w:r>
              <w:rPr>
                <w:rFonts w:ascii="Times New Roman"/>
                <w:b w:val="false"/>
                <w:i w:val="false"/>
                <w:color w:val="000000"/>
                <w:sz w:val="20"/>
              </w:rPr>
              <w:t>
Парикмахеры, косметологи и работники родственных занятий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90"/>
          <w:p>
            <w:pPr>
              <w:spacing w:after="20"/>
              <w:ind w:left="20"/>
              <w:jc w:val="both"/>
            </w:pPr>
            <w:r>
              <w:rPr>
                <w:rFonts w:ascii="Times New Roman"/>
                <w:b w:val="false"/>
                <w:i w:val="false"/>
                <w:color w:val="000000"/>
                <w:sz w:val="20"/>
              </w:rPr>
              <w:t>
6.1.5</w:t>
            </w:r>
          </w:p>
          <w:bookmarkEnd w:id="99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Букмекерлер, крупьелер және құмар ойындар саласындағы тектес қызметтердің жұмыскерлері</w:t>
            </w:r>
            <w:r>
              <w:br/>
            </w:r>
            <w:r>
              <w:rPr>
                <w:rFonts w:ascii="Times New Roman"/>
                <w:b w:val="false"/>
                <w:i w:val="false"/>
                <w:color w:val="000000"/>
                <w:sz w:val="20"/>
              </w:rPr>
              <w:t xml:space="preserve">
Букмекеры, крупье и работники родственных занятий в сфере азартных игр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91"/>
          <w:p>
            <w:pPr>
              <w:spacing w:after="20"/>
              <w:ind w:left="20"/>
              <w:jc w:val="both"/>
            </w:pPr>
            <w:r>
              <w:rPr>
                <w:rFonts w:ascii="Times New Roman"/>
                <w:b w:val="false"/>
                <w:i w:val="false"/>
                <w:color w:val="000000"/>
                <w:sz w:val="20"/>
              </w:rPr>
              <w:t>
6.1.6</w:t>
            </w:r>
          </w:p>
          <w:bookmarkEnd w:id="99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Пошташылар, курьерлер және басқа тектес қызметтер саласындағы жұмыскерлер</w:t>
            </w:r>
            <w:r>
              <w:br/>
            </w:r>
            <w:r>
              <w:rPr>
                <w:rFonts w:ascii="Times New Roman"/>
                <w:b w:val="false"/>
                <w:i w:val="false"/>
                <w:color w:val="000000"/>
                <w:sz w:val="20"/>
              </w:rPr>
              <w:t xml:space="preserve">
Почтальоны, курьеры и другие работники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992"/>
          <w:p>
            <w:pPr>
              <w:spacing w:after="20"/>
              <w:ind w:left="20"/>
              <w:jc w:val="both"/>
            </w:pPr>
            <w:r>
              <w:rPr>
                <w:rFonts w:ascii="Times New Roman"/>
                <w:b w:val="false"/>
                <w:i w:val="false"/>
                <w:color w:val="000000"/>
                <w:sz w:val="20"/>
              </w:rPr>
              <w:t>
6.1.7</w:t>
            </w:r>
          </w:p>
          <w:bookmarkEnd w:id="99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даярлық жөніндегі инструкторлар</w:t>
            </w:r>
            <w:r>
              <w:br/>
            </w:r>
            <w:r>
              <w:rPr>
                <w:rFonts w:ascii="Times New Roman"/>
                <w:b w:val="false"/>
                <w:i w:val="false"/>
                <w:color w:val="000000"/>
                <w:sz w:val="20"/>
              </w:rPr>
              <w:t xml:space="preserve">
Инструкторы по специализированной подготовке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93"/>
          <w:p>
            <w:pPr>
              <w:spacing w:after="20"/>
              <w:ind w:left="20"/>
              <w:jc w:val="both"/>
            </w:pPr>
            <w:r>
              <w:rPr>
                <w:rFonts w:ascii="Times New Roman"/>
                <w:b w:val="false"/>
                <w:i w:val="false"/>
                <w:color w:val="000000"/>
                <w:sz w:val="20"/>
              </w:rPr>
              <w:t>
6.1.8</w:t>
            </w:r>
          </w:p>
          <w:bookmarkEnd w:id="99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қызметтер саласындағы басқа жұмыскерлер</w:t>
            </w:r>
            <w:r>
              <w:br/>
            </w:r>
            <w:r>
              <w:rPr>
                <w:rFonts w:ascii="Times New Roman"/>
                <w:b w:val="false"/>
                <w:i w:val="false"/>
                <w:color w:val="000000"/>
                <w:sz w:val="20"/>
              </w:rPr>
              <w:t xml:space="preserve">
Другие работники сферы индивидуальных услуг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94"/>
          <w:p>
            <w:pPr>
              <w:spacing w:after="20"/>
              <w:ind w:left="20"/>
              <w:jc w:val="both"/>
            </w:pPr>
            <w:r>
              <w:rPr>
                <w:rFonts w:ascii="Times New Roman"/>
                <w:b w:val="false"/>
                <w:i w:val="false"/>
                <w:color w:val="000000"/>
                <w:sz w:val="20"/>
              </w:rPr>
              <w:t>
6.2</w:t>
            </w:r>
          </w:p>
          <w:bookmarkEnd w:id="99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Сатушылар және сауда жұмыскерлері</w:t>
            </w:r>
            <w:r>
              <w:br/>
            </w:r>
            <w:r>
              <w:rPr>
                <w:rFonts w:ascii="Times New Roman"/>
                <w:b w:val="false"/>
                <w:i w:val="false"/>
                <w:color w:val="000000"/>
                <w:sz w:val="20"/>
              </w:rPr>
              <w:t xml:space="preserve">
Продавцы и работники продаж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95"/>
          <w:p>
            <w:pPr>
              <w:spacing w:after="20"/>
              <w:ind w:left="20"/>
              <w:jc w:val="both"/>
            </w:pPr>
            <w:r>
              <w:rPr>
                <w:rFonts w:ascii="Times New Roman"/>
                <w:b w:val="false"/>
                <w:i w:val="false"/>
                <w:color w:val="000000"/>
                <w:sz w:val="20"/>
              </w:rPr>
              <w:t>
6.3</w:t>
            </w:r>
          </w:p>
          <w:bookmarkEnd w:id="99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күтім жөніндегі қызметтерді көрсететін жұмыскерлер</w:t>
            </w:r>
            <w:r>
              <w:br/>
            </w:r>
            <w:r>
              <w:rPr>
                <w:rFonts w:ascii="Times New Roman"/>
                <w:b w:val="false"/>
                <w:i w:val="false"/>
                <w:color w:val="000000"/>
                <w:sz w:val="20"/>
              </w:rPr>
              <w:t xml:space="preserve">
Работники, оказывающие услуги по индивидуальному уходу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96"/>
          <w:p>
            <w:pPr>
              <w:spacing w:after="20"/>
              <w:ind w:left="20"/>
              <w:jc w:val="both"/>
            </w:pPr>
            <w:r>
              <w:rPr>
                <w:rFonts w:ascii="Times New Roman"/>
                <w:b w:val="false"/>
                <w:i w:val="false"/>
                <w:color w:val="000000"/>
                <w:sz w:val="20"/>
              </w:rPr>
              <w:t>
6.4</w:t>
            </w:r>
          </w:p>
          <w:bookmarkEnd w:id="99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 және мүлкіті қорғайтын қызметтердің жұмыскерлері</w:t>
            </w:r>
            <w:r>
              <w:br/>
            </w:r>
            <w:r>
              <w:rPr>
                <w:rFonts w:ascii="Times New Roman"/>
                <w:b w:val="false"/>
                <w:i w:val="false"/>
                <w:color w:val="000000"/>
                <w:sz w:val="20"/>
              </w:rPr>
              <w:t xml:space="preserve">
Работники служб, осуществляющих охрану граждан и собственности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97"/>
          <w:p>
            <w:pPr>
              <w:spacing w:after="20"/>
              <w:ind w:left="20"/>
              <w:jc w:val="both"/>
            </w:pPr>
            <w:r>
              <w:rPr>
                <w:rFonts w:ascii="Times New Roman"/>
                <w:b w:val="false"/>
                <w:i w:val="false"/>
                <w:color w:val="000000"/>
                <w:sz w:val="20"/>
              </w:rPr>
              <w:t>
6.4.1</w:t>
            </w:r>
          </w:p>
          <w:bookmarkEnd w:id="99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 және мүлікті қорғайтын қызметтердің жұмыскерлері</w:t>
            </w:r>
            <w:r>
              <w:br/>
            </w:r>
            <w:r>
              <w:rPr>
                <w:rFonts w:ascii="Times New Roman"/>
                <w:b w:val="false"/>
                <w:i w:val="false"/>
                <w:color w:val="000000"/>
                <w:sz w:val="20"/>
              </w:rPr>
              <w:t xml:space="preserve">
Работники служб, осуществляющих охрану граждан и собственности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98"/>
          <w:p>
            <w:pPr>
              <w:spacing w:after="20"/>
              <w:ind w:left="20"/>
              <w:jc w:val="both"/>
            </w:pPr>
            <w:r>
              <w:rPr>
                <w:rFonts w:ascii="Times New Roman"/>
                <w:b w:val="false"/>
                <w:i w:val="false"/>
                <w:color w:val="000000"/>
                <w:sz w:val="20"/>
              </w:rPr>
              <w:t>
6.4.1.1</w:t>
            </w:r>
          </w:p>
          <w:bookmarkEnd w:id="99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сөндірушілер</w:t>
            </w:r>
            <w:r>
              <w:br/>
            </w:r>
            <w:r>
              <w:rPr>
                <w:rFonts w:ascii="Times New Roman"/>
                <w:b w:val="false"/>
                <w:i w:val="false"/>
                <w:color w:val="000000"/>
                <w:sz w:val="20"/>
              </w:rPr>
              <w:t xml:space="preserve">
Пожарные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99"/>
          <w:p>
            <w:pPr>
              <w:spacing w:after="20"/>
              <w:ind w:left="20"/>
              <w:jc w:val="both"/>
            </w:pPr>
            <w:r>
              <w:rPr>
                <w:rFonts w:ascii="Times New Roman"/>
                <w:b w:val="false"/>
                <w:i w:val="false"/>
                <w:color w:val="000000"/>
                <w:sz w:val="20"/>
              </w:rPr>
              <w:t>
6.4.1.2</w:t>
            </w:r>
          </w:p>
          <w:bookmarkEnd w:id="99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Полицейлер</w:t>
            </w:r>
            <w:r>
              <w:br/>
            </w:r>
            <w:r>
              <w:rPr>
                <w:rFonts w:ascii="Times New Roman"/>
                <w:b w:val="false"/>
                <w:i w:val="false"/>
                <w:color w:val="000000"/>
                <w:sz w:val="20"/>
              </w:rPr>
              <w:t xml:space="preserve">
Полицейские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00"/>
          <w:p>
            <w:pPr>
              <w:spacing w:after="20"/>
              <w:ind w:left="20"/>
              <w:jc w:val="both"/>
            </w:pPr>
            <w:r>
              <w:rPr>
                <w:rFonts w:ascii="Times New Roman"/>
                <w:b w:val="false"/>
                <w:i w:val="false"/>
                <w:color w:val="000000"/>
                <w:sz w:val="20"/>
              </w:rPr>
              <w:t>
6.4.1.3</w:t>
            </w:r>
          </w:p>
          <w:bookmarkEnd w:id="100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Түрме қызметшілері</w:t>
            </w:r>
            <w:r>
              <w:br/>
            </w:r>
            <w:r>
              <w:rPr>
                <w:rFonts w:ascii="Times New Roman"/>
                <w:b w:val="false"/>
                <w:i w:val="false"/>
                <w:color w:val="000000"/>
                <w:sz w:val="20"/>
              </w:rPr>
              <w:t xml:space="preserve">
Тюремные служащие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01"/>
          <w:p>
            <w:pPr>
              <w:spacing w:after="20"/>
              <w:ind w:left="20"/>
              <w:jc w:val="both"/>
            </w:pPr>
            <w:r>
              <w:rPr>
                <w:rFonts w:ascii="Times New Roman"/>
                <w:b w:val="false"/>
                <w:i w:val="false"/>
                <w:color w:val="000000"/>
                <w:sz w:val="20"/>
              </w:rPr>
              <w:t>
6.4.1.4</w:t>
            </w:r>
          </w:p>
          <w:bookmarkEnd w:id="100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Күзетшілер</w:t>
            </w:r>
            <w:r>
              <w:br/>
            </w:r>
            <w:r>
              <w:rPr>
                <w:rFonts w:ascii="Times New Roman"/>
                <w:b w:val="false"/>
                <w:i w:val="false"/>
                <w:color w:val="000000"/>
                <w:sz w:val="20"/>
              </w:rPr>
              <w:t xml:space="preserve">
Охранники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02"/>
          <w:p>
            <w:pPr>
              <w:spacing w:after="20"/>
              <w:ind w:left="20"/>
              <w:jc w:val="both"/>
            </w:pPr>
            <w:r>
              <w:rPr>
                <w:rFonts w:ascii="Times New Roman"/>
                <w:b w:val="false"/>
                <w:i w:val="false"/>
                <w:color w:val="000000"/>
                <w:sz w:val="20"/>
              </w:rPr>
              <w:t>
6.4.1.5</w:t>
            </w:r>
          </w:p>
          <w:bookmarkEnd w:id="100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Құтқарушылар</w:t>
            </w:r>
            <w:r>
              <w:br/>
            </w:r>
            <w:r>
              <w:rPr>
                <w:rFonts w:ascii="Times New Roman"/>
                <w:b w:val="false"/>
                <w:i w:val="false"/>
                <w:color w:val="000000"/>
                <w:sz w:val="20"/>
              </w:rPr>
              <w:t xml:space="preserve">
Спасатели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03"/>
          <w:p>
            <w:pPr>
              <w:spacing w:after="20"/>
              <w:ind w:left="20"/>
              <w:jc w:val="both"/>
            </w:pPr>
            <w:r>
              <w:rPr>
                <w:rFonts w:ascii="Times New Roman"/>
                <w:b w:val="false"/>
                <w:i w:val="false"/>
                <w:color w:val="000000"/>
                <w:sz w:val="20"/>
              </w:rPr>
              <w:t>
6.4.1.6</w:t>
            </w:r>
          </w:p>
          <w:bookmarkEnd w:id="100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т.к. азаматтарды және </w:t>
            </w:r>
            <w:r>
              <w:rPr>
                <w:rFonts w:ascii="Times New Roman"/>
                <w:b/>
                <w:i w:val="false"/>
                <w:color w:val="000000"/>
                <w:sz w:val="20"/>
              </w:rPr>
              <w:t>мүлікті қорғайтын қызметтердің жұмыскерлері</w:t>
            </w:r>
            <w:r>
              <w:br/>
            </w:r>
            <w:r>
              <w:rPr>
                <w:rFonts w:ascii="Times New Roman"/>
                <w:b w:val="false"/>
                <w:i w:val="false"/>
                <w:color w:val="000000"/>
                <w:sz w:val="20"/>
              </w:rPr>
              <w:t xml:space="preserve">
Работники служб, осуществляющих охрану граждан и собственности, н.в.д.г.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04"/>
          <w:p>
            <w:pPr>
              <w:spacing w:after="20"/>
              <w:ind w:left="20"/>
              <w:jc w:val="both"/>
            </w:pPr>
            <w:r>
              <w:rPr>
                <w:rFonts w:ascii="Times New Roman"/>
                <w:b w:val="false"/>
                <w:i w:val="false"/>
                <w:color w:val="000000"/>
                <w:sz w:val="20"/>
              </w:rPr>
              <w:t>
7</w:t>
            </w:r>
          </w:p>
          <w:bookmarkEnd w:id="100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Фермерлер және ауыл мен орман шаруашылығының, балық шаруашылығының және балық аулау жұмысшылары</w:t>
            </w:r>
            <w:r>
              <w:br/>
            </w:r>
            <w:r>
              <w:rPr>
                <w:rFonts w:ascii="Times New Roman"/>
                <w:b w:val="false"/>
                <w:i w:val="false"/>
                <w:color w:val="000000"/>
                <w:sz w:val="20"/>
              </w:rPr>
              <w:t xml:space="preserve">
Фермеры и рабочие сельского и лесного хозяйства, рыбоводства и рыболовства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05"/>
          <w:p>
            <w:pPr>
              <w:spacing w:after="20"/>
              <w:ind w:left="20"/>
              <w:jc w:val="both"/>
            </w:pPr>
            <w:r>
              <w:rPr>
                <w:rFonts w:ascii="Times New Roman"/>
                <w:b w:val="false"/>
                <w:i w:val="false"/>
                <w:color w:val="000000"/>
                <w:sz w:val="20"/>
              </w:rPr>
              <w:t>
7.1</w:t>
            </w:r>
          </w:p>
          <w:bookmarkEnd w:id="100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Фермерлер және өнімді сатуға шығаратын ауыл</w:t>
            </w:r>
            <w:r>
              <w:rPr>
                <w:rFonts w:ascii="Times New Roman"/>
                <w:b w:val="false"/>
                <w:i w:val="false"/>
                <w:color w:val="000000"/>
                <w:sz w:val="20"/>
              </w:rPr>
              <w:t xml:space="preserve"> </w:t>
            </w:r>
            <w:r>
              <w:rPr>
                <w:rFonts w:ascii="Times New Roman"/>
                <w:b/>
                <w:i w:val="false"/>
                <w:color w:val="000000"/>
                <w:sz w:val="20"/>
              </w:rPr>
              <w:t>шаруашылығы жұмысшылары</w:t>
            </w:r>
            <w:r>
              <w:br/>
            </w:r>
            <w:r>
              <w:rPr>
                <w:rFonts w:ascii="Times New Roman"/>
                <w:b w:val="false"/>
                <w:i w:val="false"/>
                <w:color w:val="000000"/>
                <w:sz w:val="20"/>
              </w:rPr>
              <w:t xml:space="preserve">
Фермеры и рабочие сельского хозяйства, производящие продукцию на продажу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06"/>
          <w:p>
            <w:pPr>
              <w:spacing w:after="20"/>
              <w:ind w:left="20"/>
              <w:jc w:val="both"/>
            </w:pPr>
            <w:r>
              <w:rPr>
                <w:rFonts w:ascii="Times New Roman"/>
                <w:b w:val="false"/>
                <w:i w:val="false"/>
                <w:color w:val="000000"/>
                <w:sz w:val="20"/>
              </w:rPr>
              <w:t>
7.1.1</w:t>
            </w:r>
          </w:p>
          <w:bookmarkEnd w:id="100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Фермерлер және сатуға бақша, жеміс, егін дақылдарын өсіру жөніндегі жұмысшылар</w:t>
            </w:r>
            <w:r>
              <w:br/>
            </w:r>
            <w:r>
              <w:rPr>
                <w:rFonts w:ascii="Times New Roman"/>
                <w:b w:val="false"/>
                <w:i w:val="false"/>
                <w:color w:val="000000"/>
                <w:sz w:val="20"/>
              </w:rPr>
              <w:t xml:space="preserve">
Фермеры и рабочие по выращиванию огородных, плодовых и полевых культур на продажу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07"/>
          <w:p>
            <w:pPr>
              <w:spacing w:after="20"/>
              <w:ind w:left="20"/>
              <w:jc w:val="both"/>
            </w:pPr>
            <w:r>
              <w:rPr>
                <w:rFonts w:ascii="Times New Roman"/>
                <w:b w:val="false"/>
                <w:i w:val="false"/>
                <w:color w:val="000000"/>
                <w:sz w:val="20"/>
              </w:rPr>
              <w:t>
7.1.2</w:t>
            </w:r>
          </w:p>
          <w:bookmarkEnd w:id="100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шаруашылығындағы фермерлер және жұмысшылар</w:t>
            </w:r>
            <w:r>
              <w:br/>
            </w:r>
            <w:r>
              <w:rPr>
                <w:rFonts w:ascii="Times New Roman"/>
                <w:b w:val="false"/>
                <w:i w:val="false"/>
                <w:color w:val="000000"/>
                <w:sz w:val="20"/>
              </w:rPr>
              <w:t xml:space="preserve">
Фермеры и рабочие в животноводстве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08"/>
          <w:p>
            <w:pPr>
              <w:spacing w:after="20"/>
              <w:ind w:left="20"/>
              <w:jc w:val="both"/>
            </w:pPr>
            <w:r>
              <w:rPr>
                <w:rFonts w:ascii="Times New Roman"/>
                <w:b w:val="false"/>
                <w:i w:val="false"/>
                <w:color w:val="000000"/>
                <w:sz w:val="20"/>
              </w:rPr>
              <w:t>
7.2</w:t>
            </w:r>
          </w:p>
          <w:bookmarkEnd w:id="100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Аңшылар және орман және балық өнімдерін өндіру жөніндегі жұмысшылар</w:t>
            </w:r>
            <w:r>
              <w:br/>
            </w:r>
            <w:r>
              <w:rPr>
                <w:rFonts w:ascii="Times New Roman"/>
                <w:b w:val="false"/>
                <w:i w:val="false"/>
                <w:color w:val="000000"/>
                <w:sz w:val="20"/>
              </w:rPr>
              <w:t>
Охотники и рабочие по производству лесной и рыбной продукции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09"/>
          <w:p>
            <w:pPr>
              <w:spacing w:after="20"/>
              <w:ind w:left="20"/>
              <w:jc w:val="both"/>
            </w:pPr>
            <w:r>
              <w:rPr>
                <w:rFonts w:ascii="Times New Roman"/>
                <w:b w:val="false"/>
                <w:i w:val="false"/>
                <w:color w:val="000000"/>
                <w:sz w:val="20"/>
              </w:rPr>
              <w:t>
7.2.1</w:t>
            </w:r>
          </w:p>
          <w:bookmarkEnd w:id="100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өсірушілер және тектес қызметтер саласындағы</w:t>
            </w:r>
            <w:r>
              <w:rPr>
                <w:rFonts w:ascii="Times New Roman"/>
                <w:b w:val="false"/>
                <w:i w:val="false"/>
                <w:color w:val="000000"/>
                <w:sz w:val="20"/>
              </w:rPr>
              <w:t xml:space="preserve"> жұмысшылар</w:t>
            </w:r>
            <w:r>
              <w:br/>
            </w:r>
            <w:r>
              <w:rPr>
                <w:rFonts w:ascii="Times New Roman"/>
                <w:b w:val="false"/>
                <w:i w:val="false"/>
                <w:color w:val="000000"/>
                <w:sz w:val="20"/>
              </w:rPr>
              <w:t xml:space="preserve">
Лесоводы и рабочие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10"/>
          <w:p>
            <w:pPr>
              <w:spacing w:after="20"/>
              <w:ind w:left="20"/>
              <w:jc w:val="both"/>
            </w:pPr>
            <w:r>
              <w:rPr>
                <w:rFonts w:ascii="Times New Roman"/>
                <w:b w:val="false"/>
                <w:i w:val="false"/>
                <w:color w:val="000000"/>
                <w:sz w:val="20"/>
              </w:rPr>
              <w:t>
7.2.2</w:t>
            </w:r>
          </w:p>
          <w:bookmarkEnd w:id="101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және балық аулау жұмысшылары, аңшы-атқыштар және аңшы-трапперлер (қапқаншылар)</w:t>
            </w:r>
            <w:r>
              <w:br/>
            </w:r>
            <w:r>
              <w:rPr>
                <w:rFonts w:ascii="Times New Roman"/>
                <w:b w:val="false"/>
                <w:i w:val="false"/>
                <w:color w:val="000000"/>
                <w:sz w:val="20"/>
              </w:rPr>
              <w:t xml:space="preserve">
Рабочие рыбоводства и рыболовства, охотники-стрелки и охотники-трапперы (капканщики)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11"/>
          <w:p>
            <w:pPr>
              <w:spacing w:after="20"/>
              <w:ind w:left="20"/>
              <w:jc w:val="both"/>
            </w:pPr>
            <w:r>
              <w:rPr>
                <w:rFonts w:ascii="Times New Roman"/>
                <w:b w:val="false"/>
                <w:i w:val="false"/>
                <w:color w:val="000000"/>
                <w:sz w:val="20"/>
              </w:rPr>
              <w:t>
7.2.3</w:t>
            </w:r>
          </w:p>
          <w:bookmarkEnd w:id="101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Аңшылар</w:t>
            </w:r>
            <w:r>
              <w:br/>
            </w:r>
            <w:r>
              <w:rPr>
                <w:rFonts w:ascii="Times New Roman"/>
                <w:b w:val="false"/>
                <w:i w:val="false"/>
                <w:color w:val="000000"/>
                <w:sz w:val="20"/>
              </w:rPr>
              <w:t xml:space="preserve">
Охотники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12"/>
          <w:p>
            <w:pPr>
              <w:spacing w:after="20"/>
              <w:ind w:left="20"/>
              <w:jc w:val="both"/>
            </w:pPr>
            <w:r>
              <w:rPr>
                <w:rFonts w:ascii="Times New Roman"/>
                <w:b w:val="false"/>
                <w:i w:val="false"/>
                <w:color w:val="000000"/>
                <w:sz w:val="20"/>
              </w:rPr>
              <w:t>
7.3</w:t>
            </w:r>
          </w:p>
          <w:bookmarkEnd w:id="101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шаруашылығының, балық өсіретін және балық аулайтын, өнімдерді жеке тұтыну үшін өндіретін фермерлер</w:t>
            </w:r>
            <w:r>
              <w:br/>
            </w:r>
            <w:r>
              <w:rPr>
                <w:rFonts w:ascii="Times New Roman"/>
                <w:b w:val="false"/>
                <w:i w:val="false"/>
                <w:color w:val="000000"/>
                <w:sz w:val="20"/>
              </w:rPr>
              <w:t xml:space="preserve">
Фермеры сельского хозяйства, рыбоводства и рыболовства, производящие продукцию для личного потребления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13"/>
          <w:p>
            <w:pPr>
              <w:spacing w:after="20"/>
              <w:ind w:left="20"/>
              <w:jc w:val="both"/>
            </w:pPr>
            <w:r>
              <w:rPr>
                <w:rFonts w:ascii="Times New Roman"/>
                <w:b w:val="false"/>
                <w:i w:val="false"/>
                <w:color w:val="000000"/>
                <w:sz w:val="20"/>
              </w:rPr>
              <w:t>
8</w:t>
            </w:r>
          </w:p>
          <w:bookmarkEnd w:id="101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құрылыс, көлік және басқа тектес қызметтердің жұмысшылары</w:t>
            </w:r>
            <w:r>
              <w:br/>
            </w:r>
            <w:r>
              <w:rPr>
                <w:rFonts w:ascii="Times New Roman"/>
                <w:b w:val="false"/>
                <w:i w:val="false"/>
                <w:color w:val="000000"/>
                <w:sz w:val="20"/>
              </w:rPr>
              <w:t>
Рабочие промышленности, строительства, транспорта и других родственных занятий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14"/>
          <w:p>
            <w:pPr>
              <w:spacing w:after="20"/>
              <w:ind w:left="20"/>
              <w:jc w:val="both"/>
            </w:pPr>
            <w:r>
              <w:rPr>
                <w:rFonts w:ascii="Times New Roman"/>
                <w:b w:val="false"/>
                <w:i w:val="false"/>
                <w:color w:val="000000"/>
                <w:sz w:val="20"/>
              </w:rPr>
              <w:t>
8.1</w:t>
            </w:r>
          </w:p>
          <w:bookmarkEnd w:id="101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Құрылысшы-монтажшылар, құрылысшы-әрлеушілер, сылақшылар және электриктерден басқа, тектес</w:t>
            </w:r>
            <w:r>
              <w:rPr>
                <w:rFonts w:ascii="Times New Roman"/>
                <w:b w:val="false"/>
                <w:i w:val="false"/>
                <w:color w:val="000000"/>
                <w:sz w:val="20"/>
              </w:rPr>
              <w:t xml:space="preserve"> </w:t>
            </w:r>
            <w:r>
              <w:rPr>
                <w:rFonts w:ascii="Times New Roman"/>
                <w:b/>
                <w:i w:val="false"/>
                <w:color w:val="000000"/>
                <w:sz w:val="20"/>
              </w:rPr>
              <w:t>қызметтердің жұмысшылары</w:t>
            </w:r>
            <w:r>
              <w:br/>
            </w:r>
            <w:r>
              <w:rPr>
                <w:rFonts w:ascii="Times New Roman"/>
                <w:b w:val="false"/>
                <w:i w:val="false"/>
                <w:color w:val="000000"/>
                <w:sz w:val="20"/>
              </w:rPr>
              <w:t xml:space="preserve">
Строители-монтажники, строители-отделочники, маляры и рабочие родственных занятий, кроме электриков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015"/>
          <w:p>
            <w:pPr>
              <w:spacing w:after="20"/>
              <w:ind w:left="20"/>
              <w:jc w:val="both"/>
            </w:pPr>
            <w:r>
              <w:rPr>
                <w:rFonts w:ascii="Times New Roman"/>
                <w:b w:val="false"/>
                <w:i w:val="false"/>
                <w:color w:val="000000"/>
                <w:sz w:val="20"/>
              </w:rPr>
              <w:t>
8.1.1</w:t>
            </w:r>
          </w:p>
          <w:bookmarkEnd w:id="101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Құрылысшы-монтажшылар, құрылысшы-әрлеушілер, сылақшылар және электриктерден басқа, тектес қызметтер жұмысшыларының үстінен қарайтын супервайзерлер (бригадирлер)</w:t>
            </w:r>
            <w:r>
              <w:br/>
            </w:r>
            <w:r>
              <w:rPr>
                <w:rFonts w:ascii="Times New Roman"/>
                <w:b w:val="false"/>
                <w:i w:val="false"/>
                <w:color w:val="000000"/>
                <w:sz w:val="20"/>
              </w:rPr>
              <w:t xml:space="preserve">
Супервайзеры (бригадиры) над строителями-монтажниками, строителями-отделочниками, малярами и рабочими родственных занятий, кроме электриков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16"/>
          <w:p>
            <w:pPr>
              <w:spacing w:after="20"/>
              <w:ind w:left="20"/>
              <w:jc w:val="both"/>
            </w:pPr>
            <w:r>
              <w:rPr>
                <w:rFonts w:ascii="Times New Roman"/>
                <w:b w:val="false"/>
                <w:i w:val="false"/>
                <w:color w:val="000000"/>
                <w:sz w:val="20"/>
              </w:rPr>
              <w:t>
8.1.2</w:t>
            </w:r>
          </w:p>
          <w:bookmarkEnd w:id="101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Құрылысшы-монтажшылар және тектес қызметтердің жұмысшылары</w:t>
            </w:r>
            <w:r>
              <w:br/>
            </w:r>
            <w:r>
              <w:rPr>
                <w:rFonts w:ascii="Times New Roman"/>
                <w:b w:val="false"/>
                <w:i w:val="false"/>
                <w:color w:val="000000"/>
                <w:sz w:val="20"/>
              </w:rPr>
              <w:t xml:space="preserve">
Строители-монтажники и рабочие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17"/>
          <w:p>
            <w:pPr>
              <w:spacing w:after="20"/>
              <w:ind w:left="20"/>
              <w:jc w:val="both"/>
            </w:pPr>
            <w:r>
              <w:rPr>
                <w:rFonts w:ascii="Times New Roman"/>
                <w:b w:val="false"/>
                <w:i w:val="false"/>
                <w:color w:val="000000"/>
                <w:sz w:val="20"/>
              </w:rPr>
              <w:t>
8.1.2.1</w:t>
            </w:r>
          </w:p>
          <w:bookmarkEnd w:id="101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Арматурашылар және қаптама жасаушылар</w:t>
            </w:r>
            <w:r>
              <w:br/>
            </w:r>
            <w:r>
              <w:rPr>
                <w:rFonts w:ascii="Times New Roman"/>
                <w:b w:val="false"/>
                <w:i w:val="false"/>
                <w:color w:val="000000"/>
                <w:sz w:val="20"/>
              </w:rPr>
              <w:t xml:space="preserve">
Арматурщики и облицовщики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18"/>
          <w:p>
            <w:pPr>
              <w:spacing w:after="20"/>
              <w:ind w:left="20"/>
              <w:jc w:val="both"/>
            </w:pPr>
            <w:r>
              <w:rPr>
                <w:rFonts w:ascii="Times New Roman"/>
                <w:b w:val="false"/>
                <w:i w:val="false"/>
                <w:color w:val="000000"/>
                <w:sz w:val="20"/>
              </w:rPr>
              <w:t>
8.1.2.2</w:t>
            </w:r>
          </w:p>
          <w:bookmarkEnd w:id="101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қалаушылар және тектес қызметтердің жұмысшылары</w:t>
            </w:r>
            <w:r>
              <w:br/>
            </w:r>
            <w:r>
              <w:rPr>
                <w:rFonts w:ascii="Times New Roman"/>
                <w:b w:val="false"/>
                <w:i w:val="false"/>
                <w:color w:val="000000"/>
                <w:sz w:val="20"/>
              </w:rPr>
              <w:t xml:space="preserve">
Каменщики и рабочие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19"/>
          <w:p>
            <w:pPr>
              <w:spacing w:after="20"/>
              <w:ind w:left="20"/>
              <w:jc w:val="both"/>
            </w:pPr>
            <w:r>
              <w:rPr>
                <w:rFonts w:ascii="Times New Roman"/>
                <w:b w:val="false"/>
                <w:i w:val="false"/>
                <w:color w:val="000000"/>
                <w:sz w:val="20"/>
              </w:rPr>
              <w:t>
8.1.2.3</w:t>
            </w:r>
          </w:p>
          <w:bookmarkEnd w:id="101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Тасты өңдеушілер және тас жонушылар</w:t>
            </w:r>
            <w:r>
              <w:br/>
            </w:r>
            <w:r>
              <w:rPr>
                <w:rFonts w:ascii="Times New Roman"/>
                <w:b w:val="false"/>
                <w:i w:val="false"/>
                <w:color w:val="000000"/>
                <w:sz w:val="20"/>
              </w:rPr>
              <w:t xml:space="preserve">
Обработчики камня и камнетесы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20"/>
          <w:p>
            <w:pPr>
              <w:spacing w:after="20"/>
              <w:ind w:left="20"/>
              <w:jc w:val="both"/>
            </w:pPr>
            <w:r>
              <w:rPr>
                <w:rFonts w:ascii="Times New Roman"/>
                <w:b w:val="false"/>
                <w:i w:val="false"/>
                <w:color w:val="000000"/>
                <w:sz w:val="20"/>
              </w:rPr>
              <w:t>
8.1.2.4</w:t>
            </w:r>
          </w:p>
          <w:bookmarkEnd w:id="102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Бетоншылар және тектес қызметтер саласындағы жұмысшылар</w:t>
            </w:r>
            <w:r>
              <w:br/>
            </w:r>
            <w:r>
              <w:rPr>
                <w:rFonts w:ascii="Times New Roman"/>
                <w:b w:val="false"/>
                <w:i w:val="false"/>
                <w:color w:val="000000"/>
                <w:sz w:val="20"/>
              </w:rPr>
              <w:t xml:space="preserve">
Бетонщики и рабочие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21"/>
          <w:p>
            <w:pPr>
              <w:spacing w:after="20"/>
              <w:ind w:left="20"/>
              <w:jc w:val="both"/>
            </w:pPr>
            <w:r>
              <w:rPr>
                <w:rFonts w:ascii="Times New Roman"/>
                <w:b w:val="false"/>
                <w:i w:val="false"/>
                <w:color w:val="000000"/>
                <w:sz w:val="20"/>
              </w:rPr>
              <w:t>
8.1.2.5</w:t>
            </w:r>
          </w:p>
          <w:bookmarkEnd w:id="102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ұсталары және столярлар</w:t>
            </w:r>
            <w:r>
              <w:br/>
            </w:r>
            <w:r>
              <w:rPr>
                <w:rFonts w:ascii="Times New Roman"/>
                <w:b w:val="false"/>
                <w:i w:val="false"/>
                <w:color w:val="000000"/>
                <w:sz w:val="20"/>
              </w:rPr>
              <w:t xml:space="preserve">
Плотники и столяры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22"/>
          <w:p>
            <w:pPr>
              <w:spacing w:after="20"/>
              <w:ind w:left="20"/>
              <w:jc w:val="both"/>
            </w:pPr>
            <w:r>
              <w:rPr>
                <w:rFonts w:ascii="Times New Roman"/>
                <w:b w:val="false"/>
                <w:i w:val="false"/>
                <w:color w:val="000000"/>
                <w:sz w:val="20"/>
              </w:rPr>
              <w:t>
8.1.2.6</w:t>
            </w:r>
          </w:p>
          <w:bookmarkEnd w:id="102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Б.т</w:t>
            </w:r>
            <w:r>
              <w:rPr>
                <w:rFonts w:ascii="Times New Roman"/>
                <w:b w:val="false"/>
                <w:i w:val="false"/>
                <w:color w:val="000000"/>
                <w:sz w:val="20"/>
              </w:rPr>
              <w:t>.к. құрылысшы-</w:t>
            </w:r>
            <w:r>
              <w:rPr>
                <w:rFonts w:ascii="Times New Roman"/>
                <w:b/>
                <w:i w:val="false"/>
                <w:color w:val="000000"/>
                <w:sz w:val="20"/>
              </w:rPr>
              <w:t>монтаждаушылар және тектес қызметтер саласындағы жұмысшылары</w:t>
            </w:r>
            <w:r>
              <w:br/>
            </w:r>
            <w:r>
              <w:rPr>
                <w:rFonts w:ascii="Times New Roman"/>
                <w:b w:val="false"/>
                <w:i w:val="false"/>
                <w:color w:val="000000"/>
                <w:sz w:val="20"/>
              </w:rPr>
              <w:t>
Строители-монтажники и рабочие родственных занятий, н.в.д.г.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23"/>
          <w:p>
            <w:pPr>
              <w:spacing w:after="20"/>
              <w:ind w:left="20"/>
              <w:jc w:val="both"/>
            </w:pPr>
            <w:r>
              <w:rPr>
                <w:rFonts w:ascii="Times New Roman"/>
                <w:b w:val="false"/>
                <w:i w:val="false"/>
                <w:color w:val="000000"/>
                <w:sz w:val="20"/>
              </w:rPr>
              <w:t>
8.1.3</w:t>
            </w:r>
          </w:p>
          <w:bookmarkEnd w:id="102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Құрылысшы-әрлеушілер және тектес қызметтердің жұмысшылары</w:t>
            </w:r>
            <w:r>
              <w:br/>
            </w:r>
            <w:r>
              <w:rPr>
                <w:rFonts w:ascii="Times New Roman"/>
                <w:b w:val="false"/>
                <w:i w:val="false"/>
                <w:color w:val="000000"/>
                <w:sz w:val="20"/>
              </w:rPr>
              <w:t xml:space="preserve">
Строители-отделочники и рабочие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24"/>
          <w:p>
            <w:pPr>
              <w:spacing w:after="20"/>
              <w:ind w:left="20"/>
              <w:jc w:val="both"/>
            </w:pPr>
            <w:r>
              <w:rPr>
                <w:rFonts w:ascii="Times New Roman"/>
                <w:b w:val="false"/>
                <w:i w:val="false"/>
                <w:color w:val="000000"/>
                <w:sz w:val="20"/>
              </w:rPr>
              <w:t>
8.1.4</w:t>
            </w:r>
          </w:p>
          <w:bookmarkEnd w:id="102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Ғимараттарға қызмет көрсету, фасадтарды тазарту жөніндегі жұмысшылар, сырлаушылар және тектес</w:t>
            </w:r>
            <w:r>
              <w:br/>
            </w:r>
            <w:r>
              <w:rPr>
                <w:rFonts w:ascii="Times New Roman"/>
                <w:b w:val="false"/>
                <w:i w:val="false"/>
                <w:color w:val="000000"/>
                <w:sz w:val="20"/>
              </w:rPr>
              <w:t>
қызметтердің жұмысшылары</w:t>
            </w:r>
            <w:r>
              <w:br/>
            </w:r>
            <w:r>
              <w:rPr>
                <w:rFonts w:ascii="Times New Roman"/>
                <w:b w:val="false"/>
                <w:i w:val="false"/>
                <w:color w:val="000000"/>
                <w:sz w:val="20"/>
              </w:rPr>
              <w:t xml:space="preserve">
Рабочие по обслуживанию зданий, очистке фасадов, маляры и рабочие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25"/>
          <w:p>
            <w:pPr>
              <w:spacing w:after="20"/>
              <w:ind w:left="20"/>
              <w:jc w:val="both"/>
            </w:pPr>
            <w:r>
              <w:rPr>
                <w:rFonts w:ascii="Times New Roman"/>
                <w:b w:val="false"/>
                <w:i w:val="false"/>
                <w:color w:val="000000"/>
                <w:sz w:val="20"/>
              </w:rPr>
              <w:t>
8.2</w:t>
            </w:r>
          </w:p>
          <w:bookmarkEnd w:id="102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 өңдеу, жабдықтарға қызмет көрсету жөніндегі және электриктерден басқа, тектес қызметтердің жұмысшылары</w:t>
            </w:r>
            <w:r>
              <w:br/>
            </w:r>
            <w:r>
              <w:rPr>
                <w:rFonts w:ascii="Times New Roman"/>
                <w:b w:val="false"/>
                <w:i w:val="false"/>
                <w:color w:val="000000"/>
                <w:sz w:val="20"/>
              </w:rPr>
              <w:t xml:space="preserve">
Рабочие по металлообработке, обслуживанию оборудования и родственных занятий, кроме электриков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26"/>
          <w:p>
            <w:pPr>
              <w:spacing w:after="20"/>
              <w:ind w:left="20"/>
              <w:jc w:val="both"/>
            </w:pPr>
            <w:r>
              <w:rPr>
                <w:rFonts w:ascii="Times New Roman"/>
                <w:b w:val="false"/>
                <w:i w:val="false"/>
                <w:color w:val="000000"/>
                <w:sz w:val="20"/>
              </w:rPr>
              <w:t>
8.2.1</w:t>
            </w:r>
          </w:p>
          <w:bookmarkEnd w:id="102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 өңдеу, жабдықтарға қызмет көрсету жөніндегі және электриктерден басқа, тектес қызметтер жұмысшыларының үстінен қарайтын супервайзерлер (бригадирлер)</w:t>
            </w:r>
            <w:r>
              <w:br/>
            </w:r>
            <w:r>
              <w:rPr>
                <w:rFonts w:ascii="Times New Roman"/>
                <w:b w:val="false"/>
                <w:i w:val="false"/>
                <w:color w:val="000000"/>
                <w:sz w:val="20"/>
              </w:rPr>
              <w:t xml:space="preserve">
Супервайзеры (бригадиры) над рабочими по металлообработке, обслуживанию оборудования и родственных занятий, кроме электриков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27"/>
          <w:p>
            <w:pPr>
              <w:spacing w:after="20"/>
              <w:ind w:left="20"/>
              <w:jc w:val="both"/>
            </w:pPr>
            <w:r>
              <w:rPr>
                <w:rFonts w:ascii="Times New Roman"/>
                <w:b w:val="false"/>
                <w:i w:val="false"/>
                <w:color w:val="000000"/>
                <w:sz w:val="20"/>
              </w:rPr>
              <w:t>
8.2.2</w:t>
            </w:r>
          </w:p>
          <w:bookmarkEnd w:id="102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Қалыптаушылар, пісірушілер, вальцовшылар және тектес қызметтердің жұмысшылары</w:t>
            </w:r>
            <w:r>
              <w:br/>
            </w:r>
            <w:r>
              <w:rPr>
                <w:rFonts w:ascii="Times New Roman"/>
                <w:b w:val="false"/>
                <w:i w:val="false"/>
                <w:color w:val="000000"/>
                <w:sz w:val="20"/>
              </w:rPr>
              <w:t>
Формовщики, сварщики, вальцовщики и рабочие родственных занятий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028"/>
          <w:p>
            <w:pPr>
              <w:spacing w:after="20"/>
              <w:ind w:left="20"/>
              <w:jc w:val="both"/>
            </w:pPr>
            <w:r>
              <w:rPr>
                <w:rFonts w:ascii="Times New Roman"/>
                <w:b w:val="false"/>
                <w:i w:val="false"/>
                <w:color w:val="000000"/>
                <w:sz w:val="20"/>
              </w:rPr>
              <w:t>
8.2.3</w:t>
            </w:r>
          </w:p>
          <w:bookmarkEnd w:id="102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ұсталары, құрал-сайманшылар, жылтыратушылар және тектес қызметтердің жұмысшылары</w:t>
            </w:r>
            <w:r>
              <w:br/>
            </w:r>
            <w:r>
              <w:rPr>
                <w:rFonts w:ascii="Times New Roman"/>
                <w:b w:val="false"/>
                <w:i w:val="false"/>
                <w:color w:val="000000"/>
                <w:sz w:val="20"/>
              </w:rPr>
              <w:t xml:space="preserve">
Кузнецы, инструментальщики, полировщики и рабочие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29"/>
          <w:p>
            <w:pPr>
              <w:spacing w:after="20"/>
              <w:ind w:left="20"/>
              <w:jc w:val="both"/>
            </w:pPr>
            <w:r>
              <w:rPr>
                <w:rFonts w:ascii="Times New Roman"/>
                <w:b w:val="false"/>
                <w:i w:val="false"/>
                <w:color w:val="000000"/>
                <w:sz w:val="20"/>
              </w:rPr>
              <w:t>
8.2.4</w:t>
            </w:r>
          </w:p>
          <w:bookmarkEnd w:id="102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Слесарлар және жөндеушілер</w:t>
            </w:r>
            <w:r>
              <w:br/>
            </w:r>
            <w:r>
              <w:rPr>
                <w:rFonts w:ascii="Times New Roman"/>
                <w:b w:val="false"/>
                <w:i w:val="false"/>
                <w:color w:val="000000"/>
                <w:sz w:val="20"/>
              </w:rPr>
              <w:t xml:space="preserve">
Слесари и ремонтники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30"/>
          <w:p>
            <w:pPr>
              <w:spacing w:after="20"/>
              <w:ind w:left="20"/>
              <w:jc w:val="both"/>
            </w:pPr>
            <w:r>
              <w:rPr>
                <w:rFonts w:ascii="Times New Roman"/>
                <w:b w:val="false"/>
                <w:i w:val="false"/>
                <w:color w:val="000000"/>
                <w:sz w:val="20"/>
              </w:rPr>
              <w:t>
8.3</w:t>
            </w:r>
          </w:p>
          <w:bookmarkEnd w:id="103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Қолөнершілер, дәл (жоғары дәлдіктегі) құрал-</w:t>
            </w:r>
            <w:r>
              <w:br/>
            </w:r>
            <w:r>
              <w:rPr>
                <w:rFonts w:ascii="Times New Roman"/>
                <w:b w:val="false"/>
                <w:i w:val="false"/>
                <w:color w:val="000000"/>
                <w:sz w:val="20"/>
              </w:rPr>
              <w:t>
</w:t>
            </w:r>
            <w:r>
              <w:rPr>
                <w:rFonts w:ascii="Times New Roman"/>
                <w:b/>
                <w:i w:val="false"/>
                <w:color w:val="000000"/>
                <w:sz w:val="20"/>
              </w:rPr>
              <w:t>саймандар, полиграфия және картография жөніндегі жұмысшылар</w:t>
            </w:r>
            <w:r>
              <w:br/>
            </w:r>
            <w:r>
              <w:rPr>
                <w:rFonts w:ascii="Times New Roman"/>
                <w:b w:val="false"/>
                <w:i w:val="false"/>
                <w:color w:val="000000"/>
                <w:sz w:val="20"/>
              </w:rPr>
              <w:t xml:space="preserve">
Ремесленники, рабочие по точным (прецизионным) инструментам, полиграфии и картографии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031"/>
          <w:p>
            <w:pPr>
              <w:spacing w:after="20"/>
              <w:ind w:left="20"/>
              <w:jc w:val="both"/>
            </w:pPr>
            <w:r>
              <w:rPr>
                <w:rFonts w:ascii="Times New Roman"/>
                <w:b w:val="false"/>
                <w:i w:val="false"/>
                <w:color w:val="000000"/>
                <w:sz w:val="20"/>
              </w:rPr>
              <w:t>
8.3.1</w:t>
            </w:r>
          </w:p>
          <w:bookmarkEnd w:id="103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Қолөнершілердің, дәл (жоғары дәлдіктегі) құрал-</w:t>
            </w:r>
            <w:r>
              <w:br/>
            </w:r>
            <w:r>
              <w:rPr>
                <w:rFonts w:ascii="Times New Roman"/>
                <w:b w:val="false"/>
                <w:i w:val="false"/>
                <w:color w:val="000000"/>
                <w:sz w:val="20"/>
              </w:rPr>
              <w:t>
</w:t>
            </w:r>
            <w:r>
              <w:rPr>
                <w:rFonts w:ascii="Times New Roman"/>
                <w:b/>
                <w:i w:val="false"/>
                <w:color w:val="000000"/>
                <w:sz w:val="20"/>
              </w:rPr>
              <w:t>саймандар, полиграфия және картография жөніндегі жұмысшылардың үстінен қарайтын супервайзерлер (бригадирлер)</w:t>
            </w:r>
            <w:r>
              <w:br/>
            </w:r>
            <w:r>
              <w:rPr>
                <w:rFonts w:ascii="Times New Roman"/>
                <w:b w:val="false"/>
                <w:i w:val="false"/>
                <w:color w:val="000000"/>
                <w:sz w:val="20"/>
              </w:rPr>
              <w:t xml:space="preserve">
Супервайзеры (бригадиры) над ремесленниками, рабочими по точным (прецизионным) инструментам, полиграфии и картографии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32"/>
          <w:p>
            <w:pPr>
              <w:spacing w:after="20"/>
              <w:ind w:left="20"/>
              <w:jc w:val="both"/>
            </w:pPr>
            <w:r>
              <w:rPr>
                <w:rFonts w:ascii="Times New Roman"/>
                <w:b w:val="false"/>
                <w:i w:val="false"/>
                <w:color w:val="000000"/>
                <w:sz w:val="20"/>
              </w:rPr>
              <w:t>
8.3.2</w:t>
            </w:r>
          </w:p>
          <w:bookmarkEnd w:id="103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Қолөнершілер</w:t>
            </w:r>
            <w:r>
              <w:br/>
            </w:r>
            <w:r>
              <w:rPr>
                <w:rFonts w:ascii="Times New Roman"/>
                <w:b w:val="false"/>
                <w:i w:val="false"/>
                <w:color w:val="000000"/>
                <w:sz w:val="20"/>
              </w:rPr>
              <w:t xml:space="preserve">
Ремесленники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33"/>
          <w:p>
            <w:pPr>
              <w:spacing w:after="20"/>
              <w:ind w:left="20"/>
              <w:jc w:val="both"/>
            </w:pPr>
            <w:r>
              <w:rPr>
                <w:rFonts w:ascii="Times New Roman"/>
                <w:b w:val="false"/>
                <w:i w:val="false"/>
                <w:color w:val="000000"/>
                <w:sz w:val="20"/>
              </w:rPr>
              <w:t>
8.3.3</w:t>
            </w:r>
          </w:p>
          <w:bookmarkEnd w:id="103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 (</w:t>
            </w:r>
            <w:r>
              <w:rPr>
                <w:rFonts w:ascii="Times New Roman"/>
                <w:b w:val="false"/>
                <w:i w:val="false"/>
                <w:color w:val="000000"/>
                <w:sz w:val="20"/>
              </w:rPr>
              <w:t>жоғары дәлдікті) құрал-</w:t>
            </w:r>
            <w:r>
              <w:rPr>
                <w:rFonts w:ascii="Times New Roman"/>
                <w:b/>
                <w:i w:val="false"/>
                <w:color w:val="000000"/>
                <w:sz w:val="20"/>
              </w:rPr>
              <w:t>саймандар бойынша жұмысшылар</w:t>
            </w:r>
            <w:r>
              <w:br/>
            </w:r>
            <w:r>
              <w:rPr>
                <w:rFonts w:ascii="Times New Roman"/>
                <w:b w:val="false"/>
                <w:i w:val="false"/>
                <w:color w:val="000000"/>
                <w:sz w:val="20"/>
              </w:rPr>
              <w:t>
Рабочие по точным (прецизионным) инструментам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34"/>
          <w:p>
            <w:pPr>
              <w:spacing w:after="20"/>
              <w:ind w:left="20"/>
              <w:jc w:val="both"/>
            </w:pPr>
            <w:r>
              <w:rPr>
                <w:rFonts w:ascii="Times New Roman"/>
                <w:b w:val="false"/>
                <w:i w:val="false"/>
                <w:color w:val="000000"/>
                <w:sz w:val="20"/>
              </w:rPr>
              <w:t>
8.3.4</w:t>
            </w:r>
          </w:p>
          <w:bookmarkEnd w:id="103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Полиграфия жұмысшылары</w:t>
            </w:r>
            <w:r>
              <w:br/>
            </w:r>
            <w:r>
              <w:rPr>
                <w:rFonts w:ascii="Times New Roman"/>
                <w:b w:val="false"/>
                <w:i w:val="false"/>
                <w:color w:val="000000"/>
                <w:sz w:val="20"/>
              </w:rPr>
              <w:t xml:space="preserve">
Рабочие полиграфии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35"/>
          <w:p>
            <w:pPr>
              <w:spacing w:after="20"/>
              <w:ind w:left="20"/>
              <w:jc w:val="both"/>
            </w:pPr>
            <w:r>
              <w:rPr>
                <w:rFonts w:ascii="Times New Roman"/>
                <w:b w:val="false"/>
                <w:i w:val="false"/>
                <w:color w:val="000000"/>
                <w:sz w:val="20"/>
              </w:rPr>
              <w:t>
8.3.5</w:t>
            </w:r>
          </w:p>
          <w:bookmarkEnd w:id="103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 барлау және топографиялық-геодезиялық жұмыстар жөніндегі жұмысшылар</w:t>
            </w:r>
            <w:r>
              <w:br/>
            </w:r>
            <w:r>
              <w:rPr>
                <w:rFonts w:ascii="Times New Roman"/>
                <w:b w:val="false"/>
                <w:i w:val="false"/>
                <w:color w:val="000000"/>
                <w:sz w:val="20"/>
              </w:rPr>
              <w:t xml:space="preserve">
Рабочие по геологоразведочным и топографо-геодезическим работам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36"/>
          <w:p>
            <w:pPr>
              <w:spacing w:after="20"/>
              <w:ind w:left="20"/>
              <w:jc w:val="both"/>
            </w:pPr>
            <w:r>
              <w:rPr>
                <w:rFonts w:ascii="Times New Roman"/>
                <w:b w:val="false"/>
                <w:i w:val="false"/>
                <w:color w:val="000000"/>
                <w:sz w:val="20"/>
              </w:rPr>
              <w:t>
8.4</w:t>
            </w:r>
          </w:p>
          <w:bookmarkEnd w:id="103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Электрика, электроника және телекоммуникациялар жөніндегі жұмысшылар</w:t>
            </w:r>
            <w:r>
              <w:br/>
            </w:r>
            <w:r>
              <w:rPr>
                <w:rFonts w:ascii="Times New Roman"/>
                <w:b w:val="false"/>
                <w:i w:val="false"/>
                <w:color w:val="000000"/>
                <w:sz w:val="20"/>
              </w:rPr>
              <w:t xml:space="preserve">
Рабочие по электрике, электронике и телекоммуникациям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37"/>
          <w:p>
            <w:pPr>
              <w:spacing w:after="20"/>
              <w:ind w:left="20"/>
              <w:jc w:val="both"/>
            </w:pPr>
            <w:r>
              <w:rPr>
                <w:rFonts w:ascii="Times New Roman"/>
                <w:b w:val="false"/>
                <w:i w:val="false"/>
                <w:color w:val="000000"/>
                <w:sz w:val="20"/>
              </w:rPr>
              <w:t>
8.4.1</w:t>
            </w:r>
          </w:p>
          <w:bookmarkEnd w:id="103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Электрика, электроника және телекоммуникациялар жөніндегі жұмысшылардың үстінен қарайтын супервайзерлер (бригадирлер</w:t>
            </w:r>
            <w:r>
              <w:rPr>
                <w:rFonts w:ascii="Times New Roman"/>
                <w:b w:val="false"/>
                <w:i w:val="false"/>
                <w:color w:val="000000"/>
                <w:sz w:val="20"/>
              </w:rPr>
              <w:t>)</w:t>
            </w:r>
            <w:r>
              <w:br/>
            </w:r>
            <w:r>
              <w:rPr>
                <w:rFonts w:ascii="Times New Roman"/>
                <w:b w:val="false"/>
                <w:i w:val="false"/>
                <w:color w:val="000000"/>
                <w:sz w:val="20"/>
              </w:rPr>
              <w:t xml:space="preserve">
Супервайзеры (бригадиры) над рабочими по электрике, электронике и телекоммуникациям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038"/>
          <w:p>
            <w:pPr>
              <w:spacing w:after="20"/>
              <w:ind w:left="20"/>
              <w:jc w:val="both"/>
            </w:pPr>
            <w:r>
              <w:rPr>
                <w:rFonts w:ascii="Times New Roman"/>
                <w:b w:val="false"/>
                <w:i w:val="false"/>
                <w:color w:val="000000"/>
                <w:sz w:val="20"/>
              </w:rPr>
              <w:t>
8.4.2</w:t>
            </w:r>
          </w:p>
          <w:bookmarkEnd w:id="103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Электрика жөніндегі жұмысшылар</w:t>
            </w:r>
            <w:r>
              <w:br/>
            </w:r>
            <w:r>
              <w:rPr>
                <w:rFonts w:ascii="Times New Roman"/>
                <w:b w:val="false"/>
                <w:i w:val="false"/>
                <w:color w:val="000000"/>
                <w:sz w:val="20"/>
              </w:rPr>
              <w:t xml:space="preserve">
Рабочие по электрике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039"/>
          <w:p>
            <w:pPr>
              <w:spacing w:after="20"/>
              <w:ind w:left="20"/>
              <w:jc w:val="both"/>
            </w:pPr>
            <w:r>
              <w:rPr>
                <w:rFonts w:ascii="Times New Roman"/>
                <w:b w:val="false"/>
                <w:i w:val="false"/>
                <w:color w:val="000000"/>
                <w:sz w:val="20"/>
              </w:rPr>
              <w:t>
8.4.3</w:t>
            </w:r>
          </w:p>
          <w:bookmarkEnd w:id="103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Электроника және телекоммуникациялар жөніндегі жұмысшылар</w:t>
            </w:r>
            <w:r>
              <w:br/>
            </w:r>
            <w:r>
              <w:rPr>
                <w:rFonts w:ascii="Times New Roman"/>
                <w:b w:val="false"/>
                <w:i w:val="false"/>
                <w:color w:val="000000"/>
                <w:sz w:val="20"/>
              </w:rPr>
              <w:t xml:space="preserve">
Рабочие по электронике и телекоммуникациям (ИКТ)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040"/>
          <w:p>
            <w:pPr>
              <w:spacing w:after="20"/>
              <w:ind w:left="20"/>
              <w:jc w:val="both"/>
            </w:pPr>
            <w:r>
              <w:rPr>
                <w:rFonts w:ascii="Times New Roman"/>
                <w:b w:val="false"/>
                <w:i w:val="false"/>
                <w:color w:val="000000"/>
                <w:sz w:val="20"/>
              </w:rPr>
              <w:t>
8.5</w:t>
            </w:r>
          </w:p>
          <w:bookmarkEnd w:id="104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 шикізаттарын қайта өңдеу және олардан өнім шығару жөніндегі жұмысшылар және тектес қызметтердің жұмысшылары</w:t>
            </w:r>
            <w:r>
              <w:br/>
            </w:r>
            <w:r>
              <w:rPr>
                <w:rFonts w:ascii="Times New Roman"/>
                <w:b w:val="false"/>
                <w:i w:val="false"/>
                <w:color w:val="000000"/>
                <w:sz w:val="20"/>
              </w:rPr>
              <w:t xml:space="preserve">
Рабочие по переработке и изготовлению продукции из сырья сельского, лесного и рыбного хозяйства и рабочие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41"/>
          <w:p>
            <w:pPr>
              <w:spacing w:after="20"/>
              <w:ind w:left="20"/>
              <w:jc w:val="both"/>
            </w:pPr>
            <w:r>
              <w:rPr>
                <w:rFonts w:ascii="Times New Roman"/>
                <w:b w:val="false"/>
                <w:i w:val="false"/>
                <w:color w:val="000000"/>
                <w:sz w:val="20"/>
              </w:rPr>
              <w:t>
8.5.1</w:t>
            </w:r>
          </w:p>
          <w:bookmarkEnd w:id="104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 шикізаттарын қайта өңдеу және олардан өнім шығару жөніндегі жұмысшылардың және тектес қызметтер жұмысшыларының үстінен қарайтын супервайзерлер (бригадирлер)</w:t>
            </w:r>
            <w:r>
              <w:br/>
            </w:r>
            <w:r>
              <w:rPr>
                <w:rFonts w:ascii="Times New Roman"/>
                <w:b w:val="false"/>
                <w:i w:val="false"/>
                <w:color w:val="000000"/>
                <w:sz w:val="20"/>
              </w:rPr>
              <w:t xml:space="preserve">
Супервайзеры (бригадиры) над рабочими по переработке и изготовлению продукции из сырья сельского, лесного и рыбного хозяйства и рабочими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042"/>
          <w:p>
            <w:pPr>
              <w:spacing w:after="20"/>
              <w:ind w:left="20"/>
              <w:jc w:val="both"/>
            </w:pPr>
            <w:r>
              <w:rPr>
                <w:rFonts w:ascii="Times New Roman"/>
                <w:b w:val="false"/>
                <w:i w:val="false"/>
                <w:color w:val="000000"/>
                <w:sz w:val="20"/>
              </w:rPr>
              <w:t>
8.5.2</w:t>
            </w:r>
          </w:p>
          <w:bookmarkEnd w:id="104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өнімдері өндірісіндегі жұмысшылар</w:t>
            </w:r>
            <w:r>
              <w:br/>
            </w:r>
            <w:r>
              <w:rPr>
                <w:rFonts w:ascii="Times New Roman"/>
                <w:b w:val="false"/>
                <w:i w:val="false"/>
                <w:color w:val="000000"/>
                <w:sz w:val="20"/>
              </w:rPr>
              <w:t xml:space="preserve">
Рабочие в производстве продуктов питания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43"/>
          <w:p>
            <w:pPr>
              <w:spacing w:after="20"/>
              <w:ind w:left="20"/>
              <w:jc w:val="both"/>
            </w:pPr>
            <w:r>
              <w:rPr>
                <w:rFonts w:ascii="Times New Roman"/>
                <w:b w:val="false"/>
                <w:i w:val="false"/>
                <w:color w:val="000000"/>
                <w:sz w:val="20"/>
              </w:rPr>
              <w:t>
8.5.3</w:t>
            </w:r>
          </w:p>
          <w:bookmarkEnd w:id="104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өңдеушілер, жиһаз жасаушылар және тектес</w:t>
            </w:r>
            <w:r>
              <w:br/>
            </w:r>
            <w:r>
              <w:rPr>
                <w:rFonts w:ascii="Times New Roman"/>
                <w:b w:val="false"/>
                <w:i w:val="false"/>
                <w:color w:val="000000"/>
                <w:sz w:val="20"/>
              </w:rPr>
              <w:t>
</w:t>
            </w:r>
            <w:r>
              <w:rPr>
                <w:rFonts w:ascii="Times New Roman"/>
                <w:b/>
                <w:i w:val="false"/>
                <w:color w:val="000000"/>
                <w:sz w:val="20"/>
              </w:rPr>
              <w:t>қызметтердің жұмысшылары</w:t>
            </w:r>
            <w:r>
              <w:br/>
            </w:r>
            <w:r>
              <w:rPr>
                <w:rFonts w:ascii="Times New Roman"/>
                <w:b w:val="false"/>
                <w:i w:val="false"/>
                <w:color w:val="000000"/>
                <w:sz w:val="20"/>
              </w:rPr>
              <w:t xml:space="preserve">
Деревообработчики, краснодеревщики и рабочие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44"/>
          <w:p>
            <w:pPr>
              <w:spacing w:after="20"/>
              <w:ind w:left="20"/>
              <w:jc w:val="both"/>
            </w:pPr>
            <w:r>
              <w:rPr>
                <w:rFonts w:ascii="Times New Roman"/>
                <w:b w:val="false"/>
                <w:i w:val="false"/>
                <w:color w:val="000000"/>
                <w:sz w:val="20"/>
              </w:rPr>
              <w:t>
8.5.4</w:t>
            </w:r>
          </w:p>
          <w:bookmarkEnd w:id="104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Тоқымашылар, тігіншілер және тектес қызметтердің жұмысшылары</w:t>
            </w:r>
            <w:r>
              <w:br/>
            </w:r>
            <w:r>
              <w:rPr>
                <w:rFonts w:ascii="Times New Roman"/>
                <w:b w:val="false"/>
                <w:i w:val="false"/>
                <w:color w:val="000000"/>
                <w:sz w:val="20"/>
              </w:rPr>
              <w:t>
Текстильщики, швейники и рабочие родственных занятий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45"/>
          <w:p>
            <w:pPr>
              <w:spacing w:after="20"/>
              <w:ind w:left="20"/>
              <w:jc w:val="both"/>
            </w:pPr>
            <w:r>
              <w:rPr>
                <w:rFonts w:ascii="Times New Roman"/>
                <w:b w:val="false"/>
                <w:i w:val="false"/>
                <w:color w:val="000000"/>
                <w:sz w:val="20"/>
              </w:rPr>
              <w:t>
8.5.5</w:t>
            </w:r>
          </w:p>
          <w:bookmarkEnd w:id="104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құрылыс, көлік және тектес қызметтер саласындағы жұмысшыларжұмысшылар</w:t>
            </w:r>
            <w:r>
              <w:br/>
            </w:r>
            <w:r>
              <w:rPr>
                <w:rFonts w:ascii="Times New Roman"/>
                <w:b w:val="false"/>
                <w:i w:val="false"/>
                <w:color w:val="000000"/>
                <w:sz w:val="20"/>
              </w:rPr>
              <w:t xml:space="preserve">
Другие рабочие промышленности, строительства, транспорта и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46"/>
          <w:p>
            <w:pPr>
              <w:spacing w:after="20"/>
              <w:ind w:left="20"/>
              <w:jc w:val="both"/>
            </w:pPr>
            <w:r>
              <w:rPr>
                <w:rFonts w:ascii="Times New Roman"/>
                <w:b w:val="false"/>
                <w:i w:val="false"/>
                <w:color w:val="000000"/>
                <w:sz w:val="20"/>
              </w:rPr>
              <w:t>
9</w:t>
            </w:r>
          </w:p>
          <w:bookmarkEnd w:id="104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жабдық операторлары, құрастырушылары және жүргізушілері</w:t>
            </w:r>
            <w:r>
              <w:br/>
            </w:r>
            <w:r>
              <w:rPr>
                <w:rFonts w:ascii="Times New Roman"/>
                <w:b w:val="false"/>
                <w:i w:val="false"/>
                <w:color w:val="000000"/>
                <w:sz w:val="20"/>
              </w:rPr>
              <w:t xml:space="preserve">
Операторы производственного оборудования, сборщики и водители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047"/>
          <w:p>
            <w:pPr>
              <w:spacing w:after="20"/>
              <w:ind w:left="20"/>
              <w:jc w:val="both"/>
            </w:pPr>
            <w:r>
              <w:rPr>
                <w:rFonts w:ascii="Times New Roman"/>
                <w:b w:val="false"/>
                <w:i w:val="false"/>
                <w:color w:val="000000"/>
                <w:sz w:val="20"/>
              </w:rPr>
              <w:t>
9.1</w:t>
            </w:r>
          </w:p>
          <w:bookmarkEnd w:id="104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стационалық жабдық операторлары</w:t>
            </w:r>
            <w:r>
              <w:br/>
            </w:r>
            <w:r>
              <w:rPr>
                <w:rFonts w:ascii="Times New Roman"/>
                <w:b w:val="false"/>
                <w:i w:val="false"/>
                <w:color w:val="000000"/>
                <w:sz w:val="20"/>
              </w:rPr>
              <w:t xml:space="preserve">
Операторы производственного стационарного оборудования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048"/>
          <w:p>
            <w:pPr>
              <w:spacing w:after="20"/>
              <w:ind w:left="20"/>
              <w:jc w:val="both"/>
            </w:pPr>
            <w:r>
              <w:rPr>
                <w:rFonts w:ascii="Times New Roman"/>
                <w:b w:val="false"/>
                <w:i w:val="false"/>
                <w:color w:val="000000"/>
                <w:sz w:val="20"/>
              </w:rPr>
              <w:t>
9.1.1</w:t>
            </w:r>
          </w:p>
          <w:bookmarkEnd w:id="104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стационалық жабдық операторларының</w:t>
            </w:r>
            <w:r>
              <w:br/>
            </w:r>
            <w:r>
              <w:rPr>
                <w:rFonts w:ascii="Times New Roman"/>
                <w:b w:val="false"/>
                <w:i w:val="false"/>
                <w:color w:val="000000"/>
                <w:sz w:val="20"/>
              </w:rPr>
              <w:t>
</w:t>
            </w:r>
            <w:r>
              <w:rPr>
                <w:rFonts w:ascii="Times New Roman"/>
                <w:b/>
                <w:i w:val="false"/>
                <w:color w:val="000000"/>
                <w:sz w:val="20"/>
              </w:rPr>
              <w:t>үстінен қарайтын супервайзерлер (бригадирлер)</w:t>
            </w:r>
            <w:r>
              <w:br/>
            </w:r>
            <w:r>
              <w:rPr>
                <w:rFonts w:ascii="Times New Roman"/>
                <w:b w:val="false"/>
                <w:i w:val="false"/>
                <w:color w:val="000000"/>
                <w:sz w:val="20"/>
              </w:rPr>
              <w:t xml:space="preserve">
Супервайзеры (бригадиры) над операторами производственного стационарного оборудования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049"/>
          <w:p>
            <w:pPr>
              <w:spacing w:after="20"/>
              <w:ind w:left="20"/>
              <w:jc w:val="both"/>
            </w:pPr>
            <w:r>
              <w:rPr>
                <w:rFonts w:ascii="Times New Roman"/>
                <w:b w:val="false"/>
                <w:i w:val="false"/>
                <w:color w:val="000000"/>
                <w:sz w:val="20"/>
              </w:rPr>
              <w:t>
9.1.2</w:t>
            </w:r>
          </w:p>
          <w:bookmarkEnd w:id="104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Бұрғылау, мұнай, газ, пайдалы қазбаларды өндіру және кен байыту жөніндегі операторлар</w:t>
            </w:r>
            <w:r>
              <w:br/>
            </w:r>
            <w:r>
              <w:rPr>
                <w:rFonts w:ascii="Times New Roman"/>
                <w:b w:val="false"/>
                <w:i w:val="false"/>
                <w:color w:val="000000"/>
                <w:sz w:val="20"/>
              </w:rPr>
              <w:t>
Операторы по бурению, добыче нефти, газа, полезных ископаемых и обогащению руды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050"/>
          <w:p>
            <w:pPr>
              <w:spacing w:after="20"/>
              <w:ind w:left="20"/>
              <w:jc w:val="both"/>
            </w:pPr>
            <w:r>
              <w:rPr>
                <w:rFonts w:ascii="Times New Roman"/>
                <w:b w:val="false"/>
                <w:i w:val="false"/>
                <w:color w:val="000000"/>
                <w:sz w:val="20"/>
              </w:rPr>
              <w:t>
9.1.2.1</w:t>
            </w:r>
          </w:p>
          <w:bookmarkEnd w:id="105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Бұрғылау қондырғыларының машинистері (бұрғылаушылар)</w:t>
            </w:r>
            <w:r>
              <w:br/>
            </w:r>
            <w:r>
              <w:rPr>
                <w:rFonts w:ascii="Times New Roman"/>
                <w:b w:val="false"/>
                <w:i w:val="false"/>
                <w:color w:val="000000"/>
                <w:sz w:val="20"/>
              </w:rPr>
              <w:t xml:space="preserve">
Машинисты буровых установок (бурильщики)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051"/>
          <w:p>
            <w:pPr>
              <w:spacing w:after="20"/>
              <w:ind w:left="20"/>
              <w:jc w:val="both"/>
            </w:pPr>
            <w:r>
              <w:rPr>
                <w:rFonts w:ascii="Times New Roman"/>
                <w:b w:val="false"/>
                <w:i w:val="false"/>
                <w:color w:val="000000"/>
                <w:sz w:val="20"/>
              </w:rPr>
              <w:t>
9.1.2.2</w:t>
            </w:r>
          </w:p>
          <w:bookmarkEnd w:id="105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 және табиғи газды өндіру жөніндегі операторлар</w:t>
            </w:r>
            <w:r>
              <w:br/>
            </w:r>
            <w:r>
              <w:rPr>
                <w:rFonts w:ascii="Times New Roman"/>
                <w:b w:val="false"/>
                <w:i w:val="false"/>
                <w:color w:val="000000"/>
                <w:sz w:val="20"/>
              </w:rPr>
              <w:t>
Операторы по добыче сырой нефти и природного газа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052"/>
          <w:p>
            <w:pPr>
              <w:spacing w:after="20"/>
              <w:ind w:left="20"/>
              <w:jc w:val="both"/>
            </w:pPr>
            <w:r>
              <w:rPr>
                <w:rFonts w:ascii="Times New Roman"/>
                <w:b w:val="false"/>
                <w:i w:val="false"/>
                <w:color w:val="000000"/>
                <w:sz w:val="20"/>
              </w:rPr>
              <w:t>
9.1.2.3</w:t>
            </w:r>
          </w:p>
          <w:bookmarkEnd w:id="105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w:t>
            </w:r>
            <w:r>
              <w:rPr>
                <w:rFonts w:ascii="Times New Roman"/>
                <w:b w:val="false"/>
                <w:i w:val="false"/>
                <w:color w:val="000000"/>
                <w:sz w:val="20"/>
              </w:rPr>
              <w:t xml:space="preserve"> </w:t>
            </w:r>
            <w:r>
              <w:rPr>
                <w:rFonts w:ascii="Times New Roman"/>
                <w:b/>
                <w:i w:val="false"/>
                <w:color w:val="000000"/>
                <w:sz w:val="20"/>
              </w:rPr>
              <w:t>жұмыстарының операторлары және басқа да тау-кен жұмысшылары</w:t>
            </w:r>
            <w:r>
              <w:br/>
            </w:r>
            <w:r>
              <w:rPr>
                <w:rFonts w:ascii="Times New Roman"/>
                <w:b w:val="false"/>
                <w:i w:val="false"/>
                <w:color w:val="000000"/>
                <w:sz w:val="20"/>
              </w:rPr>
              <w:t xml:space="preserve">
Операторы горных работ и другие горнорабочие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053"/>
          <w:p>
            <w:pPr>
              <w:spacing w:after="20"/>
              <w:ind w:left="20"/>
              <w:jc w:val="both"/>
            </w:pPr>
            <w:r>
              <w:rPr>
                <w:rFonts w:ascii="Times New Roman"/>
                <w:b w:val="false"/>
                <w:i w:val="false"/>
                <w:color w:val="000000"/>
                <w:sz w:val="20"/>
              </w:rPr>
              <w:t>
9.1.2.4</w:t>
            </w:r>
          </w:p>
          <w:bookmarkEnd w:id="105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Руданы және тау жыныстарын өңдеу және байыту операторлары</w:t>
            </w:r>
            <w:r>
              <w:br/>
            </w:r>
            <w:r>
              <w:rPr>
                <w:rFonts w:ascii="Times New Roman"/>
                <w:b w:val="false"/>
                <w:i w:val="false"/>
                <w:color w:val="000000"/>
                <w:sz w:val="20"/>
              </w:rPr>
              <w:t>
Операторы по обработке и обогащению руды и горных пород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054"/>
          <w:p>
            <w:pPr>
              <w:spacing w:after="20"/>
              <w:ind w:left="20"/>
              <w:jc w:val="both"/>
            </w:pPr>
            <w:r>
              <w:rPr>
                <w:rFonts w:ascii="Times New Roman"/>
                <w:b w:val="false"/>
                <w:i w:val="false"/>
                <w:color w:val="000000"/>
                <w:sz w:val="20"/>
              </w:rPr>
              <w:t>
9.1.2.5</w:t>
            </w:r>
          </w:p>
          <w:bookmarkEnd w:id="105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Цементтен, тастан және басқа минералды материалдардан өнім өндіру жөніндегі операторлар</w:t>
            </w:r>
            <w:r>
              <w:br/>
            </w:r>
            <w:r>
              <w:rPr>
                <w:rFonts w:ascii="Times New Roman"/>
                <w:b w:val="false"/>
                <w:i w:val="false"/>
                <w:color w:val="000000"/>
                <w:sz w:val="20"/>
              </w:rPr>
              <w:t>
Операторы по производству продукции из цемента, камня и других минеральных материалов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55"/>
          <w:p>
            <w:pPr>
              <w:spacing w:after="20"/>
              <w:ind w:left="20"/>
              <w:jc w:val="both"/>
            </w:pPr>
            <w:r>
              <w:rPr>
                <w:rFonts w:ascii="Times New Roman"/>
                <w:b w:val="false"/>
                <w:i w:val="false"/>
                <w:color w:val="000000"/>
                <w:sz w:val="20"/>
              </w:rPr>
              <w:t>
9.1.3</w:t>
            </w:r>
          </w:p>
          <w:bookmarkEnd w:id="105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Металды балқыту және өндіру, метал бұйымдарын өндіру және өңдеу жөніндегі операторлар</w:t>
            </w:r>
            <w:r>
              <w:br/>
            </w:r>
            <w:r>
              <w:rPr>
                <w:rFonts w:ascii="Times New Roman"/>
                <w:b w:val="false"/>
                <w:i w:val="false"/>
                <w:color w:val="000000"/>
                <w:sz w:val="20"/>
              </w:rPr>
              <w:t xml:space="preserve">
Операторы по плавке и производству металлов, производству и обработке металлических изделий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56"/>
          <w:p>
            <w:pPr>
              <w:spacing w:after="20"/>
              <w:ind w:left="20"/>
              <w:jc w:val="both"/>
            </w:pPr>
            <w:r>
              <w:rPr>
                <w:rFonts w:ascii="Times New Roman"/>
                <w:b w:val="false"/>
                <w:i w:val="false"/>
                <w:color w:val="000000"/>
                <w:sz w:val="20"/>
              </w:rPr>
              <w:t>
9.1.3.1</w:t>
            </w:r>
          </w:p>
          <w:bookmarkEnd w:id="105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Металды балқыту, құю және прокат станының операторлары</w:t>
            </w:r>
            <w:r>
              <w:br/>
            </w:r>
            <w:r>
              <w:rPr>
                <w:rFonts w:ascii="Times New Roman"/>
                <w:b w:val="false"/>
                <w:i w:val="false"/>
                <w:color w:val="000000"/>
                <w:sz w:val="20"/>
              </w:rPr>
              <w:t>
Операторы по плавлению, литью металла и прокатного стана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57"/>
          <w:p>
            <w:pPr>
              <w:spacing w:after="20"/>
              <w:ind w:left="20"/>
              <w:jc w:val="both"/>
            </w:pPr>
            <w:r>
              <w:rPr>
                <w:rFonts w:ascii="Times New Roman"/>
                <w:b w:val="false"/>
                <w:i w:val="false"/>
                <w:color w:val="000000"/>
                <w:sz w:val="20"/>
              </w:rPr>
              <w:t>
9.1.3.2</w:t>
            </w:r>
          </w:p>
          <w:bookmarkEnd w:id="105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Металды термиялық өңдеу жөніндегі операторлар</w:t>
            </w:r>
            <w:r>
              <w:br/>
            </w:r>
            <w:r>
              <w:rPr>
                <w:rFonts w:ascii="Times New Roman"/>
                <w:b w:val="false"/>
                <w:i w:val="false"/>
                <w:color w:val="000000"/>
                <w:sz w:val="20"/>
              </w:rPr>
              <w:t>
Операторы по термической обработке металлов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58"/>
          <w:p>
            <w:pPr>
              <w:spacing w:after="20"/>
              <w:ind w:left="20"/>
              <w:jc w:val="both"/>
            </w:pPr>
            <w:r>
              <w:rPr>
                <w:rFonts w:ascii="Times New Roman"/>
                <w:b w:val="false"/>
                <w:i w:val="false"/>
                <w:color w:val="000000"/>
                <w:sz w:val="20"/>
              </w:rPr>
              <w:t>
9.1.3.3</w:t>
            </w:r>
          </w:p>
          <w:bookmarkEnd w:id="105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Экструдер операторлары және металды сымдаушылар</w:t>
            </w:r>
            <w:r>
              <w:br/>
            </w:r>
            <w:r>
              <w:rPr>
                <w:rFonts w:ascii="Times New Roman"/>
                <w:b w:val="false"/>
                <w:i w:val="false"/>
                <w:color w:val="000000"/>
                <w:sz w:val="20"/>
              </w:rPr>
              <w:t>
Операторы экструдера и волочильщики металлов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59"/>
          <w:p>
            <w:pPr>
              <w:spacing w:after="20"/>
              <w:ind w:left="20"/>
              <w:jc w:val="both"/>
            </w:pPr>
            <w:r>
              <w:rPr>
                <w:rFonts w:ascii="Times New Roman"/>
                <w:b w:val="false"/>
                <w:i w:val="false"/>
                <w:color w:val="000000"/>
                <w:sz w:val="20"/>
              </w:rPr>
              <w:t>
9.1.3.4</w:t>
            </w:r>
          </w:p>
          <w:bookmarkEnd w:id="105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Металды бұйымдарын өңдеу жөніндегі операторлар</w:t>
            </w:r>
            <w:r>
              <w:br/>
            </w:r>
            <w:r>
              <w:rPr>
                <w:rFonts w:ascii="Times New Roman"/>
                <w:b w:val="false"/>
                <w:i w:val="false"/>
                <w:color w:val="000000"/>
                <w:sz w:val="20"/>
              </w:rPr>
              <w:t>
Операторы по обработке металлических изделий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060"/>
          <w:p>
            <w:pPr>
              <w:spacing w:after="20"/>
              <w:ind w:left="20"/>
              <w:jc w:val="both"/>
            </w:pPr>
            <w:r>
              <w:rPr>
                <w:rFonts w:ascii="Times New Roman"/>
                <w:b w:val="false"/>
                <w:i w:val="false"/>
                <w:color w:val="000000"/>
                <w:sz w:val="20"/>
              </w:rPr>
              <w:t>
9.1.4</w:t>
            </w:r>
          </w:p>
          <w:bookmarkEnd w:id="106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шикізатты қайта өңдеу, химиялық және фотографиялық өнімді өндіру жөніндегі операторлар</w:t>
            </w:r>
            <w:r>
              <w:br/>
            </w:r>
            <w:r>
              <w:rPr>
                <w:rFonts w:ascii="Times New Roman"/>
                <w:b w:val="false"/>
                <w:i w:val="false"/>
                <w:color w:val="000000"/>
                <w:sz w:val="20"/>
              </w:rPr>
              <w:t xml:space="preserve">
Операторы по переработке химического сырья, производству химической и фотографической продукции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061"/>
          <w:p>
            <w:pPr>
              <w:spacing w:after="20"/>
              <w:ind w:left="20"/>
              <w:jc w:val="both"/>
            </w:pPr>
            <w:r>
              <w:rPr>
                <w:rFonts w:ascii="Times New Roman"/>
                <w:b w:val="false"/>
                <w:i w:val="false"/>
                <w:color w:val="000000"/>
                <w:sz w:val="20"/>
              </w:rPr>
              <w:t>
9.1.5</w:t>
            </w:r>
          </w:p>
          <w:bookmarkEnd w:id="106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Резеңке, пластмасса және олардан жасалатын бұйымдарды өндіру жөніндегі операторлар</w:t>
            </w:r>
            <w:r>
              <w:br/>
            </w:r>
            <w:r>
              <w:rPr>
                <w:rFonts w:ascii="Times New Roman"/>
                <w:b w:val="false"/>
                <w:i w:val="false"/>
                <w:color w:val="000000"/>
                <w:sz w:val="20"/>
              </w:rPr>
              <w:t xml:space="preserve">
Операторы по производству резины, пластмассы и изделий из них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62"/>
          <w:p>
            <w:pPr>
              <w:spacing w:after="20"/>
              <w:ind w:left="20"/>
              <w:jc w:val="both"/>
            </w:pPr>
            <w:r>
              <w:rPr>
                <w:rFonts w:ascii="Times New Roman"/>
                <w:b w:val="false"/>
                <w:i w:val="false"/>
                <w:color w:val="000000"/>
                <w:sz w:val="20"/>
              </w:rPr>
              <w:t>
9.1.6</w:t>
            </w:r>
          </w:p>
          <w:bookmarkEnd w:id="106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Тоқыма, тері және былғары өнімдерін өндіру жөніндегі операторлар</w:t>
            </w:r>
            <w:r>
              <w:br/>
            </w:r>
            <w:r>
              <w:rPr>
                <w:rFonts w:ascii="Times New Roman"/>
                <w:b w:val="false"/>
                <w:i w:val="false"/>
                <w:color w:val="000000"/>
                <w:sz w:val="20"/>
              </w:rPr>
              <w:t xml:space="preserve">
Операторы по производству текстильной, меховой и кожаной продукции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063"/>
          <w:p>
            <w:pPr>
              <w:spacing w:after="20"/>
              <w:ind w:left="20"/>
              <w:jc w:val="both"/>
            </w:pPr>
            <w:r>
              <w:rPr>
                <w:rFonts w:ascii="Times New Roman"/>
                <w:b w:val="false"/>
                <w:i w:val="false"/>
                <w:color w:val="000000"/>
                <w:sz w:val="20"/>
              </w:rPr>
              <w:t>
9.1.7</w:t>
            </w:r>
          </w:p>
          <w:bookmarkEnd w:id="106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өнімдерін, сусындарды және темекі өнімдерін өндіру жөніндегі операторлар</w:t>
            </w:r>
            <w:r>
              <w:br/>
            </w:r>
            <w:r>
              <w:rPr>
                <w:rFonts w:ascii="Times New Roman"/>
                <w:b w:val="false"/>
                <w:i w:val="false"/>
                <w:color w:val="000000"/>
                <w:sz w:val="20"/>
              </w:rPr>
              <w:t xml:space="preserve">
Операторы по производству продуктов питания, напитков и табачных изделий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64"/>
          <w:p>
            <w:pPr>
              <w:spacing w:after="20"/>
              <w:ind w:left="20"/>
              <w:jc w:val="both"/>
            </w:pPr>
            <w:r>
              <w:rPr>
                <w:rFonts w:ascii="Times New Roman"/>
                <w:b w:val="false"/>
                <w:i w:val="false"/>
                <w:color w:val="000000"/>
                <w:sz w:val="20"/>
              </w:rPr>
              <w:t>
9.1.8</w:t>
            </w:r>
          </w:p>
          <w:bookmarkEnd w:id="106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бұйымдарды, қағазды және қағаз бұйымдарды өндіру жөніндегі операторлар</w:t>
            </w:r>
            <w:r>
              <w:br/>
            </w:r>
            <w:r>
              <w:rPr>
                <w:rFonts w:ascii="Times New Roman"/>
                <w:b w:val="false"/>
                <w:i w:val="false"/>
                <w:color w:val="000000"/>
                <w:sz w:val="20"/>
              </w:rPr>
              <w:t xml:space="preserve">
Операторы по производству деревянных изделий, бумаги и бумажных изделий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65"/>
          <w:p>
            <w:pPr>
              <w:spacing w:after="20"/>
              <w:ind w:left="20"/>
              <w:jc w:val="both"/>
            </w:pPr>
            <w:r>
              <w:rPr>
                <w:rFonts w:ascii="Times New Roman"/>
                <w:b w:val="false"/>
                <w:i w:val="false"/>
                <w:color w:val="000000"/>
                <w:sz w:val="20"/>
              </w:rPr>
              <w:t>
9.1.9</w:t>
            </w:r>
          </w:p>
          <w:bookmarkEnd w:id="106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стационарлық жабдықтың басқа операторлары</w:t>
            </w:r>
            <w:r>
              <w:br/>
            </w:r>
            <w:r>
              <w:rPr>
                <w:rFonts w:ascii="Times New Roman"/>
                <w:b w:val="false"/>
                <w:i w:val="false"/>
                <w:color w:val="000000"/>
                <w:sz w:val="20"/>
              </w:rPr>
              <w:t xml:space="preserve">
Другие операторы производственного стационарного оборудования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66"/>
          <w:p>
            <w:pPr>
              <w:spacing w:after="20"/>
              <w:ind w:left="20"/>
              <w:jc w:val="both"/>
            </w:pPr>
            <w:r>
              <w:rPr>
                <w:rFonts w:ascii="Times New Roman"/>
                <w:b w:val="false"/>
                <w:i w:val="false"/>
                <w:color w:val="000000"/>
                <w:sz w:val="20"/>
              </w:rPr>
              <w:t>
9.2</w:t>
            </w:r>
          </w:p>
          <w:bookmarkEnd w:id="106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Бұйымдарды құрастырушылар мен сынаушылар</w:t>
            </w:r>
            <w:r>
              <w:br/>
            </w:r>
            <w:r>
              <w:rPr>
                <w:rFonts w:ascii="Times New Roman"/>
                <w:b w:val="false"/>
                <w:i w:val="false"/>
                <w:color w:val="000000"/>
                <w:sz w:val="20"/>
              </w:rPr>
              <w:t xml:space="preserve">
Сборщики и испытатели изделий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67"/>
          <w:p>
            <w:pPr>
              <w:spacing w:after="20"/>
              <w:ind w:left="20"/>
              <w:jc w:val="both"/>
            </w:pPr>
            <w:r>
              <w:rPr>
                <w:rFonts w:ascii="Times New Roman"/>
                <w:b w:val="false"/>
                <w:i w:val="false"/>
                <w:color w:val="000000"/>
                <w:sz w:val="20"/>
              </w:rPr>
              <w:t>
9.2.1</w:t>
            </w:r>
          </w:p>
          <w:bookmarkEnd w:id="106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Бұйымдарды құрастырушылар мен сынақтан</w:t>
            </w:r>
            <w:r>
              <w:rPr>
                <w:rFonts w:ascii="Times New Roman"/>
                <w:b w:val="false"/>
                <w:i w:val="false"/>
                <w:color w:val="000000"/>
                <w:sz w:val="20"/>
              </w:rPr>
              <w:t xml:space="preserve"> </w:t>
            </w:r>
            <w:r>
              <w:rPr>
                <w:rFonts w:ascii="Times New Roman"/>
                <w:b/>
                <w:i w:val="false"/>
                <w:color w:val="000000"/>
                <w:sz w:val="20"/>
              </w:rPr>
              <w:t>өткізушілердің үстінен қарайтын супервайзерлер</w:t>
            </w:r>
            <w:r>
              <w:rPr>
                <w:rFonts w:ascii="Times New Roman"/>
                <w:b w:val="false"/>
                <w:i w:val="false"/>
                <w:color w:val="000000"/>
                <w:sz w:val="20"/>
              </w:rPr>
              <w:t xml:space="preserve"> </w:t>
            </w:r>
            <w:r>
              <w:rPr>
                <w:rFonts w:ascii="Times New Roman"/>
                <w:b/>
                <w:i w:val="false"/>
                <w:color w:val="000000"/>
                <w:sz w:val="20"/>
              </w:rPr>
              <w:t>(бригадирлер)</w:t>
            </w:r>
            <w:r>
              <w:br/>
            </w:r>
            <w:r>
              <w:rPr>
                <w:rFonts w:ascii="Times New Roman"/>
                <w:b w:val="false"/>
                <w:i w:val="false"/>
                <w:color w:val="000000"/>
                <w:sz w:val="20"/>
              </w:rPr>
              <w:t xml:space="preserve">
Супервайзеры (бригадиры) над сборщиками и испытателями изделий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68"/>
          <w:p>
            <w:pPr>
              <w:spacing w:after="20"/>
              <w:ind w:left="20"/>
              <w:jc w:val="both"/>
            </w:pPr>
            <w:r>
              <w:rPr>
                <w:rFonts w:ascii="Times New Roman"/>
                <w:b w:val="false"/>
                <w:i w:val="false"/>
                <w:color w:val="000000"/>
                <w:sz w:val="20"/>
              </w:rPr>
              <w:t>
9.2.2</w:t>
            </w:r>
          </w:p>
          <w:bookmarkEnd w:id="106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Бұйымдарды құрастырушылар мен сынақтан өткізушілер</w:t>
            </w:r>
            <w:r>
              <w:br/>
            </w:r>
            <w:r>
              <w:rPr>
                <w:rFonts w:ascii="Times New Roman"/>
                <w:b w:val="false"/>
                <w:i w:val="false"/>
                <w:color w:val="000000"/>
                <w:sz w:val="20"/>
              </w:rPr>
              <w:t xml:space="preserve">
Сборщики и испытатели изделий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069"/>
          <w:p>
            <w:pPr>
              <w:spacing w:after="20"/>
              <w:ind w:left="20"/>
              <w:jc w:val="both"/>
            </w:pPr>
            <w:r>
              <w:rPr>
                <w:rFonts w:ascii="Times New Roman"/>
                <w:b w:val="false"/>
                <w:i w:val="false"/>
                <w:color w:val="000000"/>
                <w:sz w:val="20"/>
              </w:rPr>
              <w:t>
9.3</w:t>
            </w:r>
          </w:p>
          <w:bookmarkEnd w:id="106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Қозғалмалы жабдықтардың жүргізушілері мен</w:t>
            </w:r>
            <w:r>
              <w:rPr>
                <w:rFonts w:ascii="Times New Roman"/>
                <w:b w:val="false"/>
                <w:i w:val="false"/>
                <w:color w:val="000000"/>
                <w:sz w:val="20"/>
              </w:rPr>
              <w:t xml:space="preserve"> </w:t>
            </w:r>
            <w:r>
              <w:rPr>
                <w:rFonts w:ascii="Times New Roman"/>
                <w:b/>
                <w:i w:val="false"/>
                <w:color w:val="000000"/>
                <w:sz w:val="20"/>
              </w:rPr>
              <w:t>операторлары</w:t>
            </w:r>
            <w:r>
              <w:br/>
            </w:r>
            <w:r>
              <w:rPr>
                <w:rFonts w:ascii="Times New Roman"/>
                <w:b w:val="false"/>
                <w:i w:val="false"/>
                <w:color w:val="000000"/>
                <w:sz w:val="20"/>
              </w:rPr>
              <w:t xml:space="preserve">
Водители и операторы подвижного оборудования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070"/>
          <w:p>
            <w:pPr>
              <w:spacing w:after="20"/>
              <w:ind w:left="20"/>
              <w:jc w:val="both"/>
            </w:pPr>
            <w:r>
              <w:rPr>
                <w:rFonts w:ascii="Times New Roman"/>
                <w:b w:val="false"/>
                <w:i w:val="false"/>
                <w:color w:val="000000"/>
                <w:sz w:val="20"/>
              </w:rPr>
              <w:t>
9.3.1</w:t>
            </w:r>
          </w:p>
          <w:bookmarkEnd w:id="107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Қозғалмалы жабдықтардың жүргізушілері мен операторларының үстінен қарайтын супервайзерлер (бригадирлер)</w:t>
            </w:r>
            <w:r>
              <w:br/>
            </w:r>
            <w:r>
              <w:rPr>
                <w:rFonts w:ascii="Times New Roman"/>
                <w:b w:val="false"/>
                <w:i w:val="false"/>
                <w:color w:val="000000"/>
                <w:sz w:val="20"/>
              </w:rPr>
              <w:t xml:space="preserve">
Супервайзеры (бригадиры) над водителями и операторами подвижного оборудования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071"/>
          <w:p>
            <w:pPr>
              <w:spacing w:after="20"/>
              <w:ind w:left="20"/>
              <w:jc w:val="both"/>
            </w:pPr>
            <w:r>
              <w:rPr>
                <w:rFonts w:ascii="Times New Roman"/>
                <w:b w:val="false"/>
                <w:i w:val="false"/>
                <w:color w:val="000000"/>
                <w:sz w:val="20"/>
              </w:rPr>
              <w:t>
9.3.2</w:t>
            </w:r>
          </w:p>
          <w:bookmarkEnd w:id="107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Локомотив машинистері және тектес қызметтердің</w:t>
            </w:r>
            <w:r>
              <w:rPr>
                <w:rFonts w:ascii="Times New Roman"/>
                <w:b w:val="false"/>
                <w:i w:val="false"/>
                <w:color w:val="000000"/>
                <w:sz w:val="20"/>
              </w:rPr>
              <w:t xml:space="preserve"> </w:t>
            </w:r>
            <w:r>
              <w:rPr>
                <w:rFonts w:ascii="Times New Roman"/>
                <w:b/>
                <w:i w:val="false"/>
                <w:color w:val="000000"/>
                <w:sz w:val="20"/>
              </w:rPr>
              <w:t>жұмысшылары</w:t>
            </w:r>
            <w:r>
              <w:br/>
            </w:r>
            <w:r>
              <w:rPr>
                <w:rFonts w:ascii="Times New Roman"/>
                <w:b w:val="false"/>
                <w:i w:val="false"/>
                <w:color w:val="000000"/>
                <w:sz w:val="20"/>
              </w:rPr>
              <w:t>
Машинисты локомотивов и рабочие родственных занятий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72"/>
          <w:p>
            <w:pPr>
              <w:spacing w:after="20"/>
              <w:ind w:left="20"/>
              <w:jc w:val="both"/>
            </w:pPr>
            <w:r>
              <w:rPr>
                <w:rFonts w:ascii="Times New Roman"/>
                <w:b w:val="false"/>
                <w:i w:val="false"/>
                <w:color w:val="000000"/>
                <w:sz w:val="20"/>
              </w:rPr>
              <w:t>
9.3.3</w:t>
            </w:r>
          </w:p>
          <w:bookmarkEnd w:id="107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Мотоциклдер мен автомобиль жүргізушілері</w:t>
            </w:r>
            <w:r>
              <w:br/>
            </w:r>
            <w:r>
              <w:rPr>
                <w:rFonts w:ascii="Times New Roman"/>
                <w:b w:val="false"/>
                <w:i w:val="false"/>
                <w:color w:val="000000"/>
                <w:sz w:val="20"/>
              </w:rPr>
              <w:t xml:space="preserve">
Водители мотоциклов и автомобилей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073"/>
          <w:p>
            <w:pPr>
              <w:spacing w:after="20"/>
              <w:ind w:left="20"/>
              <w:jc w:val="both"/>
            </w:pPr>
            <w:r>
              <w:rPr>
                <w:rFonts w:ascii="Times New Roman"/>
                <w:b w:val="false"/>
                <w:i w:val="false"/>
                <w:color w:val="000000"/>
                <w:sz w:val="20"/>
              </w:rPr>
              <w:t>
9.3.4</w:t>
            </w:r>
          </w:p>
          <w:bookmarkEnd w:id="107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автомобильдерінің, автобустардың және троллейбустардың жүргізушілері</w:t>
            </w:r>
            <w:r>
              <w:br/>
            </w:r>
            <w:r>
              <w:rPr>
                <w:rFonts w:ascii="Times New Roman"/>
                <w:b w:val="false"/>
                <w:i w:val="false"/>
                <w:color w:val="000000"/>
                <w:sz w:val="20"/>
              </w:rPr>
              <w:t>
Водители грузовых автомобилей, автобусов и троллейбусов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074"/>
          <w:p>
            <w:pPr>
              <w:spacing w:after="20"/>
              <w:ind w:left="20"/>
              <w:jc w:val="both"/>
            </w:pPr>
            <w:r>
              <w:rPr>
                <w:rFonts w:ascii="Times New Roman"/>
                <w:b w:val="false"/>
                <w:i w:val="false"/>
                <w:color w:val="000000"/>
                <w:sz w:val="20"/>
              </w:rPr>
              <w:t>
9.3.5</w:t>
            </w:r>
          </w:p>
          <w:bookmarkEnd w:id="107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жабдық жүргізушілері</w:t>
            </w:r>
            <w:r>
              <w:br/>
            </w:r>
            <w:r>
              <w:rPr>
                <w:rFonts w:ascii="Times New Roman"/>
                <w:b w:val="false"/>
                <w:i w:val="false"/>
                <w:color w:val="000000"/>
                <w:sz w:val="20"/>
              </w:rPr>
              <w:t xml:space="preserve">
Водители подвижного оборудования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75"/>
          <w:p>
            <w:pPr>
              <w:spacing w:after="20"/>
              <w:ind w:left="20"/>
              <w:jc w:val="both"/>
            </w:pPr>
            <w:r>
              <w:rPr>
                <w:rFonts w:ascii="Times New Roman"/>
                <w:b w:val="false"/>
                <w:i w:val="false"/>
                <w:color w:val="000000"/>
                <w:sz w:val="20"/>
              </w:rPr>
              <w:t>
9.3.6</w:t>
            </w:r>
          </w:p>
          <w:bookmarkEnd w:id="107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Кемелердің палуба командасының мүшелері және тектес қызметтер саласындағы жұмысшылар</w:t>
            </w:r>
            <w:r>
              <w:br/>
            </w:r>
            <w:r>
              <w:rPr>
                <w:rFonts w:ascii="Times New Roman"/>
                <w:b w:val="false"/>
                <w:i w:val="false"/>
                <w:color w:val="000000"/>
                <w:sz w:val="20"/>
              </w:rPr>
              <w:t xml:space="preserve">
Члены палубных команд судов и рабочие родственных занятий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76"/>
          <w:p>
            <w:pPr>
              <w:spacing w:after="20"/>
              <w:ind w:left="20"/>
              <w:jc w:val="both"/>
            </w:pPr>
            <w:r>
              <w:rPr>
                <w:rFonts w:ascii="Times New Roman"/>
                <w:b w:val="false"/>
                <w:i w:val="false"/>
                <w:color w:val="000000"/>
                <w:sz w:val="20"/>
              </w:rPr>
              <w:t>
10</w:t>
            </w:r>
          </w:p>
          <w:bookmarkEnd w:id="1076"/>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 жоқ жұмысшылар</w:t>
            </w:r>
            <w:r>
              <w:br/>
            </w:r>
            <w:r>
              <w:rPr>
                <w:rFonts w:ascii="Times New Roman"/>
                <w:b w:val="false"/>
                <w:i w:val="false"/>
                <w:color w:val="000000"/>
                <w:sz w:val="20"/>
              </w:rPr>
              <w:t>
Неквалифицированные рабочие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077"/>
          <w:p>
            <w:pPr>
              <w:spacing w:after="20"/>
              <w:ind w:left="20"/>
              <w:jc w:val="both"/>
            </w:pPr>
            <w:r>
              <w:rPr>
                <w:rFonts w:ascii="Times New Roman"/>
                <w:b w:val="false"/>
                <w:i w:val="false"/>
                <w:color w:val="000000"/>
                <w:sz w:val="20"/>
              </w:rPr>
              <w:t>
10.1</w:t>
            </w:r>
          </w:p>
          <w:bookmarkEnd w:id="1077"/>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Тазалаушылар және үй қызметшісі</w:t>
            </w:r>
            <w:r>
              <w:br/>
            </w:r>
            <w:r>
              <w:rPr>
                <w:rFonts w:ascii="Times New Roman"/>
                <w:b w:val="false"/>
                <w:i w:val="false"/>
                <w:color w:val="000000"/>
                <w:sz w:val="20"/>
              </w:rPr>
              <w:t xml:space="preserve">
Уборщики и прислуга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78"/>
          <w:p>
            <w:pPr>
              <w:spacing w:after="20"/>
              <w:ind w:left="20"/>
              <w:jc w:val="both"/>
            </w:pPr>
            <w:r>
              <w:rPr>
                <w:rFonts w:ascii="Times New Roman"/>
                <w:b w:val="false"/>
                <w:i w:val="false"/>
                <w:color w:val="000000"/>
                <w:sz w:val="20"/>
              </w:rPr>
              <w:t>
10.2</w:t>
            </w:r>
          </w:p>
          <w:bookmarkEnd w:id="1078"/>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және орман шаруашылығы, балық өсіру және балық аулау шаруашылығының біліктілігі жоқ жұмысшылары</w:t>
            </w:r>
            <w:r>
              <w:br/>
            </w:r>
            <w:r>
              <w:rPr>
                <w:rFonts w:ascii="Times New Roman"/>
                <w:b w:val="false"/>
                <w:i w:val="false"/>
                <w:color w:val="000000"/>
                <w:sz w:val="20"/>
              </w:rPr>
              <w:t>
Неквалифицированные рабочие сельского и лесного хозяйства, рыбоводства и рыболовства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79"/>
          <w:p>
            <w:pPr>
              <w:spacing w:after="20"/>
              <w:ind w:left="20"/>
              <w:jc w:val="both"/>
            </w:pPr>
            <w:r>
              <w:rPr>
                <w:rFonts w:ascii="Times New Roman"/>
                <w:b w:val="false"/>
                <w:i w:val="false"/>
                <w:color w:val="000000"/>
                <w:sz w:val="20"/>
              </w:rPr>
              <w:t>
10.3</w:t>
            </w:r>
          </w:p>
          <w:bookmarkEnd w:id="1079"/>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құрылыс және тасымалдаудың біліктілігі жоқ жұмысшылары</w:t>
            </w:r>
            <w:r>
              <w:br/>
            </w:r>
            <w:r>
              <w:rPr>
                <w:rFonts w:ascii="Times New Roman"/>
                <w:b w:val="false"/>
                <w:i w:val="false"/>
                <w:color w:val="000000"/>
                <w:sz w:val="20"/>
              </w:rPr>
              <w:t xml:space="preserve">
Неквалифицированные рабочие промышленности, строительства и перевозок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80"/>
          <w:p>
            <w:pPr>
              <w:spacing w:after="20"/>
              <w:ind w:left="20"/>
              <w:jc w:val="both"/>
            </w:pPr>
            <w:r>
              <w:rPr>
                <w:rFonts w:ascii="Times New Roman"/>
                <w:b w:val="false"/>
                <w:i w:val="false"/>
                <w:color w:val="000000"/>
                <w:sz w:val="20"/>
              </w:rPr>
              <w:t>
10.3.1</w:t>
            </w:r>
          </w:p>
          <w:bookmarkEnd w:id="1080"/>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өндіру өнеркәсібінде және құрылыста жұмыс істейтін біліктілігі жоқ жұмысшылар</w:t>
            </w:r>
            <w:r>
              <w:br/>
            </w:r>
            <w:r>
              <w:rPr>
                <w:rFonts w:ascii="Times New Roman"/>
                <w:b w:val="false"/>
                <w:i w:val="false"/>
                <w:color w:val="000000"/>
                <w:sz w:val="20"/>
              </w:rPr>
              <w:t xml:space="preserve">
Неквалифицированные рабочие, занятые в горнодобывающей промышленности и строительстве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81"/>
          <w:p>
            <w:pPr>
              <w:spacing w:after="20"/>
              <w:ind w:left="20"/>
              <w:jc w:val="both"/>
            </w:pPr>
            <w:r>
              <w:rPr>
                <w:rFonts w:ascii="Times New Roman"/>
                <w:b w:val="false"/>
                <w:i w:val="false"/>
                <w:color w:val="000000"/>
                <w:sz w:val="20"/>
              </w:rPr>
              <w:t>
10.3.2</w:t>
            </w:r>
          </w:p>
          <w:bookmarkEnd w:id="1081"/>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өнеркәсібінде жұмыс істейтін біліктілігі жоқ жұмысшылар</w:t>
            </w:r>
            <w:r>
              <w:br/>
            </w:r>
            <w:r>
              <w:rPr>
                <w:rFonts w:ascii="Times New Roman"/>
                <w:b w:val="false"/>
                <w:i w:val="false"/>
                <w:color w:val="000000"/>
                <w:sz w:val="20"/>
              </w:rPr>
              <w:t xml:space="preserve">
Неквалифицированные рабочие, занятые в обрабатывающей промышленности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82"/>
          <w:p>
            <w:pPr>
              <w:spacing w:after="20"/>
              <w:ind w:left="20"/>
              <w:jc w:val="both"/>
            </w:pPr>
            <w:r>
              <w:rPr>
                <w:rFonts w:ascii="Times New Roman"/>
                <w:b w:val="false"/>
                <w:i w:val="false"/>
                <w:color w:val="000000"/>
                <w:sz w:val="20"/>
              </w:rPr>
              <w:t>
10.3.3</w:t>
            </w:r>
          </w:p>
          <w:bookmarkEnd w:id="1082"/>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Көлікте, сақтауда және байланыста жұмыс істейтін біліктілігі жоқ жұмысшылар</w:t>
            </w:r>
            <w:r>
              <w:br/>
            </w:r>
            <w:r>
              <w:rPr>
                <w:rFonts w:ascii="Times New Roman"/>
                <w:b w:val="false"/>
                <w:i w:val="false"/>
                <w:color w:val="000000"/>
                <w:sz w:val="20"/>
              </w:rPr>
              <w:t xml:space="preserve">
Неквалифицированные рабочие, занятые на транспорте, в хранении и связи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83"/>
          <w:p>
            <w:pPr>
              <w:spacing w:after="20"/>
              <w:ind w:left="20"/>
              <w:jc w:val="both"/>
            </w:pPr>
            <w:r>
              <w:rPr>
                <w:rFonts w:ascii="Times New Roman"/>
                <w:b w:val="false"/>
                <w:i w:val="false"/>
                <w:color w:val="000000"/>
                <w:sz w:val="20"/>
              </w:rPr>
              <w:t>
10.4</w:t>
            </w:r>
          </w:p>
          <w:bookmarkEnd w:id="1083"/>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Тез дайындалатын тағам дайындаушылар және</w:t>
            </w:r>
            <w:r>
              <w:br/>
            </w:r>
            <w:r>
              <w:rPr>
                <w:rFonts w:ascii="Times New Roman"/>
                <w:b w:val="false"/>
                <w:i w:val="false"/>
                <w:color w:val="000000"/>
                <w:sz w:val="20"/>
              </w:rPr>
              <w:t>
</w:t>
            </w:r>
            <w:r>
              <w:rPr>
                <w:rFonts w:ascii="Times New Roman"/>
                <w:b/>
                <w:i w:val="false"/>
                <w:color w:val="000000"/>
                <w:sz w:val="20"/>
              </w:rPr>
              <w:t>тазалаушылардан басқа, қоғамдық тамақтану</w:t>
            </w:r>
            <w:r>
              <w:br/>
            </w:r>
            <w:r>
              <w:rPr>
                <w:rFonts w:ascii="Times New Roman"/>
                <w:b w:val="false"/>
                <w:i w:val="false"/>
                <w:color w:val="000000"/>
                <w:sz w:val="20"/>
              </w:rPr>
              <w:t>
</w:t>
            </w:r>
            <w:r>
              <w:rPr>
                <w:rFonts w:ascii="Times New Roman"/>
                <w:b/>
                <w:i w:val="false"/>
                <w:color w:val="000000"/>
                <w:sz w:val="20"/>
              </w:rPr>
              <w:t>орындарының біліктілігі жоқ жұмысшылары</w:t>
            </w:r>
            <w:r>
              <w:br/>
            </w:r>
            <w:r>
              <w:rPr>
                <w:rFonts w:ascii="Times New Roman"/>
                <w:b w:val="false"/>
                <w:i w:val="false"/>
                <w:color w:val="000000"/>
                <w:sz w:val="20"/>
              </w:rPr>
              <w:t>
Изготовители пищи быстрого приготовления и низкоквалифицированные рабочие точек общественного питания, кроме уборщиков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84"/>
          <w:p>
            <w:pPr>
              <w:spacing w:after="20"/>
              <w:ind w:left="20"/>
              <w:jc w:val="both"/>
            </w:pPr>
            <w:r>
              <w:rPr>
                <w:rFonts w:ascii="Times New Roman"/>
                <w:b w:val="false"/>
                <w:i w:val="false"/>
                <w:color w:val="000000"/>
                <w:sz w:val="20"/>
              </w:rPr>
              <w:t>
10.5</w:t>
            </w:r>
          </w:p>
          <w:bookmarkEnd w:id="1084"/>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Саудагерлер және көшеде әртүрлі қызметтер</w:t>
            </w:r>
            <w:r>
              <w:br/>
            </w:r>
            <w:r>
              <w:rPr>
                <w:rFonts w:ascii="Times New Roman"/>
                <w:b w:val="false"/>
                <w:i w:val="false"/>
                <w:color w:val="000000"/>
                <w:sz w:val="20"/>
              </w:rPr>
              <w:t>
</w:t>
            </w:r>
            <w:r>
              <w:rPr>
                <w:rFonts w:ascii="Times New Roman"/>
                <w:b/>
                <w:i w:val="false"/>
                <w:color w:val="000000"/>
                <w:sz w:val="20"/>
              </w:rPr>
              <w:t>көрсететін жұмысшылар</w:t>
            </w:r>
            <w:r>
              <w:br/>
            </w:r>
            <w:r>
              <w:rPr>
                <w:rFonts w:ascii="Times New Roman"/>
                <w:b w:val="false"/>
                <w:i w:val="false"/>
                <w:color w:val="000000"/>
                <w:sz w:val="20"/>
              </w:rPr>
              <w:t xml:space="preserve">
Уличные торговцы и рабочие, оказывающие различные уличные услуги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85"/>
          <w:p>
            <w:pPr>
              <w:spacing w:after="20"/>
              <w:ind w:left="20"/>
              <w:jc w:val="both"/>
            </w:pPr>
            <w:r>
              <w:rPr>
                <w:rFonts w:ascii="Times New Roman"/>
                <w:b w:val="false"/>
                <w:i w:val="false"/>
                <w:color w:val="000000"/>
                <w:sz w:val="20"/>
              </w:rPr>
              <w:t>
10.6</w:t>
            </w:r>
          </w:p>
          <w:bookmarkEnd w:id="1085"/>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Қоқысты жинау жөніндегі біліктілігі жоқ</w:t>
            </w:r>
            <w:r>
              <w:rPr>
                <w:rFonts w:ascii="Times New Roman"/>
                <w:b w:val="false"/>
                <w:i w:val="false"/>
                <w:color w:val="000000"/>
                <w:sz w:val="20"/>
              </w:rPr>
              <w:t xml:space="preserve"> </w:t>
            </w:r>
            <w:r>
              <w:rPr>
                <w:rFonts w:ascii="Times New Roman"/>
                <w:b/>
                <w:i w:val="false"/>
                <w:color w:val="000000"/>
                <w:sz w:val="20"/>
              </w:rPr>
              <w:t>жұмысшылар және басқа біліктілігі жоқ</w:t>
            </w:r>
            <w:r>
              <w:rPr>
                <w:rFonts w:ascii="Times New Roman"/>
                <w:b w:val="false"/>
                <w:i w:val="false"/>
                <w:color w:val="000000"/>
                <w:sz w:val="20"/>
              </w:rPr>
              <w:t xml:space="preserve"> </w:t>
            </w:r>
            <w:r>
              <w:rPr>
                <w:rFonts w:ascii="Times New Roman"/>
                <w:b/>
                <w:i w:val="false"/>
                <w:color w:val="000000"/>
                <w:sz w:val="20"/>
              </w:rPr>
              <w:t>жұмысшылар</w:t>
            </w:r>
            <w:r>
              <w:br/>
            </w:r>
            <w:r>
              <w:rPr>
                <w:rFonts w:ascii="Times New Roman"/>
                <w:b w:val="false"/>
                <w:i w:val="false"/>
                <w:color w:val="000000"/>
                <w:sz w:val="20"/>
              </w:rPr>
              <w:t>
Неквалифицированные рабочие по сбору мусора и другие неквалифицированные рабочие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9" w:id="10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             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87"/>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bookmarkEnd w:id="1087"/>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242" w:id="1088"/>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088"/>
    <w:bookmarkStart w:name="z1243" w:id="1089"/>
    <w:p>
      <w:pPr>
        <w:spacing w:after="0"/>
        <w:ind w:left="0"/>
        <w:jc w:val="both"/>
      </w:pPr>
      <w:r>
        <w:rPr>
          <w:rFonts w:ascii="Times New Roman"/>
          <w:b w:val="false"/>
          <w:i w:val="false"/>
          <w:color w:val="000000"/>
          <w:sz w:val="28"/>
        </w:rPr>
        <w:t xml:space="preserve">
      Ескертпе: </w:t>
      </w:r>
    </w:p>
    <w:bookmarkEnd w:id="1089"/>
    <w:bookmarkStart w:name="z1244" w:id="1090"/>
    <w:p>
      <w:pPr>
        <w:spacing w:after="0"/>
        <w:ind w:left="0"/>
        <w:jc w:val="both"/>
      </w:pPr>
      <w:r>
        <w:rPr>
          <w:rFonts w:ascii="Times New Roman"/>
          <w:b w:val="false"/>
          <w:i w:val="false"/>
          <w:color w:val="000000"/>
          <w:sz w:val="28"/>
        </w:rPr>
        <w:t>
      Примечание:</w:t>
      </w:r>
    </w:p>
    <w:bookmarkEnd w:id="1090"/>
    <w:bookmarkStart w:name="z1245" w:id="1091"/>
    <w:p>
      <w:pPr>
        <w:spacing w:after="0"/>
        <w:ind w:left="0"/>
        <w:jc w:val="both"/>
      </w:pPr>
      <w:r>
        <w:rPr>
          <w:rFonts w:ascii="Times New Roman"/>
          <w:b w:val="false"/>
          <w:i w:val="false"/>
          <w:color w:val="000000"/>
          <w:sz w:val="28"/>
        </w:rPr>
        <w:t xml:space="preserve">
      * Аталған тармақ "Мемлекеттік статистика туралы" Қазақстан Республикасы Заңының 8-бабының 5-тармағына сәйкес толтырылады </w:t>
      </w:r>
    </w:p>
    <w:bookmarkEnd w:id="1091"/>
    <w:bookmarkStart w:name="z1246" w:id="1092"/>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w:t>
      </w:r>
    </w:p>
    <w:bookmarkEnd w:id="1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ноября 2017 года № 171</w:t>
            </w:r>
          </w:p>
        </w:tc>
      </w:tr>
    </w:tbl>
    <w:bookmarkStart w:name="z1248" w:id="109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численности и потребности в кадрах крупных и средних предприятий" </w:t>
      </w:r>
      <w:r>
        <w:br/>
      </w:r>
      <w:r>
        <w:rPr>
          <w:rFonts w:ascii="Times New Roman"/>
          <w:b/>
          <w:i w:val="false"/>
          <w:color w:val="000000"/>
        </w:rPr>
        <w:t>(код 251111140, индекс 1-Т (вакансия), периодичность один раз в год)</w:t>
      </w:r>
    </w:p>
    <w:bookmarkEnd w:id="1093"/>
    <w:bookmarkStart w:name="z1249" w:id="109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численности и потребности в кадрах крупных и средних предприятий" (код 251111140, индекс, 1-Т (вакансия), периодичность один раз в год)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численности и потребности в кадрах крупных и средних предприятий" (код 251111140, индекс, 1-Т (вакансия), периодичность один раз в год) (далее – статистическая форма).</w:t>
      </w:r>
    </w:p>
    <w:bookmarkEnd w:id="1094"/>
    <w:bookmarkStart w:name="z1250" w:id="1095"/>
    <w:p>
      <w:pPr>
        <w:spacing w:after="0"/>
        <w:ind w:left="0"/>
        <w:jc w:val="both"/>
      </w:pPr>
      <w:r>
        <w:rPr>
          <w:rFonts w:ascii="Times New Roman"/>
          <w:b w:val="false"/>
          <w:i w:val="false"/>
          <w:color w:val="000000"/>
          <w:sz w:val="28"/>
        </w:rPr>
        <w:t>
      2. Статистическую форму в органы статистики респонденты представляют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и структурных и обособленных подразделений, с указанием их местонахождения.</w:t>
      </w:r>
    </w:p>
    <w:bookmarkEnd w:id="1095"/>
    <w:bookmarkStart w:name="z1251" w:id="1096"/>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данные должны отражаться по месту осуществления деятельности.</w:t>
      </w:r>
    </w:p>
    <w:bookmarkEnd w:id="1096"/>
    <w:bookmarkStart w:name="z1252" w:id="1097"/>
    <w:p>
      <w:pPr>
        <w:spacing w:after="0"/>
        <w:ind w:left="0"/>
        <w:jc w:val="both"/>
      </w:pPr>
      <w:r>
        <w:rPr>
          <w:rFonts w:ascii="Times New Roman"/>
          <w:b w:val="false"/>
          <w:i w:val="false"/>
          <w:color w:val="000000"/>
          <w:sz w:val="28"/>
        </w:rPr>
        <w:t>
      3. Статистическая форма заполняется в январе месяце отчетного периода. Отчетным периодом является текущий год.</w:t>
      </w:r>
    </w:p>
    <w:bookmarkEnd w:id="1097"/>
    <w:bookmarkStart w:name="z1253" w:id="1098"/>
    <w:p>
      <w:pPr>
        <w:spacing w:after="0"/>
        <w:ind w:left="0"/>
        <w:jc w:val="both"/>
      </w:pPr>
      <w:r>
        <w:rPr>
          <w:rFonts w:ascii="Times New Roman"/>
          <w:b w:val="false"/>
          <w:i w:val="false"/>
          <w:color w:val="000000"/>
          <w:sz w:val="28"/>
        </w:rPr>
        <w:t>
      4.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1098"/>
    <w:bookmarkStart w:name="z1254" w:id="1099"/>
    <w:p>
      <w:pPr>
        <w:spacing w:after="0"/>
        <w:ind w:left="0"/>
        <w:jc w:val="both"/>
      </w:pPr>
      <w:r>
        <w:rPr>
          <w:rFonts w:ascii="Times New Roman"/>
          <w:b w:val="false"/>
          <w:i w:val="false"/>
          <w:color w:val="000000"/>
          <w:sz w:val="28"/>
        </w:rPr>
        <w:t>
      5. При заполнении данных по вакантным рабочим местам учитываются свободные рабочие места, освободившиеся в случае увольнения работников, а также вновь созданные рабочие места.</w:t>
      </w:r>
    </w:p>
    <w:bookmarkEnd w:id="1099"/>
    <w:bookmarkStart w:name="z1255" w:id="1100"/>
    <w:p>
      <w:pPr>
        <w:spacing w:after="0"/>
        <w:ind w:left="0"/>
        <w:jc w:val="both"/>
      </w:pPr>
      <w:r>
        <w:rPr>
          <w:rFonts w:ascii="Times New Roman"/>
          <w:b w:val="false"/>
          <w:i w:val="false"/>
          <w:color w:val="000000"/>
          <w:sz w:val="28"/>
        </w:rPr>
        <w:t>
      6. При заполнении данных по ожидаемой потребности в работниках на отчетный период учитывается предполагаемое дополнительное количество персонала (работников), необходимое на отчетный период к уже имеющимся численности работников и вакантным рабочим местам.</w:t>
      </w:r>
    </w:p>
    <w:bookmarkEnd w:id="1100"/>
    <w:bookmarkStart w:name="z1256" w:id="1101"/>
    <w:p>
      <w:pPr>
        <w:spacing w:after="0"/>
        <w:ind w:left="0"/>
        <w:jc w:val="both"/>
      </w:pPr>
      <w:r>
        <w:rPr>
          <w:rFonts w:ascii="Times New Roman"/>
          <w:b w:val="false"/>
          <w:i w:val="false"/>
          <w:color w:val="000000"/>
          <w:sz w:val="28"/>
        </w:rPr>
        <w:t xml:space="preserve">
      7. В графе 1 указывается списочная численность работников по состоянию на 1 января текущего года. </w:t>
      </w:r>
    </w:p>
    <w:bookmarkEnd w:id="1101"/>
    <w:bookmarkStart w:name="z1257" w:id="1102"/>
    <w:p>
      <w:pPr>
        <w:spacing w:after="0"/>
        <w:ind w:left="0"/>
        <w:jc w:val="both"/>
      </w:pPr>
      <w:r>
        <w:rPr>
          <w:rFonts w:ascii="Times New Roman"/>
          <w:b w:val="false"/>
          <w:i w:val="false"/>
          <w:color w:val="000000"/>
          <w:sz w:val="28"/>
        </w:rPr>
        <w:t>
      8. В графе 2 указываются имеющиеся вакантные рабочие места по состоянию на 1 января текущего года. В случае, если вакантные места заняты внутренними совместителями и организация (предприятие) не предпринимает активных действий по поиску работников, то эта потребность в работниках не отражается. Вакансия половины ставки (0,5) по штату учитывается как целая единица.</w:t>
      </w:r>
    </w:p>
    <w:bookmarkEnd w:id="1102"/>
    <w:bookmarkStart w:name="z1258" w:id="1103"/>
    <w:p>
      <w:pPr>
        <w:spacing w:after="0"/>
        <w:ind w:left="0"/>
        <w:jc w:val="both"/>
      </w:pPr>
      <w:r>
        <w:rPr>
          <w:rFonts w:ascii="Times New Roman"/>
          <w:b w:val="false"/>
          <w:i w:val="false"/>
          <w:color w:val="000000"/>
          <w:sz w:val="28"/>
        </w:rPr>
        <w:t>
      9. В графе 3 указывается ожидаемая потребность в работниках в разрезе профессиональных групп в текущем году. Исходными данными для определения ожидаемой потребности являются планы предприятия (организации) по расширению деятельности, реализации новых проектов и соответственно созданию новых рабочих мест.</w:t>
      </w:r>
    </w:p>
    <w:bookmarkEnd w:id="1103"/>
    <w:bookmarkStart w:name="z1259" w:id="1104"/>
    <w:p>
      <w:pPr>
        <w:spacing w:after="0"/>
        <w:ind w:left="0"/>
        <w:jc w:val="both"/>
      </w:pPr>
      <w:r>
        <w:rPr>
          <w:rFonts w:ascii="Times New Roman"/>
          <w:b w:val="false"/>
          <w:i w:val="false"/>
          <w:color w:val="000000"/>
          <w:sz w:val="28"/>
        </w:rPr>
        <w:t xml:space="preserve">
      10. Перечень профессиональных групп составлен в соответствии с Национальным Классификатором занятий Республики Казахстан,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11 мая 2017 года № 130-од. </w:t>
      </w:r>
    </w:p>
    <w:bookmarkEnd w:id="1104"/>
    <w:bookmarkStart w:name="z1260" w:id="1105"/>
    <w:p>
      <w:pPr>
        <w:spacing w:after="0"/>
        <w:ind w:left="0"/>
        <w:jc w:val="both"/>
      </w:pPr>
      <w:r>
        <w:rPr>
          <w:rFonts w:ascii="Times New Roman"/>
          <w:b w:val="false"/>
          <w:i w:val="false"/>
          <w:color w:val="000000"/>
          <w:sz w:val="28"/>
        </w:rPr>
        <w:t xml:space="preserve">
      В графах 1, 2, 3 данные по показателям распределяются на девять укрупненных профессиональных групп, которые в свою очередь распределяются на подгруппы. </w:t>
      </w:r>
    </w:p>
    <w:bookmarkEnd w:id="1105"/>
    <w:bookmarkStart w:name="z1261" w:id="1106"/>
    <w:p>
      <w:pPr>
        <w:spacing w:after="0"/>
        <w:ind w:left="0"/>
        <w:jc w:val="both"/>
      </w:pPr>
      <w:r>
        <w:rPr>
          <w:rFonts w:ascii="Times New Roman"/>
          <w:b w:val="false"/>
          <w:i w:val="false"/>
          <w:color w:val="000000"/>
          <w:sz w:val="28"/>
        </w:rPr>
        <w:t>
      11. При распределении списочного состава работников по профессиональным группам руководствуются следующими основными принципами распределения работников по укрупненным группам:</w:t>
      </w:r>
    </w:p>
    <w:bookmarkEnd w:id="1106"/>
    <w:bookmarkStart w:name="z1262" w:id="1107"/>
    <w:p>
      <w:pPr>
        <w:spacing w:after="0"/>
        <w:ind w:left="0"/>
        <w:jc w:val="both"/>
      </w:pPr>
      <w:r>
        <w:rPr>
          <w:rFonts w:ascii="Times New Roman"/>
          <w:b w:val="false"/>
          <w:i w:val="false"/>
          <w:color w:val="000000"/>
          <w:sz w:val="28"/>
        </w:rPr>
        <w:t>
      1) укрупненная группа 1 "Руководители и государственные служащие":</w:t>
      </w:r>
    </w:p>
    <w:bookmarkEnd w:id="1107"/>
    <w:bookmarkStart w:name="z1263" w:id="1108"/>
    <w:p>
      <w:pPr>
        <w:spacing w:after="0"/>
        <w:ind w:left="0"/>
        <w:jc w:val="both"/>
      </w:pPr>
      <w:r>
        <w:rPr>
          <w:rFonts w:ascii="Times New Roman"/>
          <w:b w:val="false"/>
          <w:i w:val="false"/>
          <w:color w:val="000000"/>
          <w:sz w:val="28"/>
        </w:rPr>
        <w:t>
      по строке 2 учитываются руководители и государственные служащие, которые осуществляют планирование, управление, координацию и оценку всей деятельности предприятий, государственных структур и других организаций, а также организационных подразделений внутри них, которые разрабатывают и пересматривают политику, законы, правила и положения. Государственные служащие обеспечивают реализацию политики, формируемой политическими государственными служащими;</w:t>
      </w:r>
    </w:p>
    <w:bookmarkEnd w:id="1108"/>
    <w:bookmarkStart w:name="z1264" w:id="1109"/>
    <w:p>
      <w:pPr>
        <w:spacing w:after="0"/>
        <w:ind w:left="0"/>
        <w:jc w:val="both"/>
      </w:pPr>
      <w:r>
        <w:rPr>
          <w:rFonts w:ascii="Times New Roman"/>
          <w:b w:val="false"/>
          <w:i w:val="false"/>
          <w:color w:val="000000"/>
          <w:sz w:val="28"/>
        </w:rPr>
        <w:t>
      по строке 2.1 учитываются руководители высшего звена, высшие должностные лица, законодатели и государственные служащие разрабатывают и пересматривают стратегию развития, осуществляют планирование, непосредственную координацию и оценку общей деятельности государственных структур, предприятий и других организаций при поддержке других руководителей.</w:t>
      </w:r>
    </w:p>
    <w:bookmarkEnd w:id="1109"/>
    <w:bookmarkStart w:name="z1265" w:id="1110"/>
    <w:p>
      <w:pPr>
        <w:spacing w:after="0"/>
        <w:ind w:left="0"/>
        <w:jc w:val="both"/>
      </w:pPr>
      <w:r>
        <w:rPr>
          <w:rFonts w:ascii="Times New Roman"/>
          <w:b w:val="false"/>
          <w:i w:val="false"/>
          <w:color w:val="000000"/>
          <w:sz w:val="28"/>
        </w:rPr>
        <w:t>
       по строке 2.2 учитываются руководители, которые разрабатывают и пересматривают стратегию развития, планируют, организуют, направляют, контролируют и координируют общую деятельность предприятий или организаций (за исключением общественных организаций, министерств и ведомств) при поддержке других руководителей, финансовые, административные, человеческие ресурсы, политику, планирование, исследования и разработки, рекламу, связи с общественностью, продажную и маркетинговую деятельность предприятий и организаций, а также тех предприятий, которые предоставляют такие услуги другим предприятиям и организациям;</w:t>
      </w:r>
    </w:p>
    <w:bookmarkEnd w:id="1110"/>
    <w:bookmarkStart w:name="z1266" w:id="1111"/>
    <w:p>
      <w:pPr>
        <w:spacing w:after="0"/>
        <w:ind w:left="0"/>
        <w:jc w:val="both"/>
      </w:pPr>
      <w:r>
        <w:rPr>
          <w:rFonts w:ascii="Times New Roman"/>
          <w:b w:val="false"/>
          <w:i w:val="false"/>
          <w:color w:val="000000"/>
          <w:sz w:val="28"/>
        </w:rPr>
        <w:t xml:space="preserve">
      по строке 2.3 учитываются руководители (управляющие) специализированных подразделений в корпоративном секторе в сфере производства и специализированных сервисных услуг планируют, управляют и координируют производство товаров и предоставление специализированных и технических услуг предприятием или организацией либо в качестве руководителя отдела, либо в качестве генерального управляющего предприятием или организацией, не имеющих иерархической структуры управления. Они несут ответственность за производственную деятельность в обрабатывающей и горнодобывающей промышленности, строительстве, логистике, в сфере разработки и применения информационно-коммуникационных технологий (ИКТ), крупномасштабного сельского, лесного и рыбного хозяйств, а также в области здравоохранения, образования, социального обеспечения, банковских, страховых и других специализированных услуг. </w:t>
      </w:r>
    </w:p>
    <w:bookmarkEnd w:id="1111"/>
    <w:bookmarkStart w:name="z1267" w:id="1112"/>
    <w:p>
      <w:pPr>
        <w:spacing w:after="0"/>
        <w:ind w:left="0"/>
        <w:jc w:val="both"/>
      </w:pPr>
      <w:r>
        <w:rPr>
          <w:rFonts w:ascii="Times New Roman"/>
          <w:b w:val="false"/>
          <w:i w:val="false"/>
          <w:color w:val="000000"/>
          <w:sz w:val="28"/>
        </w:rPr>
        <w:t>
      по строке 2.4 учитываются руководители (управляющие) специализированных подразделений по услугам проживания, питания, торговли и другим сферам услуг: планируют, организуют и управляют деятельностью организаций, обеспечивающих временным жильем, осуществляющих гостиничный бизнес, розничную торговлю и предоставляющих другие аналогичные услуги;</w:t>
      </w:r>
    </w:p>
    <w:bookmarkEnd w:id="1112"/>
    <w:bookmarkStart w:name="z1268" w:id="1113"/>
    <w:p>
      <w:pPr>
        <w:spacing w:after="0"/>
        <w:ind w:left="0"/>
        <w:jc w:val="both"/>
      </w:pPr>
      <w:r>
        <w:rPr>
          <w:rFonts w:ascii="Times New Roman"/>
          <w:b w:val="false"/>
          <w:i w:val="false"/>
          <w:color w:val="000000"/>
          <w:sz w:val="28"/>
        </w:rPr>
        <w:t xml:space="preserve">
      2) укрупненная группа 2 "Специалисты-профессионалы". Увеличивают существующий объем знаний, применяют на практике научные и художественные концепции и теории, занимаются систематическим обучением этим знаниям, а также могут сочетать эти виды деятельности в различных комбинациях; </w:t>
      </w:r>
    </w:p>
    <w:bookmarkEnd w:id="1113"/>
    <w:bookmarkStart w:name="z1269" w:id="1114"/>
    <w:p>
      <w:pPr>
        <w:spacing w:after="0"/>
        <w:ind w:left="0"/>
        <w:jc w:val="both"/>
      </w:pPr>
      <w:r>
        <w:rPr>
          <w:rFonts w:ascii="Times New Roman"/>
          <w:b w:val="false"/>
          <w:i w:val="false"/>
          <w:color w:val="000000"/>
          <w:sz w:val="28"/>
        </w:rPr>
        <w:t>
      3) укрупненная группа 3 "Специалисты-техники и иной вспомогательный профессиональный персонал". Занятия данной группы выполняют технические и родственные по содержанию обязанности, связанные с разработкой и применением научных или художественных концепций и методов работы, а также государственным управлением или организацией бизнеса;</w:t>
      </w:r>
    </w:p>
    <w:bookmarkEnd w:id="1114"/>
    <w:bookmarkStart w:name="z1270" w:id="1115"/>
    <w:p>
      <w:pPr>
        <w:spacing w:after="0"/>
        <w:ind w:left="0"/>
        <w:jc w:val="both"/>
      </w:pPr>
      <w:r>
        <w:rPr>
          <w:rFonts w:ascii="Times New Roman"/>
          <w:b w:val="false"/>
          <w:i w:val="false"/>
          <w:color w:val="000000"/>
          <w:sz w:val="28"/>
        </w:rPr>
        <w:t>
      4) укрупненная группа 4 "Служащие в области администрирования". Служащие в области администрирования записывают, организуют, обеспечивают хранение, проводят расчеты и вычисления, получают необходимую информацию, а также выполняют ряд служебных обязанностей, связанных с денежными операциями, поездками и путешествиями, информационными запросами и встречами;</w:t>
      </w:r>
    </w:p>
    <w:bookmarkEnd w:id="1115"/>
    <w:bookmarkStart w:name="z1271" w:id="1116"/>
    <w:p>
      <w:pPr>
        <w:spacing w:after="0"/>
        <w:ind w:left="0"/>
        <w:jc w:val="both"/>
      </w:pPr>
      <w:r>
        <w:rPr>
          <w:rFonts w:ascii="Times New Roman"/>
          <w:b w:val="false"/>
          <w:i w:val="false"/>
          <w:color w:val="000000"/>
          <w:sz w:val="28"/>
        </w:rPr>
        <w:t>
      5) для большинства занятий укрупненных групп с 5 по 8 требуемую квалификацию достигают путем специальной подготовки по установленной программе на базе основного общего образования или среднего (полного) общего образования или индивидуального обучения на рабочем месте. Для ряда профессиональных групп необходимую квалификацию приобретают при получении начального профессионального образования;</w:t>
      </w:r>
    </w:p>
    <w:bookmarkEnd w:id="1116"/>
    <w:bookmarkStart w:name="z1272" w:id="1117"/>
    <w:p>
      <w:pPr>
        <w:spacing w:after="0"/>
        <w:ind w:left="0"/>
        <w:jc w:val="both"/>
      </w:pPr>
      <w:r>
        <w:rPr>
          <w:rFonts w:ascii="Times New Roman"/>
          <w:b w:val="false"/>
          <w:i w:val="false"/>
          <w:color w:val="000000"/>
          <w:sz w:val="28"/>
        </w:rPr>
        <w:t>
      6) для большей части занятий укрупненной группы 9 "Неквалифицированные рабочие" характерен низкий уровень квалификации, соответствующий наличию основного общего или среднего (полного) общего образования и индивидуального обучения на рабочем месте.</w:t>
      </w:r>
    </w:p>
    <w:bookmarkEnd w:id="1117"/>
    <w:bookmarkStart w:name="z1273" w:id="1118"/>
    <w:p>
      <w:pPr>
        <w:spacing w:after="0"/>
        <w:ind w:left="0"/>
        <w:jc w:val="both"/>
      </w:pPr>
      <w:r>
        <w:rPr>
          <w:rFonts w:ascii="Times New Roman"/>
          <w:b w:val="false"/>
          <w:i w:val="false"/>
          <w:color w:val="000000"/>
          <w:sz w:val="28"/>
        </w:rPr>
        <w:t>
      12.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118"/>
    <w:bookmarkStart w:name="z1274" w:id="1119"/>
    <w:p>
      <w:pPr>
        <w:spacing w:after="0"/>
        <w:ind w:left="0"/>
        <w:jc w:val="both"/>
      </w:pPr>
      <w:r>
        <w:rPr>
          <w:rFonts w:ascii="Times New Roman"/>
          <w:b w:val="false"/>
          <w:i w:val="false"/>
          <w:color w:val="000000"/>
          <w:sz w:val="28"/>
        </w:rPr>
        <w:t>
      13. Арифметико-логический контроль:</w:t>
      </w:r>
    </w:p>
    <w:bookmarkEnd w:id="1119"/>
    <w:bookmarkStart w:name="z1275" w:id="1120"/>
    <w:p>
      <w:pPr>
        <w:spacing w:after="0"/>
        <w:ind w:left="0"/>
        <w:jc w:val="both"/>
      </w:pPr>
      <w:r>
        <w:rPr>
          <w:rFonts w:ascii="Times New Roman"/>
          <w:b w:val="false"/>
          <w:i w:val="false"/>
          <w:color w:val="000000"/>
          <w:sz w:val="28"/>
        </w:rPr>
        <w:t>
      "Информация о численности работников, вакантных рабочих местах и потребностях предприятия (организации) в работниках по профессиональным группам на отчетный период":</w:t>
      </w:r>
    </w:p>
    <w:bookmarkEnd w:id="1120"/>
    <w:bookmarkStart w:name="z1276" w:id="1121"/>
    <w:p>
      <w:pPr>
        <w:spacing w:after="0"/>
        <w:ind w:left="0"/>
        <w:jc w:val="both"/>
      </w:pPr>
      <w:r>
        <w:rPr>
          <w:rFonts w:ascii="Times New Roman"/>
          <w:b w:val="false"/>
          <w:i w:val="false"/>
          <w:color w:val="000000"/>
          <w:sz w:val="28"/>
        </w:rPr>
        <w:t>
      строка 1 = сумме строк 2 - 10 по всем графам;</w:t>
      </w:r>
    </w:p>
    <w:bookmarkEnd w:id="1121"/>
    <w:bookmarkStart w:name="z1277" w:id="1122"/>
    <w:p>
      <w:pPr>
        <w:spacing w:after="0"/>
        <w:ind w:left="0"/>
        <w:jc w:val="both"/>
      </w:pPr>
      <w:r>
        <w:rPr>
          <w:rFonts w:ascii="Times New Roman"/>
          <w:b w:val="false"/>
          <w:i w:val="false"/>
          <w:color w:val="000000"/>
          <w:sz w:val="28"/>
        </w:rPr>
        <w:t>
      строка 2 = сумме строк 2.1 – 2.4 по всем графам;</w:t>
      </w:r>
    </w:p>
    <w:bookmarkEnd w:id="1122"/>
    <w:bookmarkStart w:name="z1278" w:id="1123"/>
    <w:p>
      <w:pPr>
        <w:spacing w:after="0"/>
        <w:ind w:left="0"/>
        <w:jc w:val="both"/>
      </w:pPr>
      <w:r>
        <w:rPr>
          <w:rFonts w:ascii="Times New Roman"/>
          <w:b w:val="false"/>
          <w:i w:val="false"/>
          <w:color w:val="000000"/>
          <w:sz w:val="28"/>
        </w:rPr>
        <w:t>
      строка 2.1 = сумме строк 2.1.1 – 2.1.2 по всем графам;</w:t>
      </w:r>
    </w:p>
    <w:bookmarkEnd w:id="1123"/>
    <w:bookmarkStart w:name="z1279" w:id="1124"/>
    <w:p>
      <w:pPr>
        <w:spacing w:after="0"/>
        <w:ind w:left="0"/>
        <w:jc w:val="both"/>
      </w:pPr>
      <w:r>
        <w:rPr>
          <w:rFonts w:ascii="Times New Roman"/>
          <w:b w:val="false"/>
          <w:i w:val="false"/>
          <w:color w:val="000000"/>
          <w:sz w:val="28"/>
        </w:rPr>
        <w:t>
      строка 2.2 = сумме строк 2.2.1 – 2.2.3 по всем графам;</w:t>
      </w:r>
    </w:p>
    <w:bookmarkEnd w:id="1124"/>
    <w:bookmarkStart w:name="z1280" w:id="1125"/>
    <w:p>
      <w:pPr>
        <w:spacing w:after="0"/>
        <w:ind w:left="0"/>
        <w:jc w:val="both"/>
      </w:pPr>
      <w:r>
        <w:rPr>
          <w:rFonts w:ascii="Times New Roman"/>
          <w:b w:val="false"/>
          <w:i w:val="false"/>
          <w:color w:val="000000"/>
          <w:sz w:val="28"/>
        </w:rPr>
        <w:t>
      строка 2.3 = сумме строк 2.3.1 – 2.3.4 по всем графам;</w:t>
      </w:r>
    </w:p>
    <w:bookmarkEnd w:id="1125"/>
    <w:bookmarkStart w:name="z1281" w:id="1126"/>
    <w:p>
      <w:pPr>
        <w:spacing w:after="0"/>
        <w:ind w:left="0"/>
        <w:jc w:val="both"/>
      </w:pPr>
      <w:r>
        <w:rPr>
          <w:rFonts w:ascii="Times New Roman"/>
          <w:b w:val="false"/>
          <w:i w:val="false"/>
          <w:color w:val="000000"/>
          <w:sz w:val="28"/>
        </w:rPr>
        <w:t>
      строка 2.4 = сумме строк 2.4.1 – 2.4.3 по всем графам;</w:t>
      </w:r>
    </w:p>
    <w:bookmarkEnd w:id="1126"/>
    <w:bookmarkStart w:name="z1282" w:id="1127"/>
    <w:p>
      <w:pPr>
        <w:spacing w:after="0"/>
        <w:ind w:left="0"/>
        <w:jc w:val="both"/>
      </w:pPr>
      <w:r>
        <w:rPr>
          <w:rFonts w:ascii="Times New Roman"/>
          <w:b w:val="false"/>
          <w:i w:val="false"/>
          <w:color w:val="000000"/>
          <w:sz w:val="28"/>
        </w:rPr>
        <w:t>
      строка 3 = сумме строк 3.1 - 3,6 по всем графам;</w:t>
      </w:r>
    </w:p>
    <w:bookmarkEnd w:id="1127"/>
    <w:bookmarkStart w:name="z1283" w:id="1128"/>
    <w:p>
      <w:pPr>
        <w:spacing w:after="0"/>
        <w:ind w:left="0"/>
        <w:jc w:val="both"/>
      </w:pPr>
      <w:r>
        <w:rPr>
          <w:rFonts w:ascii="Times New Roman"/>
          <w:b w:val="false"/>
          <w:i w:val="false"/>
          <w:color w:val="000000"/>
          <w:sz w:val="28"/>
        </w:rPr>
        <w:t>
      строка 3.1 = сумме строк 3.1.1 – 3.1.7 по всем графам;</w:t>
      </w:r>
    </w:p>
    <w:bookmarkEnd w:id="1128"/>
    <w:bookmarkStart w:name="z1284" w:id="1129"/>
    <w:p>
      <w:pPr>
        <w:spacing w:after="0"/>
        <w:ind w:left="0"/>
        <w:jc w:val="both"/>
      </w:pPr>
      <w:r>
        <w:rPr>
          <w:rFonts w:ascii="Times New Roman"/>
          <w:b w:val="false"/>
          <w:i w:val="false"/>
          <w:color w:val="000000"/>
          <w:sz w:val="28"/>
        </w:rPr>
        <w:t>
      строка 3.1.1 = сумме строк 3.1.1.1 – 3.1.1.4 по всем графам;</w:t>
      </w:r>
    </w:p>
    <w:bookmarkEnd w:id="1129"/>
    <w:bookmarkStart w:name="z1285" w:id="1130"/>
    <w:p>
      <w:pPr>
        <w:spacing w:after="0"/>
        <w:ind w:left="0"/>
        <w:jc w:val="both"/>
      </w:pPr>
      <w:r>
        <w:rPr>
          <w:rFonts w:ascii="Times New Roman"/>
          <w:b w:val="false"/>
          <w:i w:val="false"/>
          <w:color w:val="000000"/>
          <w:sz w:val="28"/>
        </w:rPr>
        <w:t>
      строка 3.1.3 = сумме строк 3.1.3.1 – 3.1.3.3 по всем графам;</w:t>
      </w:r>
    </w:p>
    <w:bookmarkEnd w:id="1130"/>
    <w:bookmarkStart w:name="z1286" w:id="1131"/>
    <w:p>
      <w:pPr>
        <w:spacing w:after="0"/>
        <w:ind w:left="0"/>
        <w:jc w:val="both"/>
      </w:pPr>
      <w:r>
        <w:rPr>
          <w:rFonts w:ascii="Times New Roman"/>
          <w:b w:val="false"/>
          <w:i w:val="false"/>
          <w:color w:val="000000"/>
          <w:sz w:val="28"/>
        </w:rPr>
        <w:t>
      строка 3.1.4 = сумме строк 3.1.4.1 – 3.1.4.8 по всем графам;</w:t>
      </w:r>
    </w:p>
    <w:bookmarkEnd w:id="1131"/>
    <w:bookmarkStart w:name="z1287" w:id="1132"/>
    <w:p>
      <w:pPr>
        <w:spacing w:after="0"/>
        <w:ind w:left="0"/>
        <w:jc w:val="both"/>
      </w:pPr>
      <w:r>
        <w:rPr>
          <w:rFonts w:ascii="Times New Roman"/>
          <w:b w:val="false"/>
          <w:i w:val="false"/>
          <w:color w:val="000000"/>
          <w:sz w:val="28"/>
        </w:rPr>
        <w:t>
      строка 3.1.5 = сумме строк 3.1.5.1 – 3.1.5.3 по всем графам;</w:t>
      </w:r>
    </w:p>
    <w:bookmarkEnd w:id="1132"/>
    <w:bookmarkStart w:name="z1288" w:id="1133"/>
    <w:p>
      <w:pPr>
        <w:spacing w:after="0"/>
        <w:ind w:left="0"/>
        <w:jc w:val="both"/>
      </w:pPr>
      <w:r>
        <w:rPr>
          <w:rFonts w:ascii="Times New Roman"/>
          <w:b w:val="false"/>
          <w:i w:val="false"/>
          <w:color w:val="000000"/>
          <w:sz w:val="28"/>
        </w:rPr>
        <w:t>
      строка 3.1.6 = сумме строк 3.1.6.1 – 3.1.6.6 по всем графам;</w:t>
      </w:r>
    </w:p>
    <w:bookmarkEnd w:id="1133"/>
    <w:bookmarkStart w:name="z1289" w:id="1134"/>
    <w:p>
      <w:pPr>
        <w:spacing w:after="0"/>
        <w:ind w:left="0"/>
        <w:jc w:val="both"/>
      </w:pPr>
      <w:r>
        <w:rPr>
          <w:rFonts w:ascii="Times New Roman"/>
          <w:b w:val="false"/>
          <w:i w:val="false"/>
          <w:color w:val="000000"/>
          <w:sz w:val="28"/>
        </w:rPr>
        <w:t>
      строка 3.1.7 = сумме строк 3.1.7.1 – 3.1.7.2 по всем графам;</w:t>
      </w:r>
    </w:p>
    <w:bookmarkEnd w:id="1134"/>
    <w:bookmarkStart w:name="z1290" w:id="1135"/>
    <w:p>
      <w:pPr>
        <w:spacing w:after="0"/>
        <w:ind w:left="0"/>
        <w:jc w:val="both"/>
      </w:pPr>
      <w:r>
        <w:rPr>
          <w:rFonts w:ascii="Times New Roman"/>
          <w:b w:val="false"/>
          <w:i w:val="false"/>
          <w:color w:val="000000"/>
          <w:sz w:val="28"/>
        </w:rPr>
        <w:t>
      строка 3.2 = сумме строк 3.2.1 – 3.2.5 по всем графам;</w:t>
      </w:r>
    </w:p>
    <w:bookmarkEnd w:id="1135"/>
    <w:bookmarkStart w:name="z1291" w:id="1136"/>
    <w:p>
      <w:pPr>
        <w:spacing w:after="0"/>
        <w:ind w:left="0"/>
        <w:jc w:val="both"/>
      </w:pPr>
      <w:r>
        <w:rPr>
          <w:rFonts w:ascii="Times New Roman"/>
          <w:b w:val="false"/>
          <w:i w:val="false"/>
          <w:color w:val="000000"/>
          <w:sz w:val="28"/>
        </w:rPr>
        <w:t>
      строка 3.2.1 = сумме строк 3.2.1.1 – 3.2.1.7 по всем графам;</w:t>
      </w:r>
    </w:p>
    <w:bookmarkEnd w:id="1136"/>
    <w:bookmarkStart w:name="z1292" w:id="1137"/>
    <w:p>
      <w:pPr>
        <w:spacing w:after="0"/>
        <w:ind w:left="0"/>
        <w:jc w:val="both"/>
      </w:pPr>
      <w:r>
        <w:rPr>
          <w:rFonts w:ascii="Times New Roman"/>
          <w:b w:val="false"/>
          <w:i w:val="false"/>
          <w:color w:val="000000"/>
          <w:sz w:val="28"/>
        </w:rPr>
        <w:t>
      строка 3.2.5 = сумме строк 3.2.5.1 – 3.2.5.3 по всем графам;</w:t>
      </w:r>
    </w:p>
    <w:bookmarkEnd w:id="1137"/>
    <w:bookmarkStart w:name="z1293" w:id="1138"/>
    <w:p>
      <w:pPr>
        <w:spacing w:after="0"/>
        <w:ind w:left="0"/>
        <w:jc w:val="both"/>
      </w:pPr>
      <w:r>
        <w:rPr>
          <w:rFonts w:ascii="Times New Roman"/>
          <w:b w:val="false"/>
          <w:i w:val="false"/>
          <w:color w:val="000000"/>
          <w:sz w:val="28"/>
        </w:rPr>
        <w:t>
      строка 3.3 = сумме строк 3.3.1 – 3.3.7 по всем графам;</w:t>
      </w:r>
    </w:p>
    <w:bookmarkEnd w:id="1138"/>
    <w:bookmarkStart w:name="z1294" w:id="1139"/>
    <w:p>
      <w:pPr>
        <w:spacing w:after="0"/>
        <w:ind w:left="0"/>
        <w:jc w:val="both"/>
      </w:pPr>
      <w:r>
        <w:rPr>
          <w:rFonts w:ascii="Times New Roman"/>
          <w:b w:val="false"/>
          <w:i w:val="false"/>
          <w:color w:val="000000"/>
          <w:sz w:val="28"/>
        </w:rPr>
        <w:t>
      строка 3.4 = сумме строк 3.4.1 – 3.4.3 по всем графам;</w:t>
      </w:r>
    </w:p>
    <w:bookmarkEnd w:id="1139"/>
    <w:bookmarkStart w:name="z1295" w:id="1140"/>
    <w:p>
      <w:pPr>
        <w:spacing w:after="0"/>
        <w:ind w:left="0"/>
        <w:jc w:val="both"/>
      </w:pPr>
      <w:r>
        <w:rPr>
          <w:rFonts w:ascii="Times New Roman"/>
          <w:b w:val="false"/>
          <w:i w:val="false"/>
          <w:color w:val="000000"/>
          <w:sz w:val="28"/>
        </w:rPr>
        <w:t>
      строка 3.5 = сумме строк 3.5.1 – 3.5.2 по всем графам;</w:t>
      </w:r>
    </w:p>
    <w:bookmarkEnd w:id="1140"/>
    <w:bookmarkStart w:name="z1296" w:id="1141"/>
    <w:p>
      <w:pPr>
        <w:spacing w:after="0"/>
        <w:ind w:left="0"/>
        <w:jc w:val="both"/>
      </w:pPr>
      <w:r>
        <w:rPr>
          <w:rFonts w:ascii="Times New Roman"/>
          <w:b w:val="false"/>
          <w:i w:val="false"/>
          <w:color w:val="000000"/>
          <w:sz w:val="28"/>
        </w:rPr>
        <w:t>
      строка 3.6 = сумме строк 3.6.1 – 3.6.5 по всем графам;</w:t>
      </w:r>
    </w:p>
    <w:bookmarkEnd w:id="1141"/>
    <w:bookmarkStart w:name="z1297" w:id="1142"/>
    <w:p>
      <w:pPr>
        <w:spacing w:after="0"/>
        <w:ind w:left="0"/>
        <w:jc w:val="both"/>
      </w:pPr>
      <w:r>
        <w:rPr>
          <w:rFonts w:ascii="Times New Roman"/>
          <w:b w:val="false"/>
          <w:i w:val="false"/>
          <w:color w:val="000000"/>
          <w:sz w:val="28"/>
        </w:rPr>
        <w:t>
      строка 3.6.1 = сумме строк 3.6.1.1 – 3.6.1.2 по всем графам;</w:t>
      </w:r>
    </w:p>
    <w:bookmarkEnd w:id="1142"/>
    <w:bookmarkStart w:name="z1298" w:id="1143"/>
    <w:p>
      <w:pPr>
        <w:spacing w:after="0"/>
        <w:ind w:left="0"/>
        <w:jc w:val="both"/>
      </w:pPr>
      <w:r>
        <w:rPr>
          <w:rFonts w:ascii="Times New Roman"/>
          <w:b w:val="false"/>
          <w:i w:val="false"/>
          <w:color w:val="000000"/>
          <w:sz w:val="28"/>
        </w:rPr>
        <w:t>
      строка 3.6.3 = сумме строк 3.6.3.1 – 3.6.3.6 по всем графам;</w:t>
      </w:r>
    </w:p>
    <w:bookmarkEnd w:id="1143"/>
    <w:bookmarkStart w:name="z1299" w:id="1144"/>
    <w:p>
      <w:pPr>
        <w:spacing w:after="0"/>
        <w:ind w:left="0"/>
        <w:jc w:val="both"/>
      </w:pPr>
      <w:r>
        <w:rPr>
          <w:rFonts w:ascii="Times New Roman"/>
          <w:b w:val="false"/>
          <w:i w:val="false"/>
          <w:color w:val="000000"/>
          <w:sz w:val="28"/>
        </w:rPr>
        <w:t>
      строка 4 = сумме строк 4.1 - 4.5 по всем графам;</w:t>
      </w:r>
    </w:p>
    <w:bookmarkEnd w:id="1144"/>
    <w:bookmarkStart w:name="z1300" w:id="1145"/>
    <w:p>
      <w:pPr>
        <w:spacing w:after="0"/>
        <w:ind w:left="0"/>
        <w:jc w:val="both"/>
      </w:pPr>
      <w:r>
        <w:rPr>
          <w:rFonts w:ascii="Times New Roman"/>
          <w:b w:val="false"/>
          <w:i w:val="false"/>
          <w:color w:val="000000"/>
          <w:sz w:val="28"/>
        </w:rPr>
        <w:t>
      строка 4.1 = сумме строк 4.1.1 – 4.1.6 по всем графам;</w:t>
      </w:r>
    </w:p>
    <w:bookmarkEnd w:id="1145"/>
    <w:bookmarkStart w:name="z1301" w:id="1146"/>
    <w:p>
      <w:pPr>
        <w:spacing w:after="0"/>
        <w:ind w:left="0"/>
        <w:jc w:val="both"/>
      </w:pPr>
      <w:r>
        <w:rPr>
          <w:rFonts w:ascii="Times New Roman"/>
          <w:b w:val="false"/>
          <w:i w:val="false"/>
          <w:color w:val="000000"/>
          <w:sz w:val="28"/>
        </w:rPr>
        <w:t>
      строка 4.1.2 = сумме строк 4.1.2.1 – 4.1.2.8 по всем графам;</w:t>
      </w:r>
    </w:p>
    <w:bookmarkEnd w:id="1146"/>
    <w:bookmarkStart w:name="z1302" w:id="1147"/>
    <w:p>
      <w:pPr>
        <w:spacing w:after="0"/>
        <w:ind w:left="0"/>
        <w:jc w:val="both"/>
      </w:pPr>
      <w:r>
        <w:rPr>
          <w:rFonts w:ascii="Times New Roman"/>
          <w:b w:val="false"/>
          <w:i w:val="false"/>
          <w:color w:val="000000"/>
          <w:sz w:val="28"/>
        </w:rPr>
        <w:t>
      строка 4.1.3 = сумме строк 4.1.3.1 – 4.1.3.4 по всем графам;</w:t>
      </w:r>
    </w:p>
    <w:bookmarkEnd w:id="1147"/>
    <w:bookmarkStart w:name="z1303" w:id="1148"/>
    <w:p>
      <w:pPr>
        <w:spacing w:after="0"/>
        <w:ind w:left="0"/>
        <w:jc w:val="both"/>
      </w:pPr>
      <w:r>
        <w:rPr>
          <w:rFonts w:ascii="Times New Roman"/>
          <w:b w:val="false"/>
          <w:i w:val="false"/>
          <w:color w:val="000000"/>
          <w:sz w:val="28"/>
        </w:rPr>
        <w:t>
      строка 4.1.4 = сумме строк 4.1.4.1 – 4.1.4.3 по всем графам;</w:t>
      </w:r>
    </w:p>
    <w:bookmarkEnd w:id="1148"/>
    <w:bookmarkStart w:name="z1304" w:id="1149"/>
    <w:p>
      <w:pPr>
        <w:spacing w:after="0"/>
        <w:ind w:left="0"/>
        <w:jc w:val="both"/>
      </w:pPr>
      <w:r>
        <w:rPr>
          <w:rFonts w:ascii="Times New Roman"/>
          <w:b w:val="false"/>
          <w:i w:val="false"/>
          <w:color w:val="000000"/>
          <w:sz w:val="28"/>
        </w:rPr>
        <w:t>
      строка 4.2 = сумме строк 4.2.1 – 4.2.4 по всем графам;</w:t>
      </w:r>
    </w:p>
    <w:bookmarkEnd w:id="1149"/>
    <w:bookmarkStart w:name="z1305" w:id="1150"/>
    <w:p>
      <w:pPr>
        <w:spacing w:after="0"/>
        <w:ind w:left="0"/>
        <w:jc w:val="both"/>
      </w:pPr>
      <w:r>
        <w:rPr>
          <w:rFonts w:ascii="Times New Roman"/>
          <w:b w:val="false"/>
          <w:i w:val="false"/>
          <w:color w:val="000000"/>
          <w:sz w:val="28"/>
        </w:rPr>
        <w:t>
      строка 4.2.1 = сумме строк 4.2.1.1 – 4.2.1.5 по всем графам;</w:t>
      </w:r>
    </w:p>
    <w:bookmarkEnd w:id="1150"/>
    <w:bookmarkStart w:name="z1306" w:id="1151"/>
    <w:p>
      <w:pPr>
        <w:spacing w:after="0"/>
        <w:ind w:left="0"/>
        <w:jc w:val="both"/>
      </w:pPr>
      <w:r>
        <w:rPr>
          <w:rFonts w:ascii="Times New Roman"/>
          <w:b w:val="false"/>
          <w:i w:val="false"/>
          <w:color w:val="000000"/>
          <w:sz w:val="28"/>
        </w:rPr>
        <w:t>
      строка 4.3 = сумме строк 4.3.1 – 4.3.5 по всем графам;</w:t>
      </w:r>
    </w:p>
    <w:bookmarkEnd w:id="1151"/>
    <w:bookmarkStart w:name="z1307" w:id="1152"/>
    <w:p>
      <w:pPr>
        <w:spacing w:after="0"/>
        <w:ind w:left="0"/>
        <w:jc w:val="both"/>
      </w:pPr>
      <w:r>
        <w:rPr>
          <w:rFonts w:ascii="Times New Roman"/>
          <w:b w:val="false"/>
          <w:i w:val="false"/>
          <w:color w:val="000000"/>
          <w:sz w:val="28"/>
        </w:rPr>
        <w:t>
      строка 4.4 = сумме строк 4.4.1 – 4.4.4 по всем графам;</w:t>
      </w:r>
    </w:p>
    <w:bookmarkEnd w:id="1152"/>
    <w:bookmarkStart w:name="z1308" w:id="1153"/>
    <w:p>
      <w:pPr>
        <w:spacing w:after="0"/>
        <w:ind w:left="0"/>
        <w:jc w:val="both"/>
      </w:pPr>
      <w:r>
        <w:rPr>
          <w:rFonts w:ascii="Times New Roman"/>
          <w:b w:val="false"/>
          <w:i w:val="false"/>
          <w:color w:val="000000"/>
          <w:sz w:val="28"/>
        </w:rPr>
        <w:t>
      строка 4.5 = сумме строки 4.5.1- 4.5.2 по всем графам;</w:t>
      </w:r>
    </w:p>
    <w:bookmarkEnd w:id="1153"/>
    <w:bookmarkStart w:name="z1309" w:id="1154"/>
    <w:p>
      <w:pPr>
        <w:spacing w:after="0"/>
        <w:ind w:left="0"/>
        <w:jc w:val="both"/>
      </w:pPr>
      <w:r>
        <w:rPr>
          <w:rFonts w:ascii="Times New Roman"/>
          <w:b w:val="false"/>
          <w:i w:val="false"/>
          <w:color w:val="000000"/>
          <w:sz w:val="28"/>
        </w:rPr>
        <w:t>
      строка 5 = сумме строк 5.1 - 5.5 по всем графам;</w:t>
      </w:r>
    </w:p>
    <w:bookmarkEnd w:id="1154"/>
    <w:bookmarkStart w:name="z1310" w:id="1155"/>
    <w:p>
      <w:pPr>
        <w:spacing w:after="0"/>
        <w:ind w:left="0"/>
        <w:jc w:val="both"/>
      </w:pPr>
      <w:r>
        <w:rPr>
          <w:rFonts w:ascii="Times New Roman"/>
          <w:b w:val="false"/>
          <w:i w:val="false"/>
          <w:color w:val="000000"/>
          <w:sz w:val="28"/>
        </w:rPr>
        <w:t>
      строка 6 = сумме строк 6.1- 6.4 по всем графам;</w:t>
      </w:r>
    </w:p>
    <w:bookmarkEnd w:id="1155"/>
    <w:bookmarkStart w:name="z1311" w:id="1156"/>
    <w:p>
      <w:pPr>
        <w:spacing w:after="0"/>
        <w:ind w:left="0"/>
        <w:jc w:val="both"/>
      </w:pPr>
      <w:r>
        <w:rPr>
          <w:rFonts w:ascii="Times New Roman"/>
          <w:b w:val="false"/>
          <w:i w:val="false"/>
          <w:color w:val="000000"/>
          <w:sz w:val="28"/>
        </w:rPr>
        <w:t>
      строка 6.1 = сумме строк 6.1.1- 6.1.8 по всем графам;</w:t>
      </w:r>
    </w:p>
    <w:bookmarkEnd w:id="1156"/>
    <w:bookmarkStart w:name="z1312" w:id="1157"/>
    <w:p>
      <w:pPr>
        <w:spacing w:after="0"/>
        <w:ind w:left="0"/>
        <w:jc w:val="both"/>
      </w:pPr>
      <w:r>
        <w:rPr>
          <w:rFonts w:ascii="Times New Roman"/>
          <w:b w:val="false"/>
          <w:i w:val="false"/>
          <w:color w:val="000000"/>
          <w:sz w:val="28"/>
        </w:rPr>
        <w:t>
      строка 6.4.1 = сумме строк 6.4.1.1 – 6.4.1.6 по всем графам;</w:t>
      </w:r>
    </w:p>
    <w:bookmarkEnd w:id="1157"/>
    <w:bookmarkStart w:name="z1313" w:id="1158"/>
    <w:p>
      <w:pPr>
        <w:spacing w:after="0"/>
        <w:ind w:left="0"/>
        <w:jc w:val="both"/>
      </w:pPr>
      <w:r>
        <w:rPr>
          <w:rFonts w:ascii="Times New Roman"/>
          <w:b w:val="false"/>
          <w:i w:val="false"/>
          <w:color w:val="000000"/>
          <w:sz w:val="28"/>
        </w:rPr>
        <w:t>
      строка 7 = сумме строк 7.1 - 7.3 по всем графам;</w:t>
      </w:r>
    </w:p>
    <w:bookmarkEnd w:id="1158"/>
    <w:bookmarkStart w:name="z1314" w:id="1159"/>
    <w:p>
      <w:pPr>
        <w:spacing w:after="0"/>
        <w:ind w:left="0"/>
        <w:jc w:val="both"/>
      </w:pPr>
      <w:r>
        <w:rPr>
          <w:rFonts w:ascii="Times New Roman"/>
          <w:b w:val="false"/>
          <w:i w:val="false"/>
          <w:color w:val="000000"/>
          <w:sz w:val="28"/>
        </w:rPr>
        <w:t>
      строка 7.1 = сумме строк 7.1.1 – 7.1.2 по всем графам;</w:t>
      </w:r>
    </w:p>
    <w:bookmarkEnd w:id="1159"/>
    <w:bookmarkStart w:name="z1315" w:id="1160"/>
    <w:p>
      <w:pPr>
        <w:spacing w:after="0"/>
        <w:ind w:left="0"/>
        <w:jc w:val="both"/>
      </w:pPr>
      <w:r>
        <w:rPr>
          <w:rFonts w:ascii="Times New Roman"/>
          <w:b w:val="false"/>
          <w:i w:val="false"/>
          <w:color w:val="000000"/>
          <w:sz w:val="28"/>
        </w:rPr>
        <w:t>
      строка 7.2 = сумме строк 7.2.1 – 7.2.3 по всем графам;</w:t>
      </w:r>
    </w:p>
    <w:bookmarkEnd w:id="1160"/>
    <w:bookmarkStart w:name="z1316" w:id="1161"/>
    <w:p>
      <w:pPr>
        <w:spacing w:after="0"/>
        <w:ind w:left="0"/>
        <w:jc w:val="both"/>
      </w:pPr>
      <w:r>
        <w:rPr>
          <w:rFonts w:ascii="Times New Roman"/>
          <w:b w:val="false"/>
          <w:i w:val="false"/>
          <w:color w:val="000000"/>
          <w:sz w:val="28"/>
        </w:rPr>
        <w:t>
      строка 8 = сумме строк 8.1 - 8.5 по всем графам;</w:t>
      </w:r>
    </w:p>
    <w:bookmarkEnd w:id="1161"/>
    <w:bookmarkStart w:name="z1317" w:id="1162"/>
    <w:p>
      <w:pPr>
        <w:spacing w:after="0"/>
        <w:ind w:left="0"/>
        <w:jc w:val="both"/>
      </w:pPr>
      <w:r>
        <w:rPr>
          <w:rFonts w:ascii="Times New Roman"/>
          <w:b w:val="false"/>
          <w:i w:val="false"/>
          <w:color w:val="000000"/>
          <w:sz w:val="28"/>
        </w:rPr>
        <w:t>
      строка 8.1 = сумме строк 8.1.1 – 8.1.4 по всем графам;</w:t>
      </w:r>
    </w:p>
    <w:bookmarkEnd w:id="1162"/>
    <w:bookmarkStart w:name="z1318" w:id="1163"/>
    <w:p>
      <w:pPr>
        <w:spacing w:after="0"/>
        <w:ind w:left="0"/>
        <w:jc w:val="both"/>
      </w:pPr>
      <w:r>
        <w:rPr>
          <w:rFonts w:ascii="Times New Roman"/>
          <w:b w:val="false"/>
          <w:i w:val="false"/>
          <w:color w:val="000000"/>
          <w:sz w:val="28"/>
        </w:rPr>
        <w:t>
      строка 8.1.2 = сумме строк 8.1.2.1 – 8.1.2.6 по всем графам;</w:t>
      </w:r>
    </w:p>
    <w:bookmarkEnd w:id="1163"/>
    <w:bookmarkStart w:name="z1319" w:id="1164"/>
    <w:p>
      <w:pPr>
        <w:spacing w:after="0"/>
        <w:ind w:left="0"/>
        <w:jc w:val="both"/>
      </w:pPr>
      <w:r>
        <w:rPr>
          <w:rFonts w:ascii="Times New Roman"/>
          <w:b w:val="false"/>
          <w:i w:val="false"/>
          <w:color w:val="000000"/>
          <w:sz w:val="28"/>
        </w:rPr>
        <w:t>
      строка 8.2 = сумме строк 8.2.1 – 8.2.4 по всем графам;</w:t>
      </w:r>
    </w:p>
    <w:bookmarkEnd w:id="1164"/>
    <w:bookmarkStart w:name="z1320" w:id="1165"/>
    <w:p>
      <w:pPr>
        <w:spacing w:after="0"/>
        <w:ind w:left="0"/>
        <w:jc w:val="both"/>
      </w:pPr>
      <w:r>
        <w:rPr>
          <w:rFonts w:ascii="Times New Roman"/>
          <w:b w:val="false"/>
          <w:i w:val="false"/>
          <w:color w:val="000000"/>
          <w:sz w:val="28"/>
        </w:rPr>
        <w:t>
      строка 8.3 = сумме строк 8.3.1 – 8.3.5 по всем графам;</w:t>
      </w:r>
    </w:p>
    <w:bookmarkEnd w:id="1165"/>
    <w:bookmarkStart w:name="z1321" w:id="1166"/>
    <w:p>
      <w:pPr>
        <w:spacing w:after="0"/>
        <w:ind w:left="0"/>
        <w:jc w:val="both"/>
      </w:pPr>
      <w:r>
        <w:rPr>
          <w:rFonts w:ascii="Times New Roman"/>
          <w:b w:val="false"/>
          <w:i w:val="false"/>
          <w:color w:val="000000"/>
          <w:sz w:val="28"/>
        </w:rPr>
        <w:t>
      строка 8.4 = сумме строк 8.4.1 – 8.4.3 по всем графам;</w:t>
      </w:r>
    </w:p>
    <w:bookmarkEnd w:id="1166"/>
    <w:bookmarkStart w:name="z1322" w:id="1167"/>
    <w:p>
      <w:pPr>
        <w:spacing w:after="0"/>
        <w:ind w:left="0"/>
        <w:jc w:val="both"/>
      </w:pPr>
      <w:r>
        <w:rPr>
          <w:rFonts w:ascii="Times New Roman"/>
          <w:b w:val="false"/>
          <w:i w:val="false"/>
          <w:color w:val="000000"/>
          <w:sz w:val="28"/>
        </w:rPr>
        <w:t>
      строка 8.5 = сумме строк 8.5.1 - 8.5.5 по всем графам;</w:t>
      </w:r>
    </w:p>
    <w:bookmarkEnd w:id="1167"/>
    <w:bookmarkStart w:name="z1323" w:id="1168"/>
    <w:p>
      <w:pPr>
        <w:spacing w:after="0"/>
        <w:ind w:left="0"/>
        <w:jc w:val="both"/>
      </w:pPr>
      <w:r>
        <w:rPr>
          <w:rFonts w:ascii="Times New Roman"/>
          <w:b w:val="false"/>
          <w:i w:val="false"/>
          <w:color w:val="000000"/>
          <w:sz w:val="28"/>
        </w:rPr>
        <w:t>
      строка 9 = сумме строк 9.1 - 9.3 по всем графам;</w:t>
      </w:r>
    </w:p>
    <w:bookmarkEnd w:id="1168"/>
    <w:bookmarkStart w:name="z1324" w:id="1169"/>
    <w:p>
      <w:pPr>
        <w:spacing w:after="0"/>
        <w:ind w:left="0"/>
        <w:jc w:val="both"/>
      </w:pPr>
      <w:r>
        <w:rPr>
          <w:rFonts w:ascii="Times New Roman"/>
          <w:b w:val="false"/>
          <w:i w:val="false"/>
          <w:color w:val="000000"/>
          <w:sz w:val="28"/>
        </w:rPr>
        <w:t>
      строка 9.1 = сумме строк 9.1.1 – 9.1.9 по всем графам;</w:t>
      </w:r>
    </w:p>
    <w:bookmarkEnd w:id="1169"/>
    <w:bookmarkStart w:name="z1325" w:id="1170"/>
    <w:p>
      <w:pPr>
        <w:spacing w:after="0"/>
        <w:ind w:left="0"/>
        <w:jc w:val="both"/>
      </w:pPr>
      <w:r>
        <w:rPr>
          <w:rFonts w:ascii="Times New Roman"/>
          <w:b w:val="false"/>
          <w:i w:val="false"/>
          <w:color w:val="000000"/>
          <w:sz w:val="28"/>
        </w:rPr>
        <w:t>
      строка 9.1.2 = сумме строк 9.1.2.1 – 9.1.2.5 по всем графам;</w:t>
      </w:r>
    </w:p>
    <w:bookmarkEnd w:id="1170"/>
    <w:bookmarkStart w:name="z1326" w:id="1171"/>
    <w:p>
      <w:pPr>
        <w:spacing w:after="0"/>
        <w:ind w:left="0"/>
        <w:jc w:val="both"/>
      </w:pPr>
      <w:r>
        <w:rPr>
          <w:rFonts w:ascii="Times New Roman"/>
          <w:b w:val="false"/>
          <w:i w:val="false"/>
          <w:color w:val="000000"/>
          <w:sz w:val="28"/>
        </w:rPr>
        <w:t>
      строка 9.1.3 = сумме строк 9.1.3.1 – 9.1.3.4 по всем графам;</w:t>
      </w:r>
    </w:p>
    <w:bookmarkEnd w:id="1171"/>
    <w:bookmarkStart w:name="z1327" w:id="1172"/>
    <w:p>
      <w:pPr>
        <w:spacing w:after="0"/>
        <w:ind w:left="0"/>
        <w:jc w:val="both"/>
      </w:pPr>
      <w:r>
        <w:rPr>
          <w:rFonts w:ascii="Times New Roman"/>
          <w:b w:val="false"/>
          <w:i w:val="false"/>
          <w:color w:val="000000"/>
          <w:sz w:val="28"/>
        </w:rPr>
        <w:t>
      строка 9.2 = сумме строк 9.2.1 - 9.2.2 по всем графам;</w:t>
      </w:r>
    </w:p>
    <w:bookmarkEnd w:id="1172"/>
    <w:bookmarkStart w:name="z1328" w:id="1173"/>
    <w:p>
      <w:pPr>
        <w:spacing w:after="0"/>
        <w:ind w:left="0"/>
        <w:jc w:val="both"/>
      </w:pPr>
      <w:r>
        <w:rPr>
          <w:rFonts w:ascii="Times New Roman"/>
          <w:b w:val="false"/>
          <w:i w:val="false"/>
          <w:color w:val="000000"/>
          <w:sz w:val="28"/>
        </w:rPr>
        <w:t>
      строка 9.3 = сумме строк 9.3.1 – 9.3.6 по всем графам;</w:t>
      </w:r>
    </w:p>
    <w:bookmarkEnd w:id="1173"/>
    <w:bookmarkStart w:name="z1329" w:id="1174"/>
    <w:p>
      <w:pPr>
        <w:spacing w:after="0"/>
        <w:ind w:left="0"/>
        <w:jc w:val="both"/>
      </w:pPr>
      <w:r>
        <w:rPr>
          <w:rFonts w:ascii="Times New Roman"/>
          <w:b w:val="false"/>
          <w:i w:val="false"/>
          <w:color w:val="000000"/>
          <w:sz w:val="28"/>
        </w:rPr>
        <w:t>
      строка 10 = сумме строк 10.1 - 10.6 по всем графам;</w:t>
      </w:r>
    </w:p>
    <w:bookmarkEnd w:id="1174"/>
    <w:bookmarkStart w:name="z1330" w:id="1175"/>
    <w:p>
      <w:pPr>
        <w:spacing w:after="0"/>
        <w:ind w:left="0"/>
        <w:jc w:val="both"/>
      </w:pPr>
      <w:r>
        <w:rPr>
          <w:rFonts w:ascii="Times New Roman"/>
          <w:b w:val="false"/>
          <w:i w:val="false"/>
          <w:color w:val="000000"/>
          <w:sz w:val="28"/>
        </w:rPr>
        <w:t>
      строка 10.3 = сумме строк 10.3.1 – 10.3.3 по всем графам.</w:t>
      </w:r>
    </w:p>
    <w:bookmarkEnd w:id="1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Ұлттық экономика 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2017 жылғы 14 қарашадағ</w:t>
            </w:r>
            <w:r>
              <w:rPr>
                <w:rFonts w:ascii="Times New Roman"/>
                <w:b/>
                <w:i w:val="false"/>
                <w:color w:val="000000"/>
                <w:sz w:val="20"/>
              </w:rPr>
              <w:t xml:space="preserve">ы № 171 </w:t>
            </w:r>
            <w:r>
              <w:br/>
            </w:r>
            <w:r>
              <w:rPr>
                <w:rFonts w:ascii="Times New Roman"/>
                <w:b/>
                <w:i w:val="false"/>
                <w:color w:val="000000"/>
                <w:sz w:val="20"/>
              </w:rPr>
              <w:t>бұйрығына 9</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294"/>
        <w:gridCol w:w="40"/>
        <w:gridCol w:w="2"/>
        <w:gridCol w:w="12392"/>
      </w:tblGrid>
      <w:tr>
        <w:trPr>
          <w:trHeight w:val="30" w:hRule="atLeast"/>
        </w:trPr>
        <w:tc>
          <w:tcPr>
            <w:tcW w:w="2294" w:type="dxa"/>
            <w:vMerge w:val="restart"/>
            <w:tcBorders/>
            <w:tcMar>
              <w:top w:w="15" w:type="dxa"/>
              <w:left w:w="15" w:type="dxa"/>
              <w:bottom w:w="15" w:type="dxa"/>
              <w:right w:w="15" w:type="dxa"/>
            </w:tcMar>
            <w:vAlign w:val="center"/>
          </w:tcPr>
          <w:bookmarkStart w:name="z1333" w:id="1176"/>
          <w:p>
            <w:pPr>
              <w:spacing w:after="20"/>
              <w:ind w:left="20"/>
              <w:jc w:val="both"/>
            </w:pPr>
          </w:p>
          <w:bookmarkEnd w:id="1176"/>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bookmarkStart w:name="z1335" w:id="1177"/>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1177"/>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1662"/>
              <w:gridCol w:w="1662"/>
              <w:gridCol w:w="1662"/>
              <w:gridCol w:w="2157"/>
              <w:gridCol w:w="1852"/>
            </w:tblGrid>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толтыруға жұмсалған уақыт, сағатпен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05" w:type="dxa"/>
                  <w:tcBorders/>
                  <w:tcMar>
                    <w:top w:w="15" w:type="dxa"/>
                    <w:left w:w="15" w:type="dxa"/>
                    <w:bottom w:w="15" w:type="dxa"/>
                    <w:right w:w="15" w:type="dxa"/>
                  </w:tcMar>
                  <w:vAlign w:val="center"/>
                </w:tcPr>
                <w:bookmarkStart w:name="z1338" w:id="1178"/>
                <w:p>
                  <w:pPr>
                    <w:spacing w:after="20"/>
                    <w:ind w:left="20"/>
                    <w:jc w:val="both"/>
                  </w:pPr>
                  <w:r>
                    <w:rPr>
                      <w:rFonts w:ascii="Times New Roman"/>
                      <w:b w:val="false"/>
                      <w:i w:val="false"/>
                      <w:color w:val="000000"/>
                      <w:sz w:val="20"/>
                    </w:rPr>
                    <w:t>
до 1часа</w:t>
                  </w:r>
                </w:p>
                <w:bookmarkEnd w:id="1178"/>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339" w:id="117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rPr>
                <w:rFonts w:ascii="Times New Roman"/>
                <w:b w:val="false"/>
                <w:i w:val="false"/>
                <w:color w:val="000000"/>
                <w:sz w:val="20"/>
              </w:rPr>
              <w:t xml:space="preserve"> </w:t>
            </w:r>
            <w:r>
              <w:rPr>
                <w:rFonts w:ascii="Times New Roman"/>
                <w:b/>
                <w:i w:val="false"/>
                <w:color w:val="000000"/>
                <w:sz w:val="20"/>
              </w:rPr>
              <w:t xml:space="preserve">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bookmarkEnd w:id="1179"/>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1340" w:id="118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180"/>
        </w:tc>
      </w:tr>
      <w:tr>
        <w:trPr>
          <w:trHeight w:val="30" w:hRule="atLeast"/>
        </w:trPr>
        <w:tc>
          <w:tcPr>
            <w:tcW w:w="2294" w:type="dxa"/>
            <w:tcBorders/>
            <w:tcMar>
              <w:top w:w="15" w:type="dxa"/>
              <w:left w:w="15" w:type="dxa"/>
              <w:bottom w:w="15" w:type="dxa"/>
              <w:right w:w="15" w:type="dxa"/>
            </w:tcMar>
            <w:vAlign w:val="center"/>
          </w:tcPr>
          <w:bookmarkStart w:name="z1341" w:id="118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251111185</w:t>
            </w:r>
            <w:r>
              <w:br/>
            </w:r>
            <w:r>
              <w:rPr>
                <w:rFonts w:ascii="Times New Roman"/>
                <w:b w:val="false"/>
                <w:i w:val="false"/>
                <w:color w:val="000000"/>
                <w:sz w:val="20"/>
              </w:rPr>
              <w:t>
Код статистической формы 251111185</w:t>
            </w:r>
          </w:p>
          <w:bookmarkEnd w:id="1181"/>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жекелеген лауазымдары мен кәсіптері бойынша жалақы мөлшері туралы есеп</w:t>
            </w:r>
            <w:r>
              <w:br/>
            </w:r>
            <w:r>
              <w:rPr>
                <w:rFonts w:ascii="Times New Roman"/>
                <w:b/>
                <w:i w:val="false"/>
                <w:color w:val="000000"/>
                <w:sz w:val="20"/>
              </w:rPr>
              <w:t>
Отчет о размерах заработной платы работников по отдельным должностям и профессиям
</w:t>
            </w:r>
          </w:p>
        </w:tc>
      </w:tr>
      <w:tr>
        <w:trPr>
          <w:trHeight w:val="30" w:hRule="atLeast"/>
        </w:trPr>
        <w:tc>
          <w:tcPr>
            <w:tcW w:w="2294" w:type="dxa"/>
            <w:tcBorders/>
            <w:tcMar>
              <w:top w:w="15" w:type="dxa"/>
              <w:left w:w="15" w:type="dxa"/>
              <w:bottom w:w="15" w:type="dxa"/>
              <w:right w:w="15" w:type="dxa"/>
            </w:tcMar>
            <w:vAlign w:val="center"/>
          </w:tcPr>
          <w:bookmarkStart w:name="z1343" w:id="1182"/>
          <w:p>
            <w:pPr>
              <w:spacing w:after="20"/>
              <w:ind w:left="20"/>
              <w:jc w:val="both"/>
            </w:pPr>
            <w:r>
              <w:rPr>
                <w:rFonts w:ascii="Times New Roman"/>
                <w:b w:val="false"/>
                <w:i w:val="false"/>
                <w:color w:val="000000"/>
                <w:sz w:val="20"/>
              </w:rPr>
              <w:t>
2-Т (ПРОФ) индексі</w:t>
            </w:r>
          </w:p>
          <w:bookmarkEnd w:id="1182"/>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497"/>
              <w:gridCol w:w="330"/>
              <w:gridCol w:w="10232"/>
              <w:gridCol w:w="309"/>
            </w:tblGrid>
            <w:tr>
              <w:trPr>
                <w:trHeight w:val="30" w:hRule="atLeast"/>
              </w:trPr>
              <w:tc>
                <w:tcPr>
                  <w:tcW w:w="932" w:type="dxa"/>
                  <w:tcBorders/>
                  <w:tcMar>
                    <w:top w:w="15" w:type="dxa"/>
                    <w:left w:w="15" w:type="dxa"/>
                    <w:bottom w:w="15" w:type="dxa"/>
                    <w:right w:w="15" w:type="dxa"/>
                  </w:tcMar>
                  <w:vAlign w:val="center"/>
                </w:tcPr>
                <w:bookmarkStart w:name="z1344" w:id="1183"/>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w:t>
                  </w:r>
                  <w:r>
                    <w:rPr>
                      <w:rFonts w:ascii="Times New Roman"/>
                      <w:b/>
                      <w:i w:val="false"/>
                      <w:color w:val="000000"/>
                      <w:sz w:val="20"/>
                    </w:rPr>
                    <w:t>Один раз в год</w:t>
                  </w:r>
                </w:p>
                <w:bookmarkEnd w:id="1183"/>
              </w:tc>
              <w:tc>
                <w:tcPr>
                  <w:tcW w:w="497" w:type="dxa"/>
                  <w:tcBorders/>
                  <w:tcMar>
                    <w:top w:w="15" w:type="dxa"/>
                    <w:left w:w="15" w:type="dxa"/>
                    <w:bottom w:w="15" w:type="dxa"/>
                    <w:right w:w="15" w:type="dxa"/>
                  </w:tcMar>
                  <w:vAlign w:val="center"/>
                </w:tcPr>
                <w:bookmarkStart w:name="z1345" w:id="1184"/>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1184"/>
              </w:tc>
              <w:tc>
                <w:tcPr>
                  <w:tcW w:w="330" w:type="dxa"/>
                  <w:tcBorders/>
                  <w:tcMar>
                    <w:top w:w="15" w:type="dxa"/>
                    <w:left w:w="15" w:type="dxa"/>
                    <w:bottom w:w="15" w:type="dxa"/>
                    <w:right w:w="15" w:type="dxa"/>
                  </w:tcMar>
                  <w:vAlign w:val="center"/>
                </w:tcPr>
                <w:bookmarkStart w:name="z1346" w:id="1185"/>
                <w:p>
                  <w:pPr>
                    <w:spacing w:after="20"/>
                    <w:ind w:left="20"/>
                    <w:jc w:val="both"/>
                  </w:pPr>
                  <w:r>
                    <w:rPr>
                      <w:rFonts w:ascii="Times New Roman"/>
                      <w:b w:val="false"/>
                      <w:i w:val="false"/>
                      <w:color w:val="000000"/>
                      <w:sz w:val="20"/>
                    </w:rPr>
                    <w:t>
қыркүйек</w:t>
                  </w:r>
                </w:p>
                <w:bookmarkEnd w:id="1185"/>
                <w:bookmarkStart w:name="z1347" w:id="1186"/>
                <w:p>
                  <w:pPr>
                    <w:spacing w:after="20"/>
                    <w:ind w:left="20"/>
                    <w:jc w:val="both"/>
                  </w:pPr>
                  <w:r>
                    <w:rPr>
                      <w:rFonts w:ascii="Times New Roman"/>
                      <w:b w:val="false"/>
                      <w:i w:val="false"/>
                      <w:color w:val="000000"/>
                      <w:sz w:val="20"/>
                    </w:rPr>
                    <w:t>
</w:t>
                  </w:r>
                  <w:r>
                    <w:rPr>
                      <w:rFonts w:ascii="Times New Roman"/>
                      <w:b/>
                      <w:i w:val="false"/>
                      <w:color w:val="000000"/>
                      <w:sz w:val="20"/>
                    </w:rPr>
                    <w:t>сентябрь</w:t>
                  </w:r>
                </w:p>
                <w:bookmarkEnd w:id="118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 w:type="dxa"/>
                  <w:tcBorders/>
                  <w:tcMar>
                    <w:top w:w="15" w:type="dxa"/>
                    <w:left w:w="15" w:type="dxa"/>
                    <w:bottom w:w="15" w:type="dxa"/>
                    <w:right w:w="15" w:type="dxa"/>
                  </w:tcMar>
                  <w:vAlign w:val="center"/>
                </w:tcPr>
                <w:bookmarkStart w:name="z1348" w:id="118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18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349" w:id="1188"/>
          <w:p>
            <w:pPr>
              <w:spacing w:after="20"/>
              <w:ind w:left="20"/>
              <w:jc w:val="both"/>
            </w:pPr>
            <w:r>
              <w:rPr>
                <w:rFonts w:ascii="Times New Roman"/>
                <w:b w:val="false"/>
                <w:i w:val="false"/>
                <w:color w:val="000000"/>
                <w:sz w:val="20"/>
              </w:rPr>
              <w:t>
</w:t>
            </w:r>
            <w:r>
              <w:rPr>
                <w:rFonts w:ascii="Times New Roman"/>
                <w:b/>
                <w:i w:val="false"/>
                <w:color w:val="000000"/>
                <w:sz w:val="20"/>
              </w:rPr>
              <w:t>2-ШК "Шағын кәсіпорынның қызметі туралы" статистикалық нысаны бойынша есеп беретіндерден басқа, барлық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w:t>
            </w:r>
          </w:p>
          <w:bookmarkEnd w:id="1188"/>
        </w:tc>
      </w:tr>
      <w:tr>
        <w:trPr>
          <w:trHeight w:val="30" w:hRule="atLeast"/>
        </w:trPr>
        <w:tc>
          <w:tcPr>
            <w:tcW w:w="0" w:type="auto"/>
            <w:gridSpan w:val="4"/>
            <w:tcBorders/>
            <w:tcMar>
              <w:top w:w="15" w:type="dxa"/>
              <w:left w:w="15" w:type="dxa"/>
              <w:bottom w:w="15" w:type="dxa"/>
              <w:right w:w="15" w:type="dxa"/>
            </w:tcMar>
            <w:vAlign w:val="center"/>
          </w:tcPr>
          <w:bookmarkStart w:name="z1350" w:id="1189"/>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20 қазанына (қоса алғанда) дейін</w:t>
            </w:r>
            <w:r>
              <w:br/>
            </w:r>
            <w:r>
              <w:rPr>
                <w:rFonts w:ascii="Times New Roman"/>
                <w:b w:val="false"/>
                <w:i w:val="false"/>
                <w:color w:val="000000"/>
                <w:sz w:val="20"/>
              </w:rPr>
              <w:t>
Срок представления – до 20 октября (включительно) отчетного периода</w:t>
            </w:r>
          </w:p>
          <w:bookmarkEnd w:id="1189"/>
        </w:tc>
      </w:tr>
      <w:tr>
        <w:trPr>
          <w:trHeight w:val="30" w:hRule="atLeast"/>
        </w:trPr>
        <w:tc>
          <w:tcPr>
            <w:tcW w:w="2294" w:type="dxa"/>
            <w:tcBorders/>
            <w:tcMar>
              <w:top w:w="15" w:type="dxa"/>
              <w:left w:w="15" w:type="dxa"/>
              <w:bottom w:w="15" w:type="dxa"/>
              <w:right w:w="15" w:type="dxa"/>
            </w:tcMar>
            <w:vAlign w:val="center"/>
          </w:tcPr>
          <w:bookmarkStart w:name="z1351" w:id="1190"/>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190"/>
        </w:tc>
        <w:tc>
          <w:tcPr>
            <w:tcW w:w="0" w:type="auto"/>
            <w:gridSpan w:val="3"/>
            <w:tcBorders/>
            <w:tcMar>
              <w:top w:w="15" w:type="dxa"/>
              <w:left w:w="15" w:type="dxa"/>
              <w:bottom w:w="15" w:type="dxa"/>
              <w:right w:w="15" w:type="dxa"/>
            </w:tcMar>
            <w:vAlign w:val="center"/>
          </w:tcPr>
          <w:bookmarkStart w:name="z1352" w:id="1191"/>
          <w:p>
            <w:pPr>
              <w:spacing w:after="20"/>
              <w:ind w:left="20"/>
              <w:jc w:val="both"/>
            </w:pPr>
          </w:p>
          <w:bookmarkEnd w:id="1191"/>
          <w:p>
            <w:pPr>
              <w:spacing w:after="20"/>
              <w:ind w:left="20"/>
              <w:jc w:val="both"/>
            </w:pPr>
            <w:r>
              <w:drawing>
                <wp:inline distT="0" distB="0" distL="0" distR="0">
                  <wp:extent cx="483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38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353" w:id="1192"/>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(бөлімшенің) нақты орналасқан орнын көрсетіңіз (оның тіркелген жеріне</w:t>
            </w:r>
            <w:r>
              <w:rPr>
                <w:rFonts w:ascii="Times New Roman"/>
                <w:b w:val="false"/>
                <w:i w:val="false"/>
                <w:color w:val="000000"/>
                <w:sz w:val="20"/>
              </w:rPr>
              <w:t xml:space="preserve"> </w:t>
            </w:r>
            <w:r>
              <w:rPr>
                <w:rFonts w:ascii="Times New Roman"/>
                <w:b/>
                <w:i w:val="false"/>
                <w:color w:val="000000"/>
                <w:sz w:val="20"/>
              </w:rPr>
              <w:t xml:space="preserve">қарамастан) - облыс, қала, аудан, елді мекен </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bookmarkEnd w:id="1192"/>
        </w:tc>
        <w:tc>
          <w:tcPr>
            <w:tcW w:w="12392" w:type="dxa"/>
            <w:tcBorders/>
            <w:tcMar>
              <w:top w:w="15" w:type="dxa"/>
              <w:left w:w="15" w:type="dxa"/>
              <w:bottom w:w="15" w:type="dxa"/>
              <w:right w:w="15" w:type="dxa"/>
            </w:tcMar>
            <w:vAlign w:val="center"/>
          </w:tcPr>
          <w:bookmarkStart w:name="z1354" w:id="1193"/>
          <w:p>
            <w:pPr>
              <w:spacing w:after="20"/>
              <w:ind w:left="20"/>
              <w:jc w:val="both"/>
            </w:pPr>
          </w:p>
          <w:bookmarkEnd w:id="1193"/>
          <w:p>
            <w:pPr>
              <w:spacing w:after="20"/>
              <w:ind w:left="20"/>
              <w:jc w:val="both"/>
            </w:pPr>
            <w:r>
              <w:drawing>
                <wp:inline distT="0" distB="0" distL="0" distR="0">
                  <wp:extent cx="314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49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355" w:id="1194"/>
          <w:p>
            <w:pPr>
              <w:spacing w:after="20"/>
              <w:ind w:left="20"/>
              <w:jc w:val="both"/>
            </w:pPr>
            <w:r>
              <w:rPr>
                <w:rFonts w:ascii="Times New Roman"/>
                <w:b w:val="false"/>
                <w:i w:val="false"/>
                <w:color w:val="000000"/>
                <w:sz w:val="20"/>
              </w:rPr>
              <w:t>
</w:t>
            </w:r>
            <w:r>
              <w:rPr>
                <w:rFonts w:ascii="Times New Roman"/>
                <w:b/>
                <w:i w:val="false"/>
                <w:color w:val="000000"/>
                <w:sz w:val="20"/>
              </w:rPr>
              <w:t xml:space="preserve">Əкімшілік-аумақтық объектілер жіктеуішіне (ӘАОЖ) сəйкес аумақ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(КАТО) (заполняется сотрудником органа статистики при сдаче статистической формы на бумажном носителе) </w:t>
            </w:r>
          </w:p>
          <w:bookmarkEnd w:id="1194"/>
        </w:tc>
        <w:tc>
          <w:tcPr>
            <w:tcW w:w="12392" w:type="dxa"/>
            <w:tcBorders/>
            <w:tcMar>
              <w:top w:w="15" w:type="dxa"/>
              <w:left w:w="15" w:type="dxa"/>
              <w:bottom w:w="15" w:type="dxa"/>
              <w:right w:w="15" w:type="dxa"/>
            </w:tcMar>
            <w:vAlign w:val="center"/>
          </w:tcPr>
          <w:bookmarkStart w:name="z1356" w:id="1195"/>
          <w:p>
            <w:pPr>
              <w:spacing w:after="20"/>
              <w:ind w:left="20"/>
              <w:jc w:val="both"/>
            </w:pPr>
          </w:p>
          <w:bookmarkEnd w:id="1195"/>
          <w:p>
            <w:pPr>
              <w:spacing w:after="20"/>
              <w:ind w:left="20"/>
              <w:jc w:val="both"/>
            </w:pPr>
            <w:r>
              <w:drawing>
                <wp:inline distT="0" distB="0" distL="0" distR="0">
                  <wp:extent cx="3060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607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357" w:id="1196"/>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w:t>
            </w:r>
            <w:r>
              <w:rPr>
                <w:rFonts w:ascii="Times New Roman"/>
                <w:b w:val="false"/>
                <w:i w:val="false"/>
                <w:color w:val="000000"/>
                <w:sz w:val="20"/>
              </w:rPr>
              <w:t xml:space="preserve"> </w:t>
            </w:r>
            <w:r>
              <w:rPr>
                <w:rFonts w:ascii="Times New Roman"/>
                <w:b/>
                <w:i w:val="false"/>
                <w:color w:val="000000"/>
                <w:sz w:val="20"/>
              </w:rPr>
              <w:t>коды мен атауын Экономикалық қызмет түрлерінің номенклатурасына сәйкес (ЭҚЖЖ бойынша код) көрсетіңіз</w:t>
            </w:r>
          </w:p>
          <w:bookmarkEnd w:id="1196"/>
        </w:tc>
        <w:tc>
          <w:tcPr>
            <w:tcW w:w="1239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4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149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358" w:id="1197"/>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bookmarkEnd w:id="1197"/>
        </w:tc>
        <w:tc>
          <w:tcPr>
            <w:tcW w:w="1239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59" w:id="1198"/>
    <w:p>
      <w:pPr>
        <w:spacing w:after="0"/>
        <w:ind w:left="0"/>
        <w:jc w:val="both"/>
      </w:pPr>
      <w:r>
        <w:rPr>
          <w:rFonts w:ascii="Times New Roman"/>
          <w:b w:val="false"/>
          <w:i w:val="false"/>
          <w:color w:val="000000"/>
          <w:sz w:val="28"/>
        </w:rPr>
        <w:t xml:space="preserve">
      </w:t>
      </w:r>
      <w:r>
        <w:rPr>
          <w:rFonts w:ascii="Times New Roman"/>
          <w:b/>
          <w:i w:val="false"/>
          <w:color w:val="000000"/>
          <w:sz w:val="28"/>
        </w:rPr>
        <w:t>2. Қызметкерлердің жекелеген лауазымдары мен кәсіптері бойынша саны және жалақы мөлшері туралы ақпаратты көрсетіңіз</w:t>
      </w:r>
    </w:p>
    <w:bookmarkEnd w:id="1198"/>
    <w:bookmarkStart w:name="z1360" w:id="1199"/>
    <w:p>
      <w:pPr>
        <w:spacing w:after="0"/>
        <w:ind w:left="0"/>
        <w:jc w:val="both"/>
      </w:pPr>
      <w:r>
        <w:rPr>
          <w:rFonts w:ascii="Times New Roman"/>
          <w:b w:val="false"/>
          <w:i w:val="false"/>
          <w:color w:val="000000"/>
          <w:sz w:val="28"/>
        </w:rPr>
        <w:t>
      Укажите информацию о численности и размерах заработной платы работников по отдельным должностям и профессиям</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3217"/>
        <w:gridCol w:w="1771"/>
        <w:gridCol w:w="1089"/>
        <w:gridCol w:w="1544"/>
        <w:gridCol w:w="1772"/>
        <w:gridCol w:w="819"/>
        <w:gridCol w:w="819"/>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Қызметшілердің лауазымдарының және жұмысшылардың кәсіптерінің атауы</w:t>
            </w:r>
            <w:r>
              <w:br/>
            </w:r>
            <w:r>
              <w:rPr>
                <w:rFonts w:ascii="Times New Roman"/>
                <w:b/>
                <w:i w:val="false"/>
                <w:color w:val="000000"/>
                <w:sz w:val="20"/>
              </w:rPr>
              <w:t>
Наименование должностей служащих и профессий рабочих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әйелдер</w:t>
            </w:r>
            <w:r>
              <w:br/>
            </w:r>
            <w:r>
              <w:rPr>
                <w:rFonts w:ascii="Times New Roman"/>
                <w:b/>
                <w:i w:val="false"/>
                <w:color w:val="000000"/>
                <w:sz w:val="20"/>
              </w:rPr>
              <w:t>
Из них жен­щин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нақты саны, адам</w:t>
            </w:r>
            <w:r>
              <w:br/>
            </w:r>
            <w:r>
              <w:rPr>
                <w:rFonts w:ascii="Times New Roman"/>
                <w:b/>
                <w:i w:val="false"/>
                <w:color w:val="000000"/>
                <w:sz w:val="20"/>
              </w:rPr>
              <w:t>
фактическая численность работников, человек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жалақы қоры, мың теңг фонд заработной платы работников, тысяч тенге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қызметкердің орташа айлық атаулы жалақысы,</w:t>
            </w:r>
            <w:r>
              <w:br/>
            </w:r>
            <w:r>
              <w:rPr>
                <w:rFonts w:ascii="Times New Roman"/>
                <w:b/>
                <w:i w:val="false"/>
                <w:color w:val="000000"/>
                <w:sz w:val="20"/>
              </w:rPr>
              <w:t>
теңге</w:t>
            </w:r>
            <w:r>
              <w:br/>
            </w:r>
            <w:r>
              <w:rPr>
                <w:rFonts w:ascii="Times New Roman"/>
                <w:b/>
                <w:i w:val="false"/>
                <w:color w:val="000000"/>
                <w:sz w:val="20"/>
              </w:rPr>
              <w:t>
среднемесячная номинальная заработная плата одного работника, тенге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нақты саны, адам</w:t>
            </w:r>
            <w:r>
              <w:br/>
            </w:r>
            <w:r>
              <w:rPr>
                <w:rFonts w:ascii="Times New Roman"/>
                <w:b/>
                <w:i w:val="false"/>
                <w:color w:val="000000"/>
                <w:sz w:val="20"/>
              </w:rPr>
              <w:t>
фактическая численность работников, человек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жалақы қоры, мың теңге</w:t>
            </w:r>
            <w:r>
              <w:br/>
            </w:r>
            <w:r>
              <w:rPr>
                <w:rFonts w:ascii="Times New Roman"/>
                <w:b/>
                <w:i w:val="false"/>
                <w:color w:val="000000"/>
                <w:sz w:val="20"/>
              </w:rPr>
              <w:t>
фонд заработной платы работников, тысяч тенге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қызметкердің орташа айлық атаулы жалақысы, теңге</w:t>
            </w:r>
            <w:r>
              <w:br/>
            </w:r>
            <w:r>
              <w:rPr>
                <w:rFonts w:ascii="Times New Roman"/>
                <w:b/>
                <w:i w:val="false"/>
                <w:color w:val="000000"/>
                <w:sz w:val="20"/>
              </w:rPr>
              <w:t>
среднемесячная номинальная заработная плата одного работника, тенге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00"/>
          <w:p>
            <w:pPr>
              <w:spacing w:after="20"/>
              <w:ind w:left="20"/>
              <w:jc w:val="both"/>
            </w:pPr>
            <w:r>
              <w:rPr>
                <w:rFonts w:ascii="Times New Roman"/>
                <w:b w:val="false"/>
                <w:i w:val="false"/>
                <w:color w:val="000000"/>
                <w:sz w:val="20"/>
              </w:rPr>
              <w:t>
А</w:t>
            </w:r>
          </w:p>
          <w:bookmarkEnd w:id="1200"/>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01"/>
          <w:p>
            <w:pPr>
              <w:spacing w:after="20"/>
              <w:ind w:left="20"/>
              <w:jc w:val="both"/>
            </w:pPr>
            <w:r>
              <w:rPr>
                <w:rFonts w:ascii="Times New Roman"/>
                <w:b w:val="false"/>
                <w:i w:val="false"/>
                <w:color w:val="000000"/>
                <w:sz w:val="20"/>
              </w:rPr>
              <w:t>
1</w:t>
            </w:r>
          </w:p>
          <w:bookmarkEnd w:id="1201"/>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w:t>
            </w:r>
            <w:r>
              <w:rPr>
                <w:rFonts w:ascii="Times New Roman"/>
                <w:b/>
                <w:i w:val="false"/>
                <w:color w:val="000000"/>
                <w:sz w:val="20"/>
              </w:rPr>
              <w:t>ымдардың басшыла</w:t>
            </w:r>
            <w:r>
              <w:rPr>
                <w:rFonts w:ascii="Times New Roman"/>
                <w:b/>
                <w:i w:val="false"/>
                <w:color w:val="000000"/>
                <w:sz w:val="20"/>
              </w:rPr>
              <w:t>ры</w:t>
            </w:r>
            <w:r>
              <w:br/>
            </w:r>
            <w:r>
              <w:rPr>
                <w:rFonts w:ascii="Times New Roman"/>
                <w:b w:val="false"/>
                <w:i w:val="false"/>
                <w:color w:val="000000"/>
                <w:sz w:val="20"/>
              </w:rPr>
              <w:t>
Руководитель организации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202"/>
          <w:p>
            <w:pPr>
              <w:spacing w:after="20"/>
              <w:ind w:left="20"/>
              <w:jc w:val="both"/>
            </w:pPr>
            <w:r>
              <w:rPr>
                <w:rFonts w:ascii="Times New Roman"/>
                <w:b w:val="false"/>
                <w:i w:val="false"/>
                <w:color w:val="000000"/>
                <w:sz w:val="20"/>
              </w:rPr>
              <w:t>
2</w:t>
            </w:r>
          </w:p>
          <w:bookmarkEnd w:id="1202"/>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w:t>
            </w:r>
            <w:r>
              <w:rPr>
                <w:rFonts w:ascii="Times New Roman"/>
                <w:b/>
                <w:i w:val="false"/>
                <w:color w:val="000000"/>
                <w:sz w:val="20"/>
              </w:rPr>
              <w:t>ған</w:t>
            </w:r>
            <w:r>
              <w:rPr>
                <w:rFonts w:ascii="Times New Roman"/>
                <w:b/>
                <w:i w:val="false"/>
                <w:color w:val="000000"/>
                <w:sz w:val="20"/>
              </w:rPr>
              <w:t xml:space="preserve"> бө</w:t>
            </w:r>
            <w:r>
              <w:rPr>
                <w:rFonts w:ascii="Times New Roman"/>
                <w:b/>
                <w:i w:val="false"/>
                <w:color w:val="000000"/>
                <w:sz w:val="20"/>
              </w:rPr>
              <w:t>л</w:t>
            </w:r>
            <w:r>
              <w:rPr>
                <w:rFonts w:ascii="Times New Roman"/>
                <w:b/>
                <w:i w:val="false"/>
                <w:color w:val="000000"/>
                <w:sz w:val="20"/>
              </w:rPr>
              <w:t>імшелердің басшылары (бас</w:t>
            </w:r>
            <w:r>
              <w:rPr>
                <w:rFonts w:ascii="Times New Roman"/>
                <w:b/>
                <w:i w:val="false"/>
                <w:color w:val="000000"/>
                <w:sz w:val="20"/>
              </w:rPr>
              <w:t>қа</w:t>
            </w:r>
            <w:r>
              <w:rPr>
                <w:rFonts w:ascii="Times New Roman"/>
                <w:b/>
                <w:i w:val="false"/>
                <w:color w:val="000000"/>
                <w:sz w:val="20"/>
              </w:rPr>
              <w:t>рушыла</w:t>
            </w:r>
            <w:r>
              <w:rPr>
                <w:rFonts w:ascii="Times New Roman"/>
                <w:b/>
                <w:i w:val="false"/>
                <w:color w:val="000000"/>
                <w:sz w:val="20"/>
              </w:rPr>
              <w:t>ры)</w:t>
            </w:r>
            <w:r>
              <w:br/>
            </w:r>
            <w:r>
              <w:rPr>
                <w:rFonts w:ascii="Times New Roman"/>
                <w:b w:val="false"/>
                <w:i w:val="false"/>
                <w:color w:val="000000"/>
                <w:sz w:val="20"/>
              </w:rPr>
              <w:t xml:space="preserve">
Руководители (управляющие) специализированных подразделений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203"/>
          <w:p>
            <w:pPr>
              <w:spacing w:after="20"/>
              <w:ind w:left="20"/>
              <w:jc w:val="both"/>
            </w:pPr>
            <w:r>
              <w:rPr>
                <w:rFonts w:ascii="Times New Roman"/>
                <w:b w:val="false"/>
                <w:i w:val="false"/>
                <w:color w:val="000000"/>
                <w:sz w:val="20"/>
              </w:rPr>
              <w:t>
3</w:t>
            </w:r>
          </w:p>
          <w:bookmarkEnd w:id="1203"/>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Компьютерлік желі</w:t>
            </w:r>
            <w:r>
              <w:rPr>
                <w:rFonts w:ascii="Times New Roman"/>
                <w:b/>
                <w:i w:val="false"/>
                <w:color w:val="000000"/>
                <w:sz w:val="20"/>
              </w:rPr>
              <w:t xml:space="preserve">лер мен </w:t>
            </w:r>
            <w:r>
              <w:rPr>
                <w:rFonts w:ascii="Times New Roman"/>
                <w:b/>
                <w:i w:val="false"/>
                <w:color w:val="000000"/>
                <w:sz w:val="20"/>
              </w:rPr>
              <w:t>жүйелер жөніндегі техник маман</w:t>
            </w:r>
            <w:r>
              <w:rPr>
                <w:rFonts w:ascii="Times New Roman"/>
                <w:b/>
                <w:i w:val="false"/>
                <w:color w:val="000000"/>
                <w:sz w:val="20"/>
              </w:rPr>
              <w:t>дар</w:t>
            </w:r>
            <w:r>
              <w:br/>
            </w:r>
            <w:r>
              <w:rPr>
                <w:rFonts w:ascii="Times New Roman"/>
                <w:b w:val="false"/>
                <w:i w:val="false"/>
                <w:color w:val="000000"/>
                <w:sz w:val="20"/>
              </w:rPr>
              <w:t>
Специалистытехники по компьютерным сетям и системам</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04"/>
          <w:p>
            <w:pPr>
              <w:spacing w:after="20"/>
              <w:ind w:left="20"/>
              <w:jc w:val="both"/>
            </w:pPr>
            <w:r>
              <w:rPr>
                <w:rFonts w:ascii="Times New Roman"/>
                <w:b w:val="false"/>
                <w:i w:val="false"/>
                <w:color w:val="000000"/>
                <w:sz w:val="20"/>
              </w:rPr>
              <w:t>
4</w:t>
            </w:r>
          </w:p>
          <w:bookmarkEnd w:id="1204"/>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Еңбектi қорғау және техника қауiпсiздiгi жөнінде бойынша инже</w:t>
            </w:r>
            <w:r>
              <w:rPr>
                <w:rFonts w:ascii="Times New Roman"/>
                <w:b/>
                <w:i w:val="false"/>
                <w:color w:val="000000"/>
                <w:sz w:val="20"/>
              </w:rPr>
              <w:t>нер</w:t>
            </w:r>
            <w:r>
              <w:br/>
            </w:r>
            <w:r>
              <w:rPr>
                <w:rFonts w:ascii="Times New Roman"/>
                <w:b w:val="false"/>
                <w:i w:val="false"/>
                <w:color w:val="000000"/>
                <w:sz w:val="20"/>
              </w:rPr>
              <w:t xml:space="preserve">
Инженер по охране труда и технике безопасности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205"/>
          <w:p>
            <w:pPr>
              <w:spacing w:after="20"/>
              <w:ind w:left="20"/>
              <w:jc w:val="both"/>
            </w:pPr>
            <w:r>
              <w:rPr>
                <w:rFonts w:ascii="Times New Roman"/>
                <w:b w:val="false"/>
                <w:i w:val="false"/>
                <w:color w:val="000000"/>
                <w:sz w:val="20"/>
              </w:rPr>
              <w:t>
5</w:t>
            </w:r>
          </w:p>
          <w:bookmarkEnd w:id="1205"/>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Есепші</w:t>
            </w:r>
            <w:r>
              <w:rPr>
                <w:rFonts w:ascii="Times New Roman"/>
                <w:b/>
                <w:i w:val="false"/>
                <w:color w:val="000000"/>
                <w:sz w:val="20"/>
              </w:rPr>
              <w:t>лер</w:t>
            </w:r>
            <w:r>
              <w:br/>
            </w:r>
            <w:r>
              <w:rPr>
                <w:rFonts w:ascii="Times New Roman"/>
                <w:b w:val="false"/>
                <w:i w:val="false"/>
                <w:color w:val="000000"/>
                <w:sz w:val="20"/>
              </w:rPr>
              <w:t>
Бухгалтеры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06"/>
          <w:p>
            <w:pPr>
              <w:spacing w:after="20"/>
              <w:ind w:left="20"/>
              <w:jc w:val="both"/>
            </w:pPr>
            <w:r>
              <w:rPr>
                <w:rFonts w:ascii="Times New Roman"/>
                <w:b w:val="false"/>
                <w:i w:val="false"/>
                <w:color w:val="000000"/>
                <w:sz w:val="20"/>
              </w:rPr>
              <w:t>
6</w:t>
            </w:r>
          </w:p>
          <w:bookmarkEnd w:id="1206"/>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Экономист (жалпы бейін)</w:t>
            </w:r>
            <w:r>
              <w:rPr>
                <w:rFonts w:ascii="Times New Roman"/>
                <w:b w:val="false"/>
                <w:i w:val="false"/>
                <w:color w:val="000000"/>
                <w:sz w:val="20"/>
              </w:rPr>
              <w:t xml:space="preserve"> Экономист (общий профиль)</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07"/>
          <w:p>
            <w:pPr>
              <w:spacing w:after="20"/>
              <w:ind w:left="20"/>
              <w:jc w:val="both"/>
            </w:pPr>
            <w:r>
              <w:rPr>
                <w:rFonts w:ascii="Times New Roman"/>
                <w:b w:val="false"/>
                <w:i w:val="false"/>
                <w:color w:val="000000"/>
                <w:sz w:val="20"/>
              </w:rPr>
              <w:t>
7</w:t>
            </w:r>
          </w:p>
          <w:bookmarkEnd w:id="1207"/>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Ресми аудармашы</w:t>
            </w:r>
            <w:r>
              <w:rPr>
                <w:rFonts w:ascii="Times New Roman"/>
                <w:b w:val="false"/>
                <w:i w:val="false"/>
                <w:color w:val="000000"/>
                <w:sz w:val="20"/>
              </w:rPr>
              <w:t xml:space="preserve"> Официальный переводчик</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208"/>
          <w:p>
            <w:pPr>
              <w:spacing w:after="20"/>
              <w:ind w:left="20"/>
              <w:jc w:val="both"/>
            </w:pPr>
            <w:r>
              <w:rPr>
                <w:rFonts w:ascii="Times New Roman"/>
                <w:b w:val="false"/>
                <w:i w:val="false"/>
                <w:color w:val="000000"/>
                <w:sz w:val="20"/>
              </w:rPr>
              <w:t>
8</w:t>
            </w:r>
          </w:p>
          <w:bookmarkEnd w:id="1208"/>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Жабдықтау жөнінде</w:t>
            </w:r>
            <w:r>
              <w:rPr>
                <w:rFonts w:ascii="Times New Roman"/>
                <w:b/>
                <w:i w:val="false"/>
                <w:color w:val="000000"/>
                <w:sz w:val="20"/>
              </w:rPr>
              <w:t>гі</w:t>
            </w:r>
            <w:r>
              <w:rPr>
                <w:rFonts w:ascii="Times New Roman"/>
                <w:b w:val="false"/>
                <w:i w:val="false"/>
                <w:color w:val="000000"/>
                <w:sz w:val="20"/>
              </w:rPr>
              <w:t xml:space="preserve"> </w:t>
            </w:r>
            <w:r>
              <w:rPr>
                <w:rFonts w:ascii="Times New Roman"/>
                <w:b/>
                <w:i w:val="false"/>
                <w:color w:val="000000"/>
                <w:sz w:val="20"/>
              </w:rPr>
              <w:t>агент</w:t>
            </w:r>
            <w:r>
              <w:br/>
            </w:r>
            <w:r>
              <w:rPr>
                <w:rFonts w:ascii="Times New Roman"/>
                <w:b w:val="false"/>
                <w:i w:val="false"/>
                <w:color w:val="000000"/>
                <w:sz w:val="20"/>
              </w:rPr>
              <w:t>
Агент по снабжению</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09"/>
          <w:p>
            <w:pPr>
              <w:spacing w:after="20"/>
              <w:ind w:left="20"/>
              <w:jc w:val="both"/>
            </w:pPr>
            <w:r>
              <w:rPr>
                <w:rFonts w:ascii="Times New Roman"/>
                <w:b w:val="false"/>
                <w:i w:val="false"/>
                <w:color w:val="000000"/>
                <w:sz w:val="20"/>
              </w:rPr>
              <w:t>
9</w:t>
            </w:r>
          </w:p>
          <w:bookmarkEnd w:id="1209"/>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 ке</w:t>
            </w:r>
            <w:r>
              <w:rPr>
                <w:rFonts w:ascii="Times New Roman"/>
                <w:b/>
                <w:i w:val="false"/>
                <w:color w:val="000000"/>
                <w:sz w:val="20"/>
              </w:rPr>
              <w:t>ңес</w:t>
            </w:r>
            <w:r>
              <w:rPr>
                <w:rFonts w:ascii="Times New Roman"/>
                <w:b/>
                <w:i w:val="false"/>
                <w:color w:val="000000"/>
                <w:sz w:val="20"/>
              </w:rPr>
              <w:t>ші</w:t>
            </w:r>
            <w:r>
              <w:rPr>
                <w:rFonts w:ascii="Times New Roman"/>
                <w:b/>
                <w:i w:val="false"/>
                <w:color w:val="000000"/>
                <w:sz w:val="20"/>
              </w:rPr>
              <w:t>сі</w:t>
            </w:r>
            <w:r>
              <w:br/>
            </w:r>
            <w:r>
              <w:rPr>
                <w:rFonts w:ascii="Times New Roman"/>
                <w:b w:val="false"/>
                <w:i w:val="false"/>
                <w:color w:val="000000"/>
                <w:sz w:val="20"/>
              </w:rPr>
              <w:t>
</w:t>
            </w:r>
            <w:r>
              <w:rPr>
                <w:rFonts w:ascii="Times New Roman"/>
                <w:b/>
                <w:i w:val="false"/>
                <w:color w:val="000000"/>
                <w:sz w:val="20"/>
              </w:rPr>
              <w:t xml:space="preserve"> (орта біліктілікте</w:t>
            </w:r>
            <w:r>
              <w:rPr>
                <w:rFonts w:ascii="Times New Roman"/>
                <w:b/>
                <w:i w:val="false"/>
                <w:color w:val="000000"/>
                <w:sz w:val="20"/>
              </w:rPr>
              <w:t>гі)</w:t>
            </w:r>
            <w:r>
              <w:br/>
            </w:r>
            <w:r>
              <w:rPr>
                <w:rFonts w:ascii="Times New Roman"/>
                <w:b w:val="false"/>
                <w:i w:val="false"/>
                <w:color w:val="000000"/>
                <w:sz w:val="20"/>
              </w:rPr>
              <w:t xml:space="preserve">
Юрисконсульт </w:t>
            </w:r>
            <w:r>
              <w:br/>
            </w:r>
            <w:r>
              <w:rPr>
                <w:rFonts w:ascii="Times New Roman"/>
                <w:b w:val="false"/>
                <w:i w:val="false"/>
                <w:color w:val="000000"/>
                <w:sz w:val="20"/>
              </w:rPr>
              <w:t>
(средней квалификации)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210"/>
          <w:p>
            <w:pPr>
              <w:spacing w:after="20"/>
              <w:ind w:left="20"/>
              <w:jc w:val="both"/>
            </w:pPr>
            <w:r>
              <w:rPr>
                <w:rFonts w:ascii="Times New Roman"/>
                <w:b w:val="false"/>
                <w:i w:val="false"/>
                <w:color w:val="000000"/>
                <w:sz w:val="20"/>
              </w:rPr>
              <w:t>
10</w:t>
            </w:r>
          </w:p>
          <w:bookmarkEnd w:id="1210"/>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w:t>
            </w:r>
            <w:r>
              <w:rPr>
                <w:rFonts w:ascii="Times New Roman"/>
                <w:b/>
                <w:i w:val="false"/>
                <w:color w:val="000000"/>
                <w:sz w:val="20"/>
              </w:rPr>
              <w:t>тер</w:t>
            </w:r>
            <w:r>
              <w:br/>
            </w:r>
            <w:r>
              <w:rPr>
                <w:rFonts w:ascii="Times New Roman"/>
                <w:b w:val="false"/>
                <w:i w:val="false"/>
                <w:color w:val="000000"/>
                <w:sz w:val="20"/>
              </w:rPr>
              <w:t>
</w:t>
            </w:r>
            <w:r>
              <w:rPr>
                <w:rFonts w:ascii="Times New Roman"/>
                <w:b/>
                <w:i w:val="false"/>
                <w:color w:val="000000"/>
                <w:sz w:val="20"/>
              </w:rPr>
              <w:t xml:space="preserve"> (орта бі</w:t>
            </w:r>
            <w:r>
              <w:rPr>
                <w:rFonts w:ascii="Times New Roman"/>
                <w:b/>
                <w:i w:val="false"/>
                <w:color w:val="000000"/>
                <w:sz w:val="20"/>
              </w:rPr>
              <w:t>л</w:t>
            </w:r>
            <w:r>
              <w:rPr>
                <w:rFonts w:ascii="Times New Roman"/>
                <w:b/>
                <w:i w:val="false"/>
                <w:color w:val="000000"/>
                <w:sz w:val="20"/>
              </w:rPr>
              <w:t>іктілікте</w:t>
            </w:r>
            <w:r>
              <w:rPr>
                <w:rFonts w:ascii="Times New Roman"/>
                <w:b/>
                <w:i w:val="false"/>
                <w:color w:val="000000"/>
                <w:sz w:val="20"/>
              </w:rPr>
              <w:t xml:space="preserve">гі) </w:t>
            </w:r>
            <w:r>
              <w:br/>
            </w:r>
            <w:r>
              <w:rPr>
                <w:rFonts w:ascii="Times New Roman"/>
                <w:b w:val="false"/>
                <w:i w:val="false"/>
                <w:color w:val="000000"/>
                <w:sz w:val="20"/>
              </w:rPr>
              <w:t xml:space="preserve">
Бухгалтер </w:t>
            </w:r>
            <w:r>
              <w:br/>
            </w:r>
            <w:r>
              <w:rPr>
                <w:rFonts w:ascii="Times New Roman"/>
                <w:b w:val="false"/>
                <w:i w:val="false"/>
                <w:color w:val="000000"/>
                <w:sz w:val="20"/>
              </w:rPr>
              <w:t>
(средней квалификации)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11"/>
          <w:p>
            <w:pPr>
              <w:spacing w:after="20"/>
              <w:ind w:left="20"/>
              <w:jc w:val="both"/>
            </w:pPr>
            <w:r>
              <w:rPr>
                <w:rFonts w:ascii="Times New Roman"/>
                <w:b w:val="false"/>
                <w:i w:val="false"/>
                <w:color w:val="000000"/>
                <w:sz w:val="20"/>
              </w:rPr>
              <w:t>
11</w:t>
            </w:r>
          </w:p>
          <w:bookmarkEnd w:id="1211"/>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Хатшылар (жалпы бейін)</w:t>
            </w:r>
            <w:r>
              <w:rPr>
                <w:rFonts w:ascii="Times New Roman"/>
                <w:b w:val="false"/>
                <w:i w:val="false"/>
                <w:color w:val="000000"/>
                <w:sz w:val="20"/>
              </w:rPr>
              <w:t xml:space="preserve"> Секретари (общий профиль)</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12"/>
          <w:p>
            <w:pPr>
              <w:spacing w:after="20"/>
              <w:ind w:left="20"/>
              <w:jc w:val="both"/>
            </w:pPr>
            <w:r>
              <w:rPr>
                <w:rFonts w:ascii="Times New Roman"/>
                <w:b w:val="false"/>
                <w:i w:val="false"/>
                <w:color w:val="000000"/>
                <w:sz w:val="20"/>
              </w:rPr>
              <w:t>
12</w:t>
            </w:r>
          </w:p>
          <w:bookmarkEnd w:id="1212"/>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Күзет</w:t>
            </w:r>
            <w:r>
              <w:rPr>
                <w:rFonts w:ascii="Times New Roman"/>
                <w:b/>
                <w:i w:val="false"/>
                <w:color w:val="000000"/>
                <w:sz w:val="20"/>
              </w:rPr>
              <w:t>ші</w:t>
            </w:r>
            <w:r>
              <w:br/>
            </w:r>
            <w:r>
              <w:rPr>
                <w:rFonts w:ascii="Times New Roman"/>
                <w:b w:val="false"/>
                <w:i w:val="false"/>
                <w:color w:val="000000"/>
                <w:sz w:val="20"/>
              </w:rPr>
              <w:t xml:space="preserve">
Охранник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13"/>
          <w:p>
            <w:pPr>
              <w:spacing w:after="20"/>
              <w:ind w:left="20"/>
              <w:jc w:val="both"/>
            </w:pPr>
            <w:r>
              <w:rPr>
                <w:rFonts w:ascii="Times New Roman"/>
                <w:b w:val="false"/>
                <w:i w:val="false"/>
                <w:color w:val="000000"/>
                <w:sz w:val="20"/>
              </w:rPr>
              <w:t>
13</w:t>
            </w:r>
          </w:p>
          <w:bookmarkEnd w:id="1213"/>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w:t>
            </w:r>
            <w:r>
              <w:rPr>
                <w:rFonts w:ascii="Times New Roman"/>
                <w:b/>
                <w:i w:val="false"/>
                <w:color w:val="000000"/>
                <w:sz w:val="20"/>
              </w:rPr>
              <w:t>т</w:t>
            </w:r>
            <w:r>
              <w:rPr>
                <w:rFonts w:ascii="Times New Roman"/>
                <w:b/>
                <w:i w:val="false"/>
                <w:color w:val="000000"/>
                <w:sz w:val="20"/>
              </w:rPr>
              <w:t>омобиль жүргiзушiле</w:t>
            </w:r>
            <w:r>
              <w:rPr>
                <w:rFonts w:ascii="Times New Roman"/>
                <w:b/>
                <w:i w:val="false"/>
                <w:color w:val="000000"/>
                <w:sz w:val="20"/>
              </w:rPr>
              <w:t>рі</w:t>
            </w:r>
            <w:r>
              <w:br/>
            </w:r>
            <w:r>
              <w:rPr>
                <w:rFonts w:ascii="Times New Roman"/>
                <w:b w:val="false"/>
                <w:i w:val="false"/>
                <w:color w:val="000000"/>
                <w:sz w:val="20"/>
              </w:rPr>
              <w:t>
Водитель автомобиля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14"/>
          <w:p>
            <w:pPr>
              <w:spacing w:after="20"/>
              <w:ind w:left="20"/>
              <w:jc w:val="both"/>
            </w:pPr>
            <w:r>
              <w:rPr>
                <w:rFonts w:ascii="Times New Roman"/>
                <w:b w:val="false"/>
                <w:i w:val="false"/>
                <w:color w:val="000000"/>
                <w:sz w:val="20"/>
              </w:rPr>
              <w:t>
14</w:t>
            </w:r>
          </w:p>
          <w:bookmarkEnd w:id="1214"/>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w:t>
            </w:r>
            <w:r>
              <w:rPr>
                <w:rFonts w:ascii="Times New Roman"/>
                <w:b/>
                <w:i w:val="false"/>
                <w:color w:val="000000"/>
                <w:sz w:val="20"/>
              </w:rPr>
              <w:t>сал</w:t>
            </w:r>
            <w:r>
              <w:rPr>
                <w:rFonts w:ascii="Times New Roman"/>
                <w:b/>
                <w:i w:val="false"/>
                <w:color w:val="000000"/>
                <w:sz w:val="20"/>
              </w:rPr>
              <w:t>қы</w:t>
            </w:r>
            <w:r>
              <w:rPr>
                <w:rFonts w:ascii="Times New Roman"/>
                <w:b/>
                <w:i w:val="false"/>
                <w:color w:val="000000"/>
                <w:sz w:val="20"/>
              </w:rPr>
              <w:t xml:space="preserve"> жұмыс</w:t>
            </w:r>
            <w:r>
              <w:rPr>
                <w:rFonts w:ascii="Times New Roman"/>
                <w:b/>
                <w:i w:val="false"/>
                <w:color w:val="000000"/>
                <w:sz w:val="20"/>
              </w:rPr>
              <w:t>шы</w:t>
            </w:r>
            <w:r>
              <w:rPr>
                <w:rFonts w:ascii="Times New Roman"/>
                <w:b w:val="false"/>
                <w:i w:val="false"/>
                <w:color w:val="000000"/>
                <w:sz w:val="20"/>
              </w:rPr>
              <w:t xml:space="preserve"> Подсобный рабочий</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215"/>
          <w:p>
            <w:pPr>
              <w:spacing w:after="20"/>
              <w:ind w:left="20"/>
              <w:jc w:val="both"/>
            </w:pPr>
            <w:r>
              <w:rPr>
                <w:rFonts w:ascii="Times New Roman"/>
                <w:b w:val="false"/>
                <w:i w:val="false"/>
                <w:color w:val="000000"/>
                <w:sz w:val="20"/>
              </w:rPr>
              <w:t>
15</w:t>
            </w:r>
          </w:p>
          <w:bookmarkEnd w:id="1215"/>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w:t>
            </w:r>
            <w:r>
              <w:rPr>
                <w:rFonts w:ascii="Times New Roman"/>
                <w:b/>
                <w:i w:val="false"/>
                <w:color w:val="000000"/>
                <w:sz w:val="20"/>
              </w:rPr>
              <w:t>дірістік және қызметтік орындарын жинаушы</w:t>
            </w:r>
            <w:r>
              <w:rPr>
                <w:rFonts w:ascii="Times New Roman"/>
                <w:b w:val="false"/>
                <w:i w:val="false"/>
                <w:color w:val="000000"/>
                <w:sz w:val="20"/>
              </w:rPr>
              <w:t xml:space="preserve"> Уборщик производственных и служебных помещений</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2" w:id="121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1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5-таңбалы ЭҚЖЖ Қазақстан Республикасы Ұлттық экономика министрлігі Статистика комитетінің ресми сайтында орналасқан (</w:t>
      </w:r>
      <w:r>
        <w:rPr>
          <w:rFonts w:ascii="Times New Roman"/>
          <w:b/>
          <w:i w:val="false"/>
          <w:color w:val="000000"/>
          <w:sz w:val="28"/>
        </w:rPr>
        <w:t>www.stat.gov.kz</w:t>
      </w:r>
      <w:r>
        <w:rPr>
          <w:rFonts w:ascii="Times New Roman"/>
          <w:b/>
          <w:i w:val="false"/>
          <w:color w:val="000000"/>
          <w:sz w:val="28"/>
        </w:rPr>
        <w:t xml:space="preserve"> &gt;&gt; Жіктеуіштер&gt;&gt; Статистикалық жіктеулер &gt;&gt; Экономикалық қызмет түрлерінің номенклатурасы)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ОКЭД 5-ти значный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Заңды тұлғаның негізгі экономикалық қызметін түрі бойынша қызметкерлердің жекелеген лауазымдары мен кәсіптері бойынша саны және жалақы мөлшері туралы ақпаратты көрсетіңіз</w:t>
      </w:r>
    </w:p>
    <w:bookmarkStart w:name="z1383" w:id="1217"/>
    <w:p>
      <w:pPr>
        <w:spacing w:after="0"/>
        <w:ind w:left="0"/>
        <w:jc w:val="both"/>
      </w:pPr>
      <w:r>
        <w:rPr>
          <w:rFonts w:ascii="Times New Roman"/>
          <w:b w:val="false"/>
          <w:i w:val="false"/>
          <w:color w:val="000000"/>
          <w:sz w:val="28"/>
        </w:rPr>
        <w:t xml:space="preserve">
      Укажите информацию о численности и размерах заработной платы работников по отдельным должностям и профессиям по основному виду экономической деятельности юридического лица </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787"/>
        <w:gridCol w:w="2050"/>
        <w:gridCol w:w="1261"/>
        <w:gridCol w:w="1787"/>
        <w:gridCol w:w="2051"/>
        <w:gridCol w:w="947"/>
        <w:gridCol w:w="948"/>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Қызметшілер лауазымдарының және жұмысшылар кәсіптерінің атауы</w:t>
            </w:r>
            <w:r>
              <w:br/>
            </w:r>
            <w:r>
              <w:rPr>
                <w:rFonts w:ascii="Times New Roman"/>
                <w:b/>
                <w:i w:val="false"/>
                <w:color w:val="000000"/>
                <w:sz w:val="20"/>
              </w:rPr>
              <w:t>
Наименование должностей служащих и профессий рабочих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әйелдер</w:t>
            </w:r>
            <w:r>
              <w:br/>
            </w:r>
            <w:r>
              <w:rPr>
                <w:rFonts w:ascii="Times New Roman"/>
                <w:b/>
                <w:i w:val="false"/>
                <w:color w:val="000000"/>
                <w:sz w:val="20"/>
              </w:rPr>
              <w:t>
Из них женщин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нақты саны, адам</w:t>
            </w:r>
            <w:r>
              <w:br/>
            </w:r>
            <w:r>
              <w:rPr>
                <w:rFonts w:ascii="Times New Roman"/>
                <w:b/>
                <w:i w:val="false"/>
                <w:color w:val="000000"/>
                <w:sz w:val="20"/>
              </w:rPr>
              <w:t>
фактическая</w:t>
            </w:r>
            <w:r>
              <w:br/>
            </w:r>
            <w:r>
              <w:rPr>
                <w:rFonts w:ascii="Times New Roman"/>
                <w:b/>
                <w:i w:val="false"/>
                <w:color w:val="000000"/>
                <w:sz w:val="20"/>
              </w:rPr>
              <w:t>
численность работников, человек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жалақы қоры, мың теңге</w:t>
            </w:r>
            <w:r>
              <w:br/>
            </w:r>
            <w:r>
              <w:rPr>
                <w:rFonts w:ascii="Times New Roman"/>
                <w:b/>
                <w:i w:val="false"/>
                <w:color w:val="000000"/>
                <w:sz w:val="20"/>
              </w:rPr>
              <w:t>
фонд заработной платы работников, тысяч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қызметкердің орташа айлық атаулы жалақысы,</w:t>
            </w:r>
            <w:r>
              <w:br/>
            </w:r>
            <w:r>
              <w:rPr>
                <w:rFonts w:ascii="Times New Roman"/>
                <w:b/>
                <w:i w:val="false"/>
                <w:color w:val="000000"/>
                <w:sz w:val="20"/>
              </w:rPr>
              <w:t>
теңге</w:t>
            </w:r>
            <w:r>
              <w:br/>
            </w:r>
            <w:r>
              <w:rPr>
                <w:rFonts w:ascii="Times New Roman"/>
                <w:b/>
                <w:i w:val="false"/>
                <w:color w:val="000000"/>
                <w:sz w:val="20"/>
              </w:rPr>
              <w:t>
среднемесячная номинальная заработная плата одного работника, тенге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нақты саны, адам</w:t>
            </w:r>
            <w:r>
              <w:br/>
            </w:r>
            <w:r>
              <w:rPr>
                <w:rFonts w:ascii="Times New Roman"/>
                <w:b/>
                <w:i w:val="false"/>
                <w:color w:val="000000"/>
                <w:sz w:val="20"/>
              </w:rPr>
              <w:t>
фактическая</w:t>
            </w:r>
            <w:r>
              <w:br/>
            </w:r>
            <w:r>
              <w:rPr>
                <w:rFonts w:ascii="Times New Roman"/>
                <w:b/>
                <w:i w:val="false"/>
                <w:color w:val="000000"/>
                <w:sz w:val="20"/>
              </w:rPr>
              <w:t>
численность работников, человек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жалақы қоры, мың теңге</w:t>
            </w:r>
            <w:r>
              <w:br/>
            </w:r>
            <w:r>
              <w:rPr>
                <w:rFonts w:ascii="Times New Roman"/>
                <w:b/>
                <w:i w:val="false"/>
                <w:color w:val="000000"/>
                <w:sz w:val="20"/>
              </w:rPr>
              <w:t>
фонд заработной платы работников, тысяч тенге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қызметкердің орташа айлық атаулы жалақысы,</w:t>
            </w:r>
            <w:r>
              <w:br/>
            </w:r>
            <w:r>
              <w:rPr>
                <w:rFonts w:ascii="Times New Roman"/>
                <w:b/>
                <w:i w:val="false"/>
                <w:color w:val="000000"/>
                <w:sz w:val="20"/>
              </w:rPr>
              <w:t>
теңге</w:t>
            </w:r>
            <w:r>
              <w:br/>
            </w:r>
            <w:r>
              <w:rPr>
                <w:rFonts w:ascii="Times New Roman"/>
                <w:b/>
                <w:i w:val="false"/>
                <w:color w:val="000000"/>
                <w:sz w:val="20"/>
              </w:rPr>
              <w:t>
среднемесячная номиналь­ная заработная плата одного работника, тенге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218"/>
          <w:p>
            <w:pPr>
              <w:spacing w:after="20"/>
              <w:ind w:left="20"/>
              <w:jc w:val="both"/>
            </w:pPr>
            <w:r>
              <w:rPr>
                <w:rFonts w:ascii="Times New Roman"/>
                <w:b w:val="false"/>
                <w:i w:val="false"/>
                <w:color w:val="000000"/>
                <w:sz w:val="20"/>
              </w:rPr>
              <w:t>
А</w:t>
            </w:r>
          </w:p>
          <w:bookmarkEnd w:id="121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219"/>
          <w:p>
            <w:pPr>
              <w:spacing w:after="20"/>
              <w:ind w:left="20"/>
              <w:jc w:val="both"/>
            </w:pPr>
            <w:r>
              <w:rPr>
                <w:rFonts w:ascii="Times New Roman"/>
                <w:b w:val="false"/>
                <w:i w:val="false"/>
                <w:color w:val="000000"/>
                <w:sz w:val="20"/>
              </w:rPr>
              <w:t>
1</w:t>
            </w:r>
          </w:p>
          <w:bookmarkEnd w:id="121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220"/>
          <w:p>
            <w:pPr>
              <w:spacing w:after="20"/>
              <w:ind w:left="20"/>
              <w:jc w:val="both"/>
            </w:pPr>
            <w:r>
              <w:rPr>
                <w:rFonts w:ascii="Times New Roman"/>
                <w:b w:val="false"/>
                <w:i w:val="false"/>
                <w:color w:val="000000"/>
                <w:sz w:val="20"/>
              </w:rPr>
              <w:t>
2</w:t>
            </w:r>
          </w:p>
          <w:bookmarkEnd w:id="122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221"/>
          <w:p>
            <w:pPr>
              <w:spacing w:after="20"/>
              <w:ind w:left="20"/>
              <w:jc w:val="both"/>
            </w:pPr>
            <w:r>
              <w:rPr>
                <w:rFonts w:ascii="Times New Roman"/>
                <w:b w:val="false"/>
                <w:i w:val="false"/>
                <w:color w:val="000000"/>
                <w:sz w:val="20"/>
              </w:rPr>
              <w:t>
3</w:t>
            </w:r>
          </w:p>
          <w:bookmarkEnd w:id="122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222"/>
          <w:p>
            <w:pPr>
              <w:spacing w:after="20"/>
              <w:ind w:left="20"/>
              <w:jc w:val="both"/>
            </w:pPr>
            <w:r>
              <w:rPr>
                <w:rFonts w:ascii="Times New Roman"/>
                <w:b w:val="false"/>
                <w:i w:val="false"/>
                <w:color w:val="000000"/>
                <w:sz w:val="20"/>
              </w:rPr>
              <w:t>
4</w:t>
            </w:r>
          </w:p>
          <w:bookmarkEnd w:id="122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223"/>
          <w:p>
            <w:pPr>
              <w:spacing w:after="20"/>
              <w:ind w:left="20"/>
              <w:jc w:val="both"/>
            </w:pPr>
            <w:r>
              <w:rPr>
                <w:rFonts w:ascii="Times New Roman"/>
                <w:b w:val="false"/>
                <w:i w:val="false"/>
                <w:color w:val="000000"/>
                <w:sz w:val="20"/>
              </w:rPr>
              <w:t>
5</w:t>
            </w:r>
          </w:p>
          <w:bookmarkEnd w:id="122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224"/>
          <w:p>
            <w:pPr>
              <w:spacing w:after="20"/>
              <w:ind w:left="20"/>
              <w:jc w:val="both"/>
            </w:pPr>
            <w:r>
              <w:rPr>
                <w:rFonts w:ascii="Times New Roman"/>
                <w:b w:val="false"/>
                <w:i w:val="false"/>
                <w:color w:val="000000"/>
                <w:sz w:val="20"/>
              </w:rPr>
              <w:t>
6</w:t>
            </w:r>
          </w:p>
          <w:bookmarkEnd w:id="122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25"/>
          <w:p>
            <w:pPr>
              <w:spacing w:after="20"/>
              <w:ind w:left="20"/>
              <w:jc w:val="both"/>
            </w:pPr>
            <w:r>
              <w:rPr>
                <w:rFonts w:ascii="Times New Roman"/>
                <w:b w:val="false"/>
                <w:i w:val="false"/>
                <w:color w:val="000000"/>
                <w:sz w:val="20"/>
              </w:rPr>
              <w:t>
7</w:t>
            </w:r>
          </w:p>
          <w:bookmarkEnd w:id="122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226"/>
          <w:p>
            <w:pPr>
              <w:spacing w:after="20"/>
              <w:ind w:left="20"/>
              <w:jc w:val="both"/>
            </w:pPr>
            <w:r>
              <w:rPr>
                <w:rFonts w:ascii="Times New Roman"/>
                <w:b w:val="false"/>
                <w:i w:val="false"/>
                <w:color w:val="000000"/>
                <w:sz w:val="20"/>
              </w:rPr>
              <w:t>
8</w:t>
            </w:r>
          </w:p>
          <w:bookmarkEnd w:id="122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27"/>
          <w:p>
            <w:pPr>
              <w:spacing w:after="20"/>
              <w:ind w:left="20"/>
              <w:jc w:val="both"/>
            </w:pPr>
            <w:r>
              <w:rPr>
                <w:rFonts w:ascii="Times New Roman"/>
                <w:b w:val="false"/>
                <w:i w:val="false"/>
                <w:color w:val="000000"/>
                <w:sz w:val="20"/>
              </w:rPr>
              <w:t>
9</w:t>
            </w:r>
          </w:p>
          <w:bookmarkEnd w:id="122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28"/>
          <w:p>
            <w:pPr>
              <w:spacing w:after="20"/>
              <w:ind w:left="20"/>
              <w:jc w:val="both"/>
            </w:pPr>
            <w:r>
              <w:rPr>
                <w:rFonts w:ascii="Times New Roman"/>
                <w:b w:val="false"/>
                <w:i w:val="false"/>
                <w:color w:val="000000"/>
                <w:sz w:val="20"/>
              </w:rPr>
              <w:t>
10</w:t>
            </w:r>
          </w:p>
          <w:bookmarkEnd w:id="122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229"/>
          <w:p>
            <w:pPr>
              <w:spacing w:after="20"/>
              <w:ind w:left="20"/>
              <w:jc w:val="both"/>
            </w:pPr>
            <w:r>
              <w:rPr>
                <w:rFonts w:ascii="Times New Roman"/>
                <w:b w:val="false"/>
                <w:i w:val="false"/>
                <w:color w:val="000000"/>
                <w:sz w:val="20"/>
              </w:rPr>
              <w:t>
11</w:t>
            </w:r>
          </w:p>
          <w:bookmarkEnd w:id="122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230"/>
          <w:p>
            <w:pPr>
              <w:spacing w:after="20"/>
              <w:ind w:left="20"/>
              <w:jc w:val="both"/>
            </w:pPr>
            <w:r>
              <w:rPr>
                <w:rFonts w:ascii="Times New Roman"/>
                <w:b w:val="false"/>
                <w:i w:val="false"/>
                <w:color w:val="000000"/>
                <w:sz w:val="20"/>
              </w:rPr>
              <w:t>
12</w:t>
            </w:r>
          </w:p>
          <w:bookmarkEnd w:id="123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231"/>
          <w:p>
            <w:pPr>
              <w:spacing w:after="20"/>
              <w:ind w:left="20"/>
              <w:jc w:val="both"/>
            </w:pPr>
            <w:r>
              <w:rPr>
                <w:rFonts w:ascii="Times New Roman"/>
                <w:b w:val="false"/>
                <w:i w:val="false"/>
                <w:color w:val="000000"/>
                <w:sz w:val="20"/>
              </w:rPr>
              <w:t>
13</w:t>
            </w:r>
          </w:p>
          <w:bookmarkEnd w:id="123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232"/>
          <w:p>
            <w:pPr>
              <w:spacing w:after="20"/>
              <w:ind w:left="20"/>
              <w:jc w:val="both"/>
            </w:pPr>
            <w:r>
              <w:rPr>
                <w:rFonts w:ascii="Times New Roman"/>
                <w:b w:val="false"/>
                <w:i w:val="false"/>
                <w:color w:val="000000"/>
                <w:sz w:val="20"/>
              </w:rPr>
              <w:t>
14</w:t>
            </w:r>
          </w:p>
          <w:bookmarkEnd w:id="123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233"/>
          <w:p>
            <w:pPr>
              <w:spacing w:after="20"/>
              <w:ind w:left="20"/>
              <w:jc w:val="both"/>
            </w:pPr>
            <w:r>
              <w:rPr>
                <w:rFonts w:ascii="Times New Roman"/>
                <w:b w:val="false"/>
                <w:i w:val="false"/>
                <w:color w:val="000000"/>
                <w:sz w:val="20"/>
              </w:rPr>
              <w:t>
15</w:t>
            </w:r>
          </w:p>
          <w:bookmarkEnd w:id="123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234"/>
          <w:p>
            <w:pPr>
              <w:spacing w:after="20"/>
              <w:ind w:left="20"/>
              <w:jc w:val="both"/>
            </w:pPr>
            <w:r>
              <w:rPr>
                <w:rFonts w:ascii="Times New Roman"/>
                <w:b w:val="false"/>
                <w:i w:val="false"/>
                <w:color w:val="000000"/>
                <w:sz w:val="20"/>
              </w:rPr>
              <w:t>
16</w:t>
            </w:r>
          </w:p>
          <w:bookmarkEnd w:id="123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235"/>
          <w:p>
            <w:pPr>
              <w:spacing w:after="20"/>
              <w:ind w:left="20"/>
              <w:jc w:val="both"/>
            </w:pPr>
            <w:r>
              <w:rPr>
                <w:rFonts w:ascii="Times New Roman"/>
                <w:b w:val="false"/>
                <w:i w:val="false"/>
                <w:color w:val="000000"/>
                <w:sz w:val="20"/>
              </w:rPr>
              <w:t>
17</w:t>
            </w:r>
          </w:p>
          <w:bookmarkEnd w:id="123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236"/>
          <w:p>
            <w:pPr>
              <w:spacing w:after="20"/>
              <w:ind w:left="20"/>
              <w:jc w:val="both"/>
            </w:pPr>
            <w:r>
              <w:rPr>
                <w:rFonts w:ascii="Times New Roman"/>
                <w:b w:val="false"/>
                <w:i w:val="false"/>
                <w:color w:val="000000"/>
                <w:sz w:val="20"/>
              </w:rPr>
              <w:t>
18</w:t>
            </w:r>
          </w:p>
          <w:bookmarkEnd w:id="123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237"/>
          <w:p>
            <w:pPr>
              <w:spacing w:after="20"/>
              <w:ind w:left="20"/>
              <w:jc w:val="both"/>
            </w:pPr>
            <w:r>
              <w:rPr>
                <w:rFonts w:ascii="Times New Roman"/>
                <w:b w:val="false"/>
                <w:i w:val="false"/>
                <w:color w:val="000000"/>
                <w:sz w:val="20"/>
              </w:rPr>
              <w:t>
19</w:t>
            </w:r>
          </w:p>
          <w:bookmarkEnd w:id="123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238"/>
          <w:p>
            <w:pPr>
              <w:spacing w:after="20"/>
              <w:ind w:left="20"/>
              <w:jc w:val="both"/>
            </w:pPr>
            <w:r>
              <w:rPr>
                <w:rFonts w:ascii="Times New Roman"/>
                <w:b w:val="false"/>
                <w:i w:val="false"/>
                <w:color w:val="000000"/>
                <w:sz w:val="20"/>
              </w:rPr>
              <w:t>
20</w:t>
            </w:r>
          </w:p>
          <w:bookmarkEnd w:id="123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239"/>
          <w:p>
            <w:pPr>
              <w:spacing w:after="20"/>
              <w:ind w:left="20"/>
              <w:jc w:val="both"/>
            </w:pPr>
            <w:r>
              <w:rPr>
                <w:rFonts w:ascii="Times New Roman"/>
                <w:b w:val="false"/>
                <w:i w:val="false"/>
                <w:color w:val="000000"/>
                <w:sz w:val="20"/>
              </w:rPr>
              <w:t>
21</w:t>
            </w:r>
          </w:p>
          <w:bookmarkEnd w:id="123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240"/>
          <w:p>
            <w:pPr>
              <w:spacing w:after="20"/>
              <w:ind w:left="20"/>
              <w:jc w:val="both"/>
            </w:pPr>
            <w:r>
              <w:rPr>
                <w:rFonts w:ascii="Times New Roman"/>
                <w:b w:val="false"/>
                <w:i w:val="false"/>
                <w:color w:val="000000"/>
                <w:sz w:val="20"/>
              </w:rPr>
              <w:t>
22</w:t>
            </w:r>
          </w:p>
          <w:bookmarkEnd w:id="124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241"/>
          <w:p>
            <w:pPr>
              <w:spacing w:after="20"/>
              <w:ind w:left="20"/>
              <w:jc w:val="both"/>
            </w:pPr>
            <w:r>
              <w:rPr>
                <w:rFonts w:ascii="Times New Roman"/>
                <w:b w:val="false"/>
                <w:i w:val="false"/>
                <w:color w:val="000000"/>
                <w:sz w:val="20"/>
              </w:rPr>
              <w:t>
23</w:t>
            </w:r>
          </w:p>
          <w:bookmarkEnd w:id="124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242"/>
          <w:p>
            <w:pPr>
              <w:spacing w:after="20"/>
              <w:ind w:left="20"/>
              <w:jc w:val="both"/>
            </w:pPr>
            <w:r>
              <w:rPr>
                <w:rFonts w:ascii="Times New Roman"/>
                <w:b w:val="false"/>
                <w:i w:val="false"/>
                <w:color w:val="000000"/>
                <w:sz w:val="20"/>
              </w:rPr>
              <w:t>
24</w:t>
            </w:r>
          </w:p>
          <w:bookmarkEnd w:id="124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243"/>
          <w:p>
            <w:pPr>
              <w:spacing w:after="20"/>
              <w:ind w:left="20"/>
              <w:jc w:val="both"/>
            </w:pPr>
            <w:r>
              <w:rPr>
                <w:rFonts w:ascii="Times New Roman"/>
                <w:b w:val="false"/>
                <w:i w:val="false"/>
                <w:color w:val="000000"/>
                <w:sz w:val="20"/>
              </w:rPr>
              <w:t>
25</w:t>
            </w:r>
          </w:p>
          <w:bookmarkEnd w:id="124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244"/>
          <w:p>
            <w:pPr>
              <w:spacing w:after="20"/>
              <w:ind w:left="20"/>
              <w:jc w:val="both"/>
            </w:pPr>
            <w:r>
              <w:rPr>
                <w:rFonts w:ascii="Times New Roman"/>
                <w:b w:val="false"/>
                <w:i w:val="false"/>
                <w:color w:val="000000"/>
                <w:sz w:val="20"/>
              </w:rPr>
              <w:t>
26</w:t>
            </w:r>
          </w:p>
          <w:bookmarkEnd w:id="124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245"/>
          <w:p>
            <w:pPr>
              <w:spacing w:after="20"/>
              <w:ind w:left="20"/>
              <w:jc w:val="both"/>
            </w:pPr>
            <w:r>
              <w:rPr>
                <w:rFonts w:ascii="Times New Roman"/>
                <w:b w:val="false"/>
                <w:i w:val="false"/>
                <w:color w:val="000000"/>
                <w:sz w:val="20"/>
              </w:rPr>
              <w:t>
27</w:t>
            </w:r>
          </w:p>
          <w:bookmarkEnd w:id="124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246"/>
          <w:p>
            <w:pPr>
              <w:spacing w:after="20"/>
              <w:ind w:left="20"/>
              <w:jc w:val="both"/>
            </w:pPr>
            <w:r>
              <w:rPr>
                <w:rFonts w:ascii="Times New Roman"/>
                <w:b w:val="false"/>
                <w:i w:val="false"/>
                <w:color w:val="000000"/>
                <w:sz w:val="20"/>
              </w:rPr>
              <w:t>
28</w:t>
            </w:r>
          </w:p>
          <w:bookmarkEnd w:id="124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247"/>
          <w:p>
            <w:pPr>
              <w:spacing w:after="20"/>
              <w:ind w:left="20"/>
              <w:jc w:val="both"/>
            </w:pPr>
            <w:r>
              <w:rPr>
                <w:rFonts w:ascii="Times New Roman"/>
                <w:b w:val="false"/>
                <w:i w:val="false"/>
                <w:color w:val="000000"/>
                <w:sz w:val="20"/>
              </w:rPr>
              <w:t>
29</w:t>
            </w:r>
          </w:p>
          <w:bookmarkEnd w:id="124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248"/>
          <w:p>
            <w:pPr>
              <w:spacing w:after="20"/>
              <w:ind w:left="20"/>
              <w:jc w:val="both"/>
            </w:pPr>
            <w:r>
              <w:rPr>
                <w:rFonts w:ascii="Times New Roman"/>
                <w:b w:val="false"/>
                <w:i w:val="false"/>
                <w:color w:val="000000"/>
                <w:sz w:val="20"/>
              </w:rPr>
              <w:t>
30</w:t>
            </w:r>
          </w:p>
          <w:bookmarkEnd w:id="124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49"/>
          <w:p>
            <w:pPr>
              <w:spacing w:after="20"/>
              <w:ind w:left="20"/>
              <w:jc w:val="both"/>
            </w:pPr>
            <w:r>
              <w:rPr>
                <w:rFonts w:ascii="Times New Roman"/>
                <w:b w:val="false"/>
                <w:i w:val="false"/>
                <w:color w:val="000000"/>
                <w:sz w:val="20"/>
              </w:rPr>
              <w:t>
31</w:t>
            </w:r>
          </w:p>
          <w:bookmarkEnd w:id="124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250"/>
          <w:p>
            <w:pPr>
              <w:spacing w:after="20"/>
              <w:ind w:left="20"/>
              <w:jc w:val="both"/>
            </w:pPr>
            <w:r>
              <w:rPr>
                <w:rFonts w:ascii="Times New Roman"/>
                <w:b w:val="false"/>
                <w:i w:val="false"/>
                <w:color w:val="000000"/>
                <w:sz w:val="20"/>
              </w:rPr>
              <w:t>
32</w:t>
            </w:r>
          </w:p>
          <w:bookmarkEnd w:id="125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51"/>
          <w:p>
            <w:pPr>
              <w:spacing w:after="20"/>
              <w:ind w:left="20"/>
              <w:jc w:val="both"/>
            </w:pPr>
            <w:r>
              <w:rPr>
                <w:rFonts w:ascii="Times New Roman"/>
                <w:b w:val="false"/>
                <w:i w:val="false"/>
                <w:color w:val="000000"/>
                <w:sz w:val="20"/>
              </w:rPr>
              <w:t>
33</w:t>
            </w:r>
          </w:p>
          <w:bookmarkEnd w:id="125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252"/>
          <w:p>
            <w:pPr>
              <w:spacing w:after="20"/>
              <w:ind w:left="20"/>
              <w:jc w:val="both"/>
            </w:pPr>
            <w:r>
              <w:rPr>
                <w:rFonts w:ascii="Times New Roman"/>
                <w:b w:val="false"/>
                <w:i w:val="false"/>
                <w:color w:val="000000"/>
                <w:sz w:val="20"/>
              </w:rPr>
              <w:t>
34</w:t>
            </w:r>
          </w:p>
          <w:bookmarkEnd w:id="125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253"/>
          <w:p>
            <w:pPr>
              <w:spacing w:after="20"/>
              <w:ind w:left="20"/>
              <w:jc w:val="both"/>
            </w:pPr>
            <w:r>
              <w:rPr>
                <w:rFonts w:ascii="Times New Roman"/>
                <w:b w:val="false"/>
                <w:i w:val="false"/>
                <w:color w:val="000000"/>
                <w:sz w:val="20"/>
              </w:rPr>
              <w:t>
35</w:t>
            </w:r>
          </w:p>
          <w:bookmarkEnd w:id="125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254"/>
          <w:p>
            <w:pPr>
              <w:spacing w:after="20"/>
              <w:ind w:left="20"/>
              <w:jc w:val="both"/>
            </w:pPr>
            <w:r>
              <w:rPr>
                <w:rFonts w:ascii="Times New Roman"/>
                <w:b w:val="false"/>
                <w:i w:val="false"/>
                <w:color w:val="000000"/>
                <w:sz w:val="20"/>
              </w:rPr>
              <w:t>
36</w:t>
            </w:r>
          </w:p>
          <w:bookmarkEnd w:id="125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255"/>
          <w:p>
            <w:pPr>
              <w:spacing w:after="20"/>
              <w:ind w:left="20"/>
              <w:jc w:val="both"/>
            </w:pPr>
            <w:r>
              <w:rPr>
                <w:rFonts w:ascii="Times New Roman"/>
                <w:b w:val="false"/>
                <w:i w:val="false"/>
                <w:color w:val="000000"/>
                <w:sz w:val="20"/>
              </w:rPr>
              <w:t>
37</w:t>
            </w:r>
          </w:p>
          <w:bookmarkEnd w:id="125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256"/>
          <w:p>
            <w:pPr>
              <w:spacing w:after="20"/>
              <w:ind w:left="20"/>
              <w:jc w:val="both"/>
            </w:pPr>
            <w:r>
              <w:rPr>
                <w:rFonts w:ascii="Times New Roman"/>
                <w:b w:val="false"/>
                <w:i w:val="false"/>
                <w:color w:val="000000"/>
                <w:sz w:val="20"/>
              </w:rPr>
              <w:t>
38</w:t>
            </w:r>
          </w:p>
          <w:bookmarkEnd w:id="125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257"/>
          <w:p>
            <w:pPr>
              <w:spacing w:after="20"/>
              <w:ind w:left="20"/>
              <w:jc w:val="both"/>
            </w:pPr>
            <w:r>
              <w:rPr>
                <w:rFonts w:ascii="Times New Roman"/>
                <w:b w:val="false"/>
                <w:i w:val="false"/>
                <w:color w:val="000000"/>
                <w:sz w:val="20"/>
              </w:rPr>
              <w:t>
39</w:t>
            </w:r>
          </w:p>
          <w:bookmarkEnd w:id="125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258"/>
          <w:p>
            <w:pPr>
              <w:spacing w:after="20"/>
              <w:ind w:left="20"/>
              <w:jc w:val="both"/>
            </w:pPr>
            <w:r>
              <w:rPr>
                <w:rFonts w:ascii="Times New Roman"/>
                <w:b w:val="false"/>
                <w:i w:val="false"/>
                <w:color w:val="000000"/>
                <w:sz w:val="20"/>
              </w:rPr>
              <w:t>
40</w:t>
            </w:r>
          </w:p>
          <w:bookmarkEnd w:id="125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259"/>
          <w:p>
            <w:pPr>
              <w:spacing w:after="20"/>
              <w:ind w:left="20"/>
              <w:jc w:val="both"/>
            </w:pPr>
            <w:r>
              <w:rPr>
                <w:rFonts w:ascii="Times New Roman"/>
                <w:b w:val="false"/>
                <w:i w:val="false"/>
                <w:color w:val="000000"/>
                <w:sz w:val="20"/>
              </w:rPr>
              <w:t>
41</w:t>
            </w:r>
          </w:p>
          <w:bookmarkEnd w:id="125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260"/>
          <w:p>
            <w:pPr>
              <w:spacing w:after="20"/>
              <w:ind w:left="20"/>
              <w:jc w:val="both"/>
            </w:pPr>
            <w:r>
              <w:rPr>
                <w:rFonts w:ascii="Times New Roman"/>
                <w:b w:val="false"/>
                <w:i w:val="false"/>
                <w:color w:val="000000"/>
                <w:sz w:val="20"/>
              </w:rPr>
              <w:t>
43</w:t>
            </w:r>
          </w:p>
          <w:bookmarkEnd w:id="126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261"/>
          <w:p>
            <w:pPr>
              <w:spacing w:after="20"/>
              <w:ind w:left="20"/>
              <w:jc w:val="both"/>
            </w:pPr>
            <w:r>
              <w:rPr>
                <w:rFonts w:ascii="Times New Roman"/>
                <w:b w:val="false"/>
                <w:i w:val="false"/>
                <w:color w:val="000000"/>
                <w:sz w:val="20"/>
              </w:rPr>
              <w:t>
44</w:t>
            </w:r>
          </w:p>
          <w:bookmarkEnd w:id="126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262"/>
          <w:p>
            <w:pPr>
              <w:spacing w:after="20"/>
              <w:ind w:left="20"/>
              <w:jc w:val="both"/>
            </w:pPr>
            <w:r>
              <w:rPr>
                <w:rFonts w:ascii="Times New Roman"/>
                <w:b w:val="false"/>
                <w:i w:val="false"/>
                <w:color w:val="000000"/>
                <w:sz w:val="20"/>
              </w:rPr>
              <w:t>
45</w:t>
            </w:r>
          </w:p>
          <w:bookmarkEnd w:id="126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4" w:id="1263"/>
    <w:p>
      <w:pPr>
        <w:spacing w:after="0"/>
        <w:ind w:left="0"/>
        <w:jc w:val="both"/>
      </w:pPr>
      <w:r>
        <w:rPr>
          <w:rFonts w:ascii="Times New Roman"/>
          <w:b w:val="false"/>
          <w:i w:val="false"/>
          <w:color w:val="000000"/>
          <w:sz w:val="28"/>
        </w:rPr>
        <w:t xml:space="preserve">
      </w:t>
      </w:r>
      <w:r>
        <w:rPr>
          <w:rFonts w:ascii="Times New Roman"/>
          <w:b/>
          <w:i w:val="false"/>
          <w:color w:val="000000"/>
          <w:sz w:val="28"/>
        </w:rPr>
        <w:t>4. 2-3 - бөлімдерде көрсетілмеген қызметкерлердің жекелеген лауазымдары мен кәсіптері бойынша саны және жалақы мөлшері туралы ақпаратты көрсетіңіз</w:t>
      </w:r>
    </w:p>
    <w:bookmarkEnd w:id="1263"/>
    <w:bookmarkStart w:name="z1435" w:id="1264"/>
    <w:p>
      <w:pPr>
        <w:spacing w:after="0"/>
        <w:ind w:left="0"/>
        <w:jc w:val="both"/>
      </w:pPr>
      <w:r>
        <w:rPr>
          <w:rFonts w:ascii="Times New Roman"/>
          <w:b w:val="false"/>
          <w:i w:val="false"/>
          <w:color w:val="000000"/>
          <w:sz w:val="28"/>
        </w:rPr>
        <w:t>
      Укажите информацию о численности и размерах заработной платы работников по отдельным должностям и профессиям, не указанным в разделах 2-3</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686"/>
        <w:gridCol w:w="1934"/>
        <w:gridCol w:w="1189"/>
        <w:gridCol w:w="1686"/>
        <w:gridCol w:w="1935"/>
        <w:gridCol w:w="893"/>
        <w:gridCol w:w="894"/>
        <w:gridCol w:w="894"/>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Қызметшілер лауазымдарының және жұмысшылар кәсіптерінің атауы</w:t>
            </w:r>
            <w:r>
              <w:br/>
            </w:r>
            <w:r>
              <w:rPr>
                <w:rFonts w:ascii="Times New Roman"/>
                <w:b/>
                <w:i w:val="false"/>
                <w:color w:val="000000"/>
                <w:sz w:val="20"/>
              </w:rPr>
              <w:t>
Наименование должностей служащих и профессий рабочих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Қызметтер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занятий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әйелдер</w:t>
            </w:r>
            <w:r>
              <w:br/>
            </w:r>
            <w:r>
              <w:rPr>
                <w:rFonts w:ascii="Times New Roman"/>
                <w:b/>
                <w:i w:val="false"/>
                <w:color w:val="000000"/>
                <w:sz w:val="20"/>
              </w:rPr>
              <w:t>
Из них женщин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нақты саны, адам</w:t>
            </w:r>
            <w:r>
              <w:br/>
            </w:r>
            <w:r>
              <w:rPr>
                <w:rFonts w:ascii="Times New Roman"/>
                <w:b/>
                <w:i w:val="false"/>
                <w:color w:val="000000"/>
                <w:sz w:val="20"/>
              </w:rPr>
              <w:t>
фактическая</w:t>
            </w:r>
            <w:r>
              <w:br/>
            </w:r>
            <w:r>
              <w:rPr>
                <w:rFonts w:ascii="Times New Roman"/>
                <w:b/>
                <w:i w:val="false"/>
                <w:color w:val="000000"/>
                <w:sz w:val="20"/>
              </w:rPr>
              <w:t>
численность работников, человек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жалақы қоры, мың теңге</w:t>
            </w:r>
            <w:r>
              <w:br/>
            </w:r>
            <w:r>
              <w:rPr>
                <w:rFonts w:ascii="Times New Roman"/>
                <w:b/>
                <w:i w:val="false"/>
                <w:color w:val="000000"/>
                <w:sz w:val="20"/>
              </w:rPr>
              <w:t>
фонд заработной платы работников, тысяч тенге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қызметкердің орташа айлық атаулы жалақысы,</w:t>
            </w:r>
            <w:r>
              <w:br/>
            </w:r>
            <w:r>
              <w:rPr>
                <w:rFonts w:ascii="Times New Roman"/>
                <w:b/>
                <w:i w:val="false"/>
                <w:color w:val="000000"/>
                <w:sz w:val="20"/>
              </w:rPr>
              <w:t>
теңге</w:t>
            </w:r>
            <w:r>
              <w:br/>
            </w:r>
            <w:r>
              <w:rPr>
                <w:rFonts w:ascii="Times New Roman"/>
                <w:b/>
                <w:i w:val="false"/>
                <w:color w:val="000000"/>
                <w:sz w:val="20"/>
              </w:rPr>
              <w:t>
среднемесячная номинальная заработная плата одного работника, тенге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нақты саны, адам</w:t>
            </w:r>
            <w:r>
              <w:br/>
            </w:r>
            <w:r>
              <w:rPr>
                <w:rFonts w:ascii="Times New Roman"/>
                <w:b/>
                <w:i w:val="false"/>
                <w:color w:val="000000"/>
                <w:sz w:val="20"/>
              </w:rPr>
              <w:t>
фактическая</w:t>
            </w:r>
            <w:r>
              <w:br/>
            </w:r>
            <w:r>
              <w:rPr>
                <w:rFonts w:ascii="Times New Roman"/>
                <w:b/>
                <w:i w:val="false"/>
                <w:color w:val="000000"/>
                <w:sz w:val="20"/>
              </w:rPr>
              <w:t>
численность работников, человек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жалақы қоры, мың теңге</w:t>
            </w:r>
            <w:r>
              <w:br/>
            </w:r>
            <w:r>
              <w:rPr>
                <w:rFonts w:ascii="Times New Roman"/>
                <w:b/>
                <w:i w:val="false"/>
                <w:color w:val="000000"/>
                <w:sz w:val="20"/>
              </w:rPr>
              <w:t>
фонд заработной платы работников, тысяч тенге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қызметкердің орташа айлық атаулы жалақысы,</w:t>
            </w:r>
            <w:r>
              <w:br/>
            </w:r>
            <w:r>
              <w:rPr>
                <w:rFonts w:ascii="Times New Roman"/>
                <w:b/>
                <w:i w:val="false"/>
                <w:color w:val="000000"/>
                <w:sz w:val="20"/>
              </w:rPr>
              <w:t>
теңге</w:t>
            </w:r>
            <w:r>
              <w:br/>
            </w:r>
            <w:r>
              <w:rPr>
                <w:rFonts w:ascii="Times New Roman"/>
                <w:b/>
                <w:i w:val="false"/>
                <w:color w:val="000000"/>
                <w:sz w:val="20"/>
              </w:rPr>
              <w:t>
среднемесячная номинальная заработная плата одного работника, тенге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265"/>
          <w:p>
            <w:pPr>
              <w:spacing w:after="20"/>
              <w:ind w:left="20"/>
              <w:jc w:val="both"/>
            </w:pPr>
            <w:r>
              <w:rPr>
                <w:rFonts w:ascii="Times New Roman"/>
                <w:b w:val="false"/>
                <w:i w:val="false"/>
                <w:color w:val="000000"/>
                <w:sz w:val="20"/>
              </w:rPr>
              <w:t>
А</w:t>
            </w:r>
          </w:p>
          <w:bookmarkEnd w:id="1265"/>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4" w:id="12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             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2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67"/>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bookmarkEnd w:id="1267"/>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268"/>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bookmarkEnd w:id="1268"/>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457" w:id="126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p>
        </w:tc>
      </w:tr>
    </w:tbl>
    <w:bookmarkStart w:name="z1459" w:id="127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70"/>
    <w:bookmarkStart w:name="z1460" w:id="1271"/>
    <w:p>
      <w:pPr>
        <w:spacing w:after="0"/>
        <w:ind w:left="0"/>
        <w:jc w:val="both"/>
      </w:pPr>
      <w:r>
        <w:rPr>
          <w:rFonts w:ascii="Times New Roman"/>
          <w:b w:val="false"/>
          <w:i w:val="false"/>
          <w:color w:val="000000"/>
          <w:sz w:val="28"/>
        </w:rPr>
        <w:t>
      Прмечание:</w:t>
      </w:r>
    </w:p>
    <w:bookmarkEnd w:id="1271"/>
    <w:bookmarkStart w:name="z1461" w:id="12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 </w:t>
      </w:r>
    </w:p>
    <w:bookmarkEnd w:id="1272"/>
    <w:bookmarkStart w:name="z1462" w:id="1273"/>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 xml:space="preserve"> Комитета по статистике</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ноября 2017 года № 171</w:t>
            </w:r>
          </w:p>
        </w:tc>
      </w:tr>
    </w:tbl>
    <w:bookmarkStart w:name="z1464" w:id="127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 xml:space="preserve">"Отчет о размерах заработной платы работников по отдельным должностями и профессиям" </w:t>
      </w:r>
      <w:r>
        <w:br/>
      </w:r>
      <w:r>
        <w:rPr>
          <w:rFonts w:ascii="Times New Roman"/>
          <w:b/>
          <w:i w:val="false"/>
          <w:color w:val="000000"/>
        </w:rPr>
        <w:t>(код 251111185, индекс 2-Т (ПРОФ), периодичность один раз в год)</w:t>
      </w:r>
    </w:p>
    <w:bookmarkEnd w:id="1274"/>
    <w:bookmarkStart w:name="z1465" w:id="127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размерах заработной платы работников по отдельным должностями и профессиям" (код 251111185, индекс 2-Т (ПРОФ), периодичность один раз в год)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от 19 марта 2010 года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размерах заработной платы работников по отдельным должностями и профессиям" (код 251111185, индекс 2-Т (ПРОФ), периодичность один раз в год) (далее – статистическая форма).</w:t>
      </w:r>
    </w:p>
    <w:bookmarkEnd w:id="1275"/>
    <w:bookmarkStart w:name="z1466" w:id="1276"/>
    <w:p>
      <w:pPr>
        <w:spacing w:after="0"/>
        <w:ind w:left="0"/>
        <w:jc w:val="both"/>
      </w:pPr>
      <w:r>
        <w:rPr>
          <w:rFonts w:ascii="Times New Roman"/>
          <w:b w:val="false"/>
          <w:i w:val="false"/>
          <w:color w:val="000000"/>
          <w:sz w:val="28"/>
        </w:rPr>
        <w:t>
      2. Указанную статистическую форму заполняют и представляют юридические лица и их структурные и обособленные подразделения по месту своего нахождения, независимо от их принадлежности и формы собственности.</w:t>
      </w:r>
    </w:p>
    <w:bookmarkEnd w:id="1276"/>
    <w:bookmarkStart w:name="z1467" w:id="1277"/>
    <w:p>
      <w:pPr>
        <w:spacing w:after="0"/>
        <w:ind w:left="0"/>
        <w:jc w:val="both"/>
      </w:pPr>
      <w:r>
        <w:rPr>
          <w:rFonts w:ascii="Times New Roman"/>
          <w:b w:val="false"/>
          <w:i w:val="false"/>
          <w:color w:val="000000"/>
          <w:sz w:val="28"/>
        </w:rPr>
        <w:t>
      Юридическое лицо представляет статистическому органу по месту своего нахождения отчет без данных по структурным и обособленным подразделениям юридического лица, расположенным на территории других областей и отчитывающимся по месту их нахождения соответствующим территориальным органам государственной статистики.</w:t>
      </w:r>
    </w:p>
    <w:bookmarkEnd w:id="1277"/>
    <w:bookmarkStart w:name="z1468" w:id="1278"/>
    <w:p>
      <w:pPr>
        <w:spacing w:after="0"/>
        <w:ind w:left="0"/>
        <w:jc w:val="both"/>
      </w:pPr>
      <w:r>
        <w:rPr>
          <w:rFonts w:ascii="Times New Roman"/>
          <w:b w:val="false"/>
          <w:i w:val="false"/>
          <w:color w:val="000000"/>
          <w:sz w:val="28"/>
        </w:rPr>
        <w:t>
      3. Данная статистическая форма заполняется за сентябрь месяц отчетного периода.</w:t>
      </w:r>
    </w:p>
    <w:bookmarkEnd w:id="1278"/>
    <w:bookmarkStart w:name="z1469" w:id="1279"/>
    <w:p>
      <w:pPr>
        <w:spacing w:after="0"/>
        <w:ind w:left="0"/>
        <w:jc w:val="both"/>
      </w:pPr>
      <w:r>
        <w:rPr>
          <w:rFonts w:ascii="Times New Roman"/>
          <w:b w:val="false"/>
          <w:i w:val="false"/>
          <w:color w:val="000000"/>
          <w:sz w:val="28"/>
        </w:rPr>
        <w:t xml:space="preserve">
      Распределение работников по основным профессиям рабочих и должностям служащих осуществляется в соответствии с классификатором занятий и дополнительных профессий, должностей служащих отдельных видов экономической деятельности, не вошедших в классификатор занятий. </w:t>
      </w:r>
    </w:p>
    <w:bookmarkEnd w:id="1279"/>
    <w:bookmarkStart w:name="z1470" w:id="1280"/>
    <w:p>
      <w:pPr>
        <w:spacing w:after="0"/>
        <w:ind w:left="0"/>
        <w:jc w:val="both"/>
      </w:pPr>
      <w:r>
        <w:rPr>
          <w:rFonts w:ascii="Times New Roman"/>
          <w:b w:val="false"/>
          <w:i w:val="false"/>
          <w:color w:val="000000"/>
          <w:sz w:val="28"/>
        </w:rPr>
        <w:t>
      Источником для заполнения статистической формы служат расчетные и расчетно-платежные показатели ведомости начисления заработной платы и другие документы, содержащие данные о начисленной заработной плате, премиях и других выплатах из фонда заработной платы (в денежной и натуральной формах).</w:t>
      </w:r>
    </w:p>
    <w:bookmarkEnd w:id="1280"/>
    <w:bookmarkStart w:name="z1471" w:id="1281"/>
    <w:p>
      <w:pPr>
        <w:spacing w:after="0"/>
        <w:ind w:left="0"/>
        <w:jc w:val="both"/>
      </w:pPr>
      <w:r>
        <w:rPr>
          <w:rFonts w:ascii="Times New Roman"/>
          <w:b w:val="false"/>
          <w:i w:val="false"/>
          <w:color w:val="000000"/>
          <w:sz w:val="28"/>
        </w:rPr>
        <w:t>
      4. Среднемесячная номинальная заработная плата одного работника определяется путем деления суммы начисленного фонда заработной платы на фактическую численность работников.</w:t>
      </w:r>
    </w:p>
    <w:bookmarkEnd w:id="1281"/>
    <w:bookmarkStart w:name="z1472" w:id="1282"/>
    <w:p>
      <w:pPr>
        <w:spacing w:after="0"/>
        <w:ind w:left="0"/>
        <w:jc w:val="both"/>
      </w:pPr>
      <w:r>
        <w:rPr>
          <w:rFonts w:ascii="Times New Roman"/>
          <w:b w:val="false"/>
          <w:i w:val="false"/>
          <w:color w:val="000000"/>
          <w:sz w:val="28"/>
        </w:rPr>
        <w:t>
      5. При заполнении данных по фактической численности работников (принимаемой для исчисления среднемесячной заработной платы)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p>
    <w:bookmarkEnd w:id="1282"/>
    <w:bookmarkStart w:name="z1473" w:id="1283"/>
    <w:p>
      <w:pPr>
        <w:spacing w:after="0"/>
        <w:ind w:left="0"/>
        <w:jc w:val="both"/>
      </w:pPr>
      <w:r>
        <w:rPr>
          <w:rFonts w:ascii="Times New Roman"/>
          <w:b w:val="false"/>
          <w:i w:val="false"/>
          <w:color w:val="000000"/>
          <w:sz w:val="28"/>
        </w:rPr>
        <w:t>
      6. При заполнении данных по фонду заработной платы работников (оплаты труда) указываются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p>
    <w:bookmarkEnd w:id="1283"/>
    <w:bookmarkStart w:name="z1474" w:id="1284"/>
    <w:p>
      <w:pPr>
        <w:spacing w:after="0"/>
        <w:ind w:left="0"/>
        <w:jc w:val="both"/>
      </w:pPr>
      <w:r>
        <w:rPr>
          <w:rFonts w:ascii="Times New Roman"/>
          <w:b w:val="false"/>
          <w:i w:val="false"/>
          <w:color w:val="000000"/>
          <w:sz w:val="28"/>
        </w:rPr>
        <w:t>
      7. В данном отчете в фонд заработной платы (графы 2 и 5) не включаются вознаграждения по результатам работы за год, единовременные премии, поощрения или выплаты, носящие разовый характер.</w:t>
      </w:r>
    </w:p>
    <w:bookmarkEnd w:id="1284"/>
    <w:bookmarkStart w:name="z1475" w:id="1285"/>
    <w:p>
      <w:pPr>
        <w:spacing w:after="0"/>
        <w:ind w:left="0"/>
        <w:jc w:val="both"/>
      </w:pPr>
      <w:r>
        <w:rPr>
          <w:rFonts w:ascii="Times New Roman"/>
          <w:b w:val="false"/>
          <w:i w:val="false"/>
          <w:color w:val="000000"/>
          <w:sz w:val="28"/>
        </w:rPr>
        <w:t>
      Если начисление премий и вознаграждений производится по результатам работы за квартал, то в заработок работника за сентябрь включается одна треть квартальной суммы, начисленной по результатам работы за III квартал отчетного года.</w:t>
      </w:r>
    </w:p>
    <w:bookmarkEnd w:id="1285"/>
    <w:bookmarkStart w:name="z1476" w:id="1286"/>
    <w:p>
      <w:pPr>
        <w:spacing w:after="0"/>
        <w:ind w:left="0"/>
        <w:jc w:val="both"/>
      </w:pPr>
      <w:r>
        <w:rPr>
          <w:rFonts w:ascii="Times New Roman"/>
          <w:b w:val="false"/>
          <w:i w:val="false"/>
          <w:color w:val="000000"/>
          <w:sz w:val="28"/>
        </w:rPr>
        <w:t>
      В отчет включаются данные по работникам, фактически проработавшим полностью за сентябрь месяц (графы 1, 2, 3, и графы 4, 5, 6).</w:t>
      </w:r>
    </w:p>
    <w:bookmarkEnd w:id="1286"/>
    <w:bookmarkStart w:name="z1477" w:id="1287"/>
    <w:p>
      <w:pPr>
        <w:spacing w:after="0"/>
        <w:ind w:left="0"/>
        <w:jc w:val="both"/>
      </w:pPr>
      <w:r>
        <w:rPr>
          <w:rFonts w:ascii="Times New Roman"/>
          <w:b w:val="false"/>
          <w:i w:val="false"/>
          <w:color w:val="000000"/>
          <w:sz w:val="28"/>
        </w:rPr>
        <w:t>
      Не включаются в отчет данные о следующих работниках:</w:t>
      </w:r>
    </w:p>
    <w:bookmarkEnd w:id="1287"/>
    <w:bookmarkStart w:name="z1478" w:id="1288"/>
    <w:p>
      <w:pPr>
        <w:spacing w:after="0"/>
        <w:ind w:left="0"/>
        <w:jc w:val="both"/>
      </w:pPr>
      <w:r>
        <w:rPr>
          <w:rFonts w:ascii="Times New Roman"/>
          <w:b w:val="false"/>
          <w:i w:val="false"/>
          <w:color w:val="000000"/>
          <w:sz w:val="28"/>
        </w:rPr>
        <w:t>
      принятых на работу после 1 сентября;</w:t>
      </w:r>
    </w:p>
    <w:bookmarkEnd w:id="1288"/>
    <w:bookmarkStart w:name="z1479" w:id="1289"/>
    <w:p>
      <w:pPr>
        <w:spacing w:after="0"/>
        <w:ind w:left="0"/>
        <w:jc w:val="both"/>
      </w:pPr>
      <w:r>
        <w:rPr>
          <w:rFonts w:ascii="Times New Roman"/>
          <w:b w:val="false"/>
          <w:i w:val="false"/>
          <w:color w:val="000000"/>
          <w:sz w:val="28"/>
        </w:rPr>
        <w:t>
      уволенных до 1 октября;</w:t>
      </w:r>
    </w:p>
    <w:bookmarkEnd w:id="1289"/>
    <w:bookmarkStart w:name="z1480" w:id="1290"/>
    <w:p>
      <w:pPr>
        <w:spacing w:after="0"/>
        <w:ind w:left="0"/>
        <w:jc w:val="both"/>
      </w:pPr>
      <w:r>
        <w:rPr>
          <w:rFonts w:ascii="Times New Roman"/>
          <w:b w:val="false"/>
          <w:i w:val="false"/>
          <w:color w:val="000000"/>
          <w:sz w:val="28"/>
        </w:rPr>
        <w:t>
      имевших листки временной нетрудоспособности;</w:t>
      </w:r>
    </w:p>
    <w:bookmarkEnd w:id="1290"/>
    <w:bookmarkStart w:name="z1481" w:id="1291"/>
    <w:p>
      <w:pPr>
        <w:spacing w:after="0"/>
        <w:ind w:left="0"/>
        <w:jc w:val="both"/>
      </w:pPr>
      <w:r>
        <w:rPr>
          <w:rFonts w:ascii="Times New Roman"/>
          <w:b w:val="false"/>
          <w:i w:val="false"/>
          <w:color w:val="000000"/>
          <w:sz w:val="28"/>
        </w:rPr>
        <w:t>
      находившихся в отпуске по беременности, родам и в отпуске без сохранения заработной платы по уходу за детьми;</w:t>
      </w:r>
    </w:p>
    <w:bookmarkEnd w:id="1291"/>
    <w:bookmarkStart w:name="z1482" w:id="1292"/>
    <w:p>
      <w:pPr>
        <w:spacing w:after="0"/>
        <w:ind w:left="0"/>
        <w:jc w:val="both"/>
      </w:pPr>
      <w:r>
        <w:rPr>
          <w:rFonts w:ascii="Times New Roman"/>
          <w:b w:val="false"/>
          <w:i w:val="false"/>
          <w:color w:val="000000"/>
          <w:sz w:val="28"/>
        </w:rPr>
        <w:t>
      находившихся в отпуске без сохранения заработной платы;</w:t>
      </w:r>
    </w:p>
    <w:bookmarkEnd w:id="1292"/>
    <w:bookmarkStart w:name="z1483" w:id="1293"/>
    <w:p>
      <w:pPr>
        <w:spacing w:after="0"/>
        <w:ind w:left="0"/>
        <w:jc w:val="both"/>
      </w:pPr>
      <w:r>
        <w:rPr>
          <w:rFonts w:ascii="Times New Roman"/>
          <w:b w:val="false"/>
          <w:i w:val="false"/>
          <w:color w:val="000000"/>
          <w:sz w:val="28"/>
        </w:rPr>
        <w:t>
      находившихся в оплачиваемых ежегодных отпусках;</w:t>
      </w:r>
    </w:p>
    <w:bookmarkEnd w:id="1293"/>
    <w:bookmarkStart w:name="z1484" w:id="1294"/>
    <w:p>
      <w:pPr>
        <w:spacing w:after="0"/>
        <w:ind w:left="0"/>
        <w:jc w:val="both"/>
      </w:pPr>
      <w:r>
        <w:rPr>
          <w:rFonts w:ascii="Times New Roman"/>
          <w:b w:val="false"/>
          <w:i w:val="false"/>
          <w:color w:val="000000"/>
          <w:sz w:val="28"/>
        </w:rPr>
        <w:t>
      принятых на неполный рабочий день или неполную рабочую неделю.</w:t>
      </w:r>
    </w:p>
    <w:bookmarkEnd w:id="1294"/>
    <w:bookmarkStart w:name="z1485" w:id="1295"/>
    <w:p>
      <w:pPr>
        <w:spacing w:after="0"/>
        <w:ind w:left="0"/>
        <w:jc w:val="both"/>
      </w:pPr>
      <w:r>
        <w:rPr>
          <w:rFonts w:ascii="Times New Roman"/>
          <w:b w:val="false"/>
          <w:i w:val="false"/>
          <w:color w:val="000000"/>
          <w:sz w:val="28"/>
        </w:rPr>
        <w:t>
      Если приведенный в отчете набор профессий не включает характерные (актуальные) для организации профессии рабочих и должности служащих, их необходимо дополнить в раздел 4, в соответствии с Национальным Классификатором занятий Республики Казахстан (НК РК 01-2017), утвержденным и введенным в действие приказом Председателя Комитета технического регулирования и метрологии Министерства по инвестициям и развитию Республики Казахстан от 11 мая 2017 года № 130-од "О некоторых вопросах стандартизации".</w:t>
      </w:r>
    </w:p>
    <w:bookmarkEnd w:id="1295"/>
    <w:bookmarkStart w:name="z1486" w:id="1296"/>
    <w:p>
      <w:pPr>
        <w:spacing w:after="0"/>
        <w:ind w:left="0"/>
        <w:jc w:val="both"/>
      </w:pPr>
      <w:r>
        <w:rPr>
          <w:rFonts w:ascii="Times New Roman"/>
          <w:b w:val="false"/>
          <w:i w:val="false"/>
          <w:color w:val="000000"/>
          <w:sz w:val="28"/>
        </w:rPr>
        <w:t>
      Профессии рабочих и должности служащих записывать подробно, так как многие из них, имея одинаковое наименование, относятся к разным сферам экономической деятельности.</w:t>
      </w:r>
    </w:p>
    <w:bookmarkEnd w:id="1296"/>
    <w:bookmarkStart w:name="z1487" w:id="1297"/>
    <w:p>
      <w:pPr>
        <w:spacing w:after="0"/>
        <w:ind w:left="0"/>
        <w:jc w:val="both"/>
      </w:pPr>
      <w:r>
        <w:rPr>
          <w:rFonts w:ascii="Times New Roman"/>
          <w:b w:val="false"/>
          <w:i w:val="false"/>
          <w:color w:val="000000"/>
          <w:sz w:val="28"/>
        </w:rPr>
        <w:t>
      Раздел 2 заполняется всеми юридическими лицами и их структурными и обособленными подразделениями независимо от вида экономической деятельности.</w:t>
      </w:r>
    </w:p>
    <w:bookmarkEnd w:id="1297"/>
    <w:bookmarkStart w:name="z1488" w:id="1298"/>
    <w:p>
      <w:pPr>
        <w:spacing w:after="0"/>
        <w:ind w:left="0"/>
        <w:jc w:val="both"/>
      </w:pPr>
      <w:r>
        <w:rPr>
          <w:rFonts w:ascii="Times New Roman"/>
          <w:b w:val="false"/>
          <w:i w:val="false"/>
          <w:color w:val="000000"/>
          <w:sz w:val="28"/>
        </w:rPr>
        <w:t>
      Раздел 3 заполняется в зависимости от основного вида экономической деятельности. Профессии и должности указываются согласно Справочнику дополнительных профессий рабочих и должностей служащих (далее - СДПРС). СДПРС по основному виду экономической деятельности необходимо получить у работников органа статистики.</w:t>
      </w:r>
    </w:p>
    <w:bookmarkEnd w:id="1298"/>
    <w:bookmarkStart w:name="z1489" w:id="1299"/>
    <w:p>
      <w:pPr>
        <w:spacing w:after="0"/>
        <w:ind w:left="0"/>
        <w:jc w:val="both"/>
      </w:pPr>
      <w:r>
        <w:rPr>
          <w:rFonts w:ascii="Times New Roman"/>
          <w:b w:val="false"/>
          <w:i w:val="false"/>
          <w:color w:val="000000"/>
          <w:sz w:val="28"/>
        </w:rPr>
        <w:t>
      Раздел 4 заполняется по видам должностей и профессий не указанным в разделах 2, 3.</w:t>
      </w:r>
    </w:p>
    <w:bookmarkEnd w:id="1299"/>
    <w:bookmarkStart w:name="z1490" w:id="1300"/>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300"/>
    <w:bookmarkStart w:name="z1491" w:id="1301"/>
    <w:p>
      <w:pPr>
        <w:spacing w:after="0"/>
        <w:ind w:left="0"/>
        <w:jc w:val="both"/>
      </w:pPr>
      <w:r>
        <w:rPr>
          <w:rFonts w:ascii="Times New Roman"/>
          <w:b w:val="false"/>
          <w:i w:val="false"/>
          <w:color w:val="000000"/>
          <w:sz w:val="28"/>
        </w:rPr>
        <w:t>
      9. Арифметико-логический контроль:</w:t>
      </w:r>
    </w:p>
    <w:bookmarkEnd w:id="1301"/>
    <w:bookmarkStart w:name="z1492" w:id="1302"/>
    <w:p>
      <w:pPr>
        <w:spacing w:after="0"/>
        <w:ind w:left="0"/>
        <w:jc w:val="both"/>
      </w:pPr>
      <w:r>
        <w:rPr>
          <w:rFonts w:ascii="Times New Roman"/>
          <w:b w:val="false"/>
          <w:i w:val="false"/>
          <w:color w:val="000000"/>
          <w:sz w:val="28"/>
        </w:rPr>
        <w:t>
      графа 3 = графа 2 * 1000 / графа 1;</w:t>
      </w:r>
    </w:p>
    <w:bookmarkEnd w:id="1302"/>
    <w:bookmarkStart w:name="z1493" w:id="1303"/>
    <w:p>
      <w:pPr>
        <w:spacing w:after="0"/>
        <w:ind w:left="0"/>
        <w:jc w:val="both"/>
      </w:pPr>
      <w:r>
        <w:rPr>
          <w:rFonts w:ascii="Times New Roman"/>
          <w:b w:val="false"/>
          <w:i w:val="false"/>
          <w:color w:val="000000"/>
          <w:sz w:val="28"/>
        </w:rPr>
        <w:t>
      графа 6 = графа 5 * 1000 / графа 4;</w:t>
      </w:r>
    </w:p>
    <w:bookmarkEnd w:id="1303"/>
    <w:bookmarkStart w:name="z1494" w:id="1304"/>
    <w:p>
      <w:pPr>
        <w:spacing w:after="0"/>
        <w:ind w:left="0"/>
        <w:jc w:val="both"/>
      </w:pPr>
      <w:r>
        <w:rPr>
          <w:rFonts w:ascii="Times New Roman"/>
          <w:b w:val="false"/>
          <w:i w:val="false"/>
          <w:color w:val="000000"/>
          <w:sz w:val="28"/>
        </w:rPr>
        <w:t>
      графа 1 ≥ графа 4;</w:t>
      </w:r>
    </w:p>
    <w:bookmarkEnd w:id="1304"/>
    <w:bookmarkStart w:name="z1495" w:id="1305"/>
    <w:p>
      <w:pPr>
        <w:spacing w:after="0"/>
        <w:ind w:left="0"/>
        <w:jc w:val="both"/>
      </w:pPr>
      <w:r>
        <w:rPr>
          <w:rFonts w:ascii="Times New Roman"/>
          <w:b w:val="false"/>
          <w:i w:val="false"/>
          <w:color w:val="000000"/>
          <w:sz w:val="28"/>
        </w:rPr>
        <w:t>
      графа 2 ≥ графа 5.</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Ұлттық экономика 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 xml:space="preserve">2017 жылғы 14 қарашадағы № 171 </w:t>
            </w:r>
            <w:r>
              <w:br/>
            </w:r>
            <w:r>
              <w:rPr>
                <w:rFonts w:ascii="Times New Roman"/>
                <w:b/>
                <w:i w:val="false"/>
                <w:color w:val="000000"/>
                <w:sz w:val="20"/>
              </w:rPr>
              <w:t xml:space="preserve">бұйрығына </w:t>
            </w:r>
            <w:r>
              <w:rPr>
                <w:rFonts w:ascii="Times New Roman"/>
                <w:b/>
                <w:i w:val="false"/>
                <w:color w:val="000000"/>
                <w:sz w:val="20"/>
              </w:rPr>
              <w:t>1</w:t>
            </w:r>
            <w:r>
              <w:rPr>
                <w:rFonts w:ascii="Times New Roman"/>
                <w:b/>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2294"/>
        <w:gridCol w:w="7703"/>
        <w:gridCol w:w="2673"/>
        <w:gridCol w:w="9721"/>
      </w:tblGrid>
      <w:tr>
        <w:trPr>
          <w:trHeight w:val="30" w:hRule="atLeast"/>
        </w:trPr>
        <w:tc>
          <w:tcPr>
            <w:tcW w:w="2294" w:type="dxa"/>
            <w:tcBorders/>
            <w:tcMar>
              <w:top w:w="15" w:type="dxa"/>
              <w:left w:w="15" w:type="dxa"/>
              <w:bottom w:w="15" w:type="dxa"/>
              <w:right w:w="15" w:type="dxa"/>
            </w:tcMar>
            <w:vAlign w:val="center"/>
          </w:tcPr>
          <w:bookmarkStart w:name="z1498" w:id="1306"/>
          <w:p>
            <w:pPr>
              <w:spacing w:after="20"/>
              <w:ind w:left="20"/>
              <w:jc w:val="both"/>
            </w:pPr>
          </w:p>
          <w:bookmarkEnd w:id="1306"/>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органдары құпиялылығына кепілдік береді </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w:t>
            </w:r>
          </w:p>
        </w:tc>
      </w:tr>
      <w:tr>
        <w:trPr>
          <w:trHeight w:val="30" w:hRule="atLeast"/>
        </w:trPr>
        <w:tc>
          <w:tcPr>
            <w:tcW w:w="0" w:type="auto"/>
            <w:gridSpan w:val="2"/>
            <w:tcBorders/>
            <w:tcMar>
              <w:top w:w="15" w:type="dxa"/>
              <w:left w:w="15" w:type="dxa"/>
              <w:bottom w:w="15" w:type="dxa"/>
              <w:right w:w="15" w:type="dxa"/>
            </w:tcMar>
            <w:vAlign w:val="center"/>
          </w:tcPr>
          <w:bookmarkStart w:name="z1499" w:id="1307"/>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1307"/>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654"/>
              <w:gridCol w:w="1654"/>
              <w:gridCol w:w="1655"/>
              <w:gridCol w:w="2148"/>
              <w:gridCol w:w="1843"/>
            </w:tblGrid>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w:t>
                  </w:r>
                  <w:r>
                    <w:rPr>
                      <w:rFonts w:ascii="Times New Roman"/>
                      <w:b/>
                      <w:i w:val="false"/>
                      <w:color w:val="000000"/>
                      <w:sz w:val="20"/>
                    </w:rPr>
                    <w:t>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46" w:type="dxa"/>
                  <w:tcBorders/>
                  <w:tcMar>
                    <w:top w:w="15" w:type="dxa"/>
                    <w:left w:w="15" w:type="dxa"/>
                    <w:bottom w:w="15" w:type="dxa"/>
                    <w:right w:w="15" w:type="dxa"/>
                  </w:tcMar>
                  <w:vAlign w:val="center"/>
                </w:tcPr>
                <w:bookmarkStart w:name="z1503" w:id="1308"/>
                <w:p>
                  <w:pPr>
                    <w:spacing w:after="20"/>
                    <w:ind w:left="20"/>
                    <w:jc w:val="both"/>
                  </w:pPr>
                  <w:r>
                    <w:rPr>
                      <w:rFonts w:ascii="Times New Roman"/>
                      <w:b w:val="false"/>
                      <w:i w:val="false"/>
                      <w:color w:val="000000"/>
                      <w:sz w:val="20"/>
                    </w:rPr>
                    <w:t>
до 1 часа</w:t>
                  </w:r>
                </w:p>
                <w:bookmarkEnd w:id="1308"/>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504" w:id="130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w:t>
            </w:r>
            <w:r>
              <w:rPr>
                <w:rFonts w:ascii="Times New Roman"/>
                <w:b w:val="false"/>
                <w:i w:val="false"/>
                <w:color w:val="000000"/>
                <w:sz w:val="20"/>
              </w:rPr>
              <w:t xml:space="preserve"> </w:t>
            </w:r>
            <w:r>
              <w:rPr>
                <w:rFonts w:ascii="Times New Roman"/>
                <w:b/>
                <w:i w:val="false"/>
                <w:color w:val="000000"/>
                <w:sz w:val="20"/>
              </w:rPr>
              <w:t>интернет-ресурсына орналыстырылған</w:t>
            </w:r>
            <w:r>
              <w:br/>
            </w:r>
            <w:r>
              <w:rPr>
                <w:rFonts w:ascii="Times New Roman"/>
                <w:b w:val="false"/>
                <w:i w:val="false"/>
                <w:color w:val="000000"/>
                <w:sz w:val="20"/>
              </w:rPr>
              <w:t>
Статистическая форма размещена на интернет-ресурсе www.stat.gov.kz</w:t>
            </w:r>
          </w:p>
          <w:bookmarkEnd w:id="1309"/>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1505" w:id="131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310"/>
        </w:tc>
      </w:tr>
      <w:tr>
        <w:trPr>
          <w:trHeight w:val="30" w:hRule="atLeast"/>
        </w:trPr>
        <w:tc>
          <w:tcPr>
            <w:tcW w:w="2294" w:type="dxa"/>
            <w:tcBorders/>
            <w:tcMar>
              <w:top w:w="15" w:type="dxa"/>
              <w:left w:w="15" w:type="dxa"/>
              <w:bottom w:w="15" w:type="dxa"/>
              <w:right w:w="15" w:type="dxa"/>
            </w:tcMar>
            <w:vAlign w:val="center"/>
          </w:tcPr>
          <w:bookmarkStart w:name="z1506" w:id="131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251111228</w:t>
            </w:r>
            <w:r>
              <w:br/>
            </w:r>
            <w:r>
              <w:rPr>
                <w:rFonts w:ascii="Times New Roman"/>
                <w:b w:val="false"/>
                <w:i w:val="false"/>
                <w:color w:val="000000"/>
                <w:sz w:val="20"/>
              </w:rPr>
              <w:t>
Код статистической формы 251111228</w:t>
            </w:r>
          </w:p>
          <w:bookmarkEnd w:id="1311"/>
        </w:tc>
        <w:tc>
          <w:tcPr>
            <w:tcW w:w="770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"Құрылымы және жалақыны бөлу туралы есеп"</w:t>
            </w:r>
            <w:r>
              <w:br/>
            </w:r>
            <w:r>
              <w:rPr>
                <w:rFonts w:ascii="Times New Roman"/>
                <w:b/>
                <w:i w:val="false"/>
                <w:color w:val="000000"/>
                <w:sz w:val="20"/>
              </w:rPr>
              <w:t>
"Отчет о структуре и распределении заработной платы"
</w:t>
            </w:r>
          </w:p>
        </w:tc>
      </w:tr>
      <w:tr>
        <w:trPr>
          <w:trHeight w:val="30" w:hRule="atLeast"/>
        </w:trPr>
        <w:tc>
          <w:tcPr>
            <w:tcW w:w="2294" w:type="dxa"/>
            <w:tcBorders/>
            <w:tcMar>
              <w:top w:w="15" w:type="dxa"/>
              <w:left w:w="15" w:type="dxa"/>
              <w:bottom w:w="15" w:type="dxa"/>
              <w:right w:w="15" w:type="dxa"/>
            </w:tcMar>
            <w:vAlign w:val="center"/>
          </w:tcPr>
          <w:bookmarkStart w:name="z1508" w:id="1312"/>
          <w:p>
            <w:pPr>
              <w:spacing w:after="20"/>
              <w:ind w:left="20"/>
              <w:jc w:val="both"/>
            </w:pPr>
            <w:r>
              <w:rPr>
                <w:rFonts w:ascii="Times New Roman"/>
                <w:b w:val="false"/>
                <w:i w:val="false"/>
                <w:color w:val="000000"/>
                <w:sz w:val="20"/>
              </w:rPr>
              <w:t>
</w:t>
            </w:r>
            <w:r>
              <w:rPr>
                <w:rFonts w:ascii="Times New Roman"/>
                <w:b/>
                <w:i w:val="false"/>
                <w:color w:val="000000"/>
                <w:sz w:val="20"/>
              </w:rPr>
              <w:t>2-Т (еңбекақы) индексі</w:t>
            </w:r>
            <w:r>
              <w:br/>
            </w:r>
            <w:r>
              <w:rPr>
                <w:rFonts w:ascii="Times New Roman"/>
                <w:b w:val="false"/>
                <w:i w:val="false"/>
                <w:color w:val="000000"/>
                <w:sz w:val="20"/>
              </w:rPr>
              <w:t xml:space="preserve">
индекс 2-Т (оплата труда) </w:t>
            </w:r>
          </w:p>
          <w:bookmarkEnd w:id="1312"/>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498"/>
              <w:gridCol w:w="291"/>
              <w:gridCol w:w="10266"/>
              <w:gridCol w:w="310"/>
            </w:tblGrid>
            <w:tr>
              <w:trPr>
                <w:trHeight w:val="30" w:hRule="atLeast"/>
              </w:trPr>
              <w:tc>
                <w:tcPr>
                  <w:tcW w:w="935" w:type="dxa"/>
                  <w:tcBorders/>
                  <w:tcMar>
                    <w:top w:w="15" w:type="dxa"/>
                    <w:left w:w="15" w:type="dxa"/>
                    <w:bottom w:w="15" w:type="dxa"/>
                    <w:right w:w="15" w:type="dxa"/>
                  </w:tcMar>
                  <w:vAlign w:val="center"/>
                </w:tcPr>
                <w:bookmarkStart w:name="z1509" w:id="1313"/>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bookmarkEnd w:id="1313"/>
              </w:tc>
              <w:tc>
                <w:tcPr>
                  <w:tcW w:w="498" w:type="dxa"/>
                  <w:tcBorders/>
                  <w:tcMar>
                    <w:top w:w="15" w:type="dxa"/>
                    <w:left w:w="15" w:type="dxa"/>
                    <w:bottom w:w="15" w:type="dxa"/>
                    <w:right w:w="15" w:type="dxa"/>
                  </w:tcMar>
                  <w:vAlign w:val="center"/>
                </w:tcPr>
                <w:bookmarkStart w:name="z1510" w:id="1314"/>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1314"/>
              </w:tc>
              <w:tc>
                <w:tcPr>
                  <w:tcW w:w="291" w:type="dxa"/>
                  <w:tcBorders/>
                  <w:tcMar>
                    <w:top w:w="15" w:type="dxa"/>
                    <w:left w:w="15" w:type="dxa"/>
                    <w:bottom w:w="15" w:type="dxa"/>
                    <w:right w:w="15" w:type="dxa"/>
                  </w:tcMar>
                  <w:vAlign w:val="center"/>
                </w:tcPr>
                <w:bookmarkStart w:name="z1511" w:id="1315"/>
                <w:p>
                  <w:pPr>
                    <w:spacing w:after="20"/>
                    <w:ind w:left="20"/>
                    <w:jc w:val="both"/>
                  </w:pPr>
                  <w:r>
                    <w:rPr>
                      <w:rFonts w:ascii="Times New Roman"/>
                      <w:b w:val="false"/>
                      <w:i w:val="false"/>
                      <w:color w:val="000000"/>
                      <w:sz w:val="20"/>
                    </w:rPr>
                    <w:t>
Сәуір</w:t>
                  </w:r>
                </w:p>
                <w:bookmarkEnd w:id="1315"/>
                <w:p>
                  <w:pPr>
                    <w:spacing w:after="20"/>
                    <w:ind w:left="20"/>
                    <w:jc w:val="both"/>
                  </w:pPr>
                  <w:r>
                    <w:rPr>
                      <w:rFonts w:ascii="Times New Roman"/>
                      <w:b w:val="false"/>
                      <w:i w:val="false"/>
                      <w:color w:val="000000"/>
                      <w:sz w:val="20"/>
                    </w:rPr>
                    <w:t>
Апрель</w:t>
                  </w:r>
                </w:p>
              </w:tc>
              <w:tc>
                <w:tcPr>
                  <w:tcW w:w="102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0" w:type="dxa"/>
                  <w:tcBorders/>
                  <w:tcMar>
                    <w:top w:w="15" w:type="dxa"/>
                    <w:left w:w="15" w:type="dxa"/>
                    <w:bottom w:w="15" w:type="dxa"/>
                    <w:right w:w="15" w:type="dxa"/>
                  </w:tcMar>
                  <w:vAlign w:val="center"/>
                </w:tcPr>
                <w:bookmarkStart w:name="z1512" w:id="1316"/>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1316"/>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513" w:id="1317"/>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 250 адамнан асатын заңды тұлғалар және (немесе) олардың құрылымдық және оқшауланған бөлімшелері, сонымен қатар</w:t>
            </w:r>
            <w:r>
              <w:br/>
            </w:r>
            <w:r>
              <w:rPr>
                <w:rFonts w:ascii="Times New Roman"/>
                <w:b w:val="false"/>
                <w:i w:val="false"/>
                <w:color w:val="000000"/>
                <w:sz w:val="20"/>
              </w:rPr>
              <w:t>
</w:t>
            </w:r>
            <w:r>
              <w:rPr>
                <w:rFonts w:ascii="Times New Roman"/>
                <w:b/>
                <w:i w:val="false"/>
                <w:color w:val="000000"/>
                <w:sz w:val="20"/>
              </w:rPr>
              <w:t>"Шағын кәсіпорынның қызметі туралы" (индексі 2-ШК)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w:t>
            </w:r>
          </w:p>
          <w:bookmarkEnd w:id="1317"/>
        </w:tc>
      </w:tr>
      <w:tr>
        <w:trPr>
          <w:trHeight w:val="30" w:hRule="atLeast"/>
        </w:trPr>
        <w:tc>
          <w:tcPr>
            <w:tcW w:w="0" w:type="auto"/>
            <w:gridSpan w:val="4"/>
            <w:tcBorders/>
            <w:tcMar>
              <w:top w:w="15" w:type="dxa"/>
              <w:left w:w="15" w:type="dxa"/>
              <w:bottom w:w="15" w:type="dxa"/>
              <w:right w:w="15" w:type="dxa"/>
            </w:tcMar>
            <w:vAlign w:val="center"/>
          </w:tcPr>
          <w:bookmarkStart w:name="z1515" w:id="1318"/>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31 мамырына (қоса алғанда) дейін</w:t>
            </w:r>
            <w:r>
              <w:br/>
            </w:r>
            <w:r>
              <w:rPr>
                <w:rFonts w:ascii="Times New Roman"/>
                <w:b w:val="false"/>
                <w:i w:val="false"/>
                <w:color w:val="000000"/>
                <w:sz w:val="20"/>
              </w:rPr>
              <w:t>
Срок представления – до 31 мая (включительно) отчетного периода</w:t>
            </w:r>
          </w:p>
          <w:bookmarkEnd w:id="1318"/>
        </w:tc>
      </w:tr>
      <w:tr>
        <w:trPr>
          <w:trHeight w:val="30" w:hRule="atLeast"/>
        </w:trPr>
        <w:tc>
          <w:tcPr>
            <w:tcW w:w="2294" w:type="dxa"/>
            <w:tcBorders/>
            <w:tcMar>
              <w:top w:w="15" w:type="dxa"/>
              <w:left w:w="15" w:type="dxa"/>
              <w:bottom w:w="15" w:type="dxa"/>
              <w:right w:w="15" w:type="dxa"/>
            </w:tcMar>
            <w:vAlign w:val="center"/>
          </w:tcPr>
          <w:bookmarkStart w:name="z1516" w:id="1319"/>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319"/>
        </w:tc>
        <w:tc>
          <w:tcPr>
            <w:tcW w:w="0" w:type="auto"/>
            <w:gridSpan w:val="2"/>
            <w:tcBorders/>
            <w:tcMar>
              <w:top w:w="15" w:type="dxa"/>
              <w:left w:w="15" w:type="dxa"/>
              <w:bottom w:w="15" w:type="dxa"/>
              <w:right w:w="15" w:type="dxa"/>
            </w:tcMar>
            <w:vAlign w:val="center"/>
          </w:tcPr>
          <w:bookmarkStart w:name="z1517" w:id="1320"/>
          <w:p>
            <w:pPr>
              <w:spacing w:after="20"/>
              <w:ind w:left="20"/>
              <w:jc w:val="both"/>
            </w:pPr>
          </w:p>
          <w:bookmarkEnd w:id="1320"/>
          <w:p>
            <w:pPr>
              <w:spacing w:after="20"/>
              <w:ind w:left="20"/>
              <w:jc w:val="both"/>
            </w:pPr>
            <w:r>
              <w:drawing>
                <wp:inline distT="0" distB="0" distL="0" distR="0">
                  <wp:extent cx="483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838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8" w:id="1321"/>
    <w:p>
      <w:pPr>
        <w:spacing w:after="0"/>
        <w:ind w:left="0"/>
        <w:jc w:val="both"/>
      </w:pPr>
      <w:r>
        <w:rPr>
          <w:rFonts w:ascii="Times New Roman"/>
          <w:b w:val="false"/>
          <w:i w:val="false"/>
          <w:color w:val="000000"/>
          <w:sz w:val="28"/>
        </w:rPr>
        <w:t xml:space="preserve">
      </w:t>
      </w:r>
      <w:r>
        <w:rPr>
          <w:rFonts w:ascii="Times New Roman"/>
          <w:b/>
          <w:i w:val="false"/>
          <w:color w:val="000000"/>
          <w:sz w:val="28"/>
        </w:rPr>
        <w:t>1. Кәсіпорын (ұйым) бойынша деректерді көрсетіңіз</w:t>
      </w:r>
    </w:p>
    <w:bookmarkEnd w:id="1321"/>
    <w:bookmarkStart w:name="z1519" w:id="1322"/>
    <w:p>
      <w:pPr>
        <w:spacing w:after="0"/>
        <w:ind w:left="0"/>
        <w:jc w:val="both"/>
      </w:pPr>
      <w:r>
        <w:rPr>
          <w:rFonts w:ascii="Times New Roman"/>
          <w:b w:val="false"/>
          <w:i w:val="false"/>
          <w:color w:val="000000"/>
          <w:sz w:val="28"/>
        </w:rPr>
        <w:t>
      Укажите данные по предприятию (организации)</w:t>
      </w:r>
    </w:p>
    <w:bookmarkEnd w:id="1322"/>
    <w:tbl>
      <w:tblPr>
        <w:tblW w:w="0" w:type="auto"/>
        <w:tblCellSpacing w:w="0" w:type="auto"/>
        <w:tblBorders>
          <w:top w:val="none"/>
          <w:left w:val="none"/>
          <w:bottom w:val="none"/>
          <w:right w:val="none"/>
          <w:insideH w:val="none"/>
          <w:insideV w:val="none"/>
        </w:tblBorders>
      </w:tblPr>
      <w:tblGrid>
        <w:gridCol w:w="3667"/>
        <w:gridCol w:w="8633"/>
      </w:tblGrid>
      <w:tr>
        <w:trPr>
          <w:trHeight w:val="30" w:hRule="atLeast"/>
        </w:trPr>
        <w:tc>
          <w:tcPr>
            <w:tcW w:w="3667" w:type="dxa"/>
            <w:tcBorders/>
            <w:tcMar>
              <w:top w:w="15" w:type="dxa"/>
              <w:left w:w="15" w:type="dxa"/>
              <w:bottom w:w="15" w:type="dxa"/>
              <w:right w:w="15" w:type="dxa"/>
            </w:tcMar>
            <w:vAlign w:val="center"/>
          </w:tcPr>
          <w:bookmarkStart w:name="z1520" w:id="1323"/>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орналасқан орнын көрсетіңіз (оның тіркелген жеріне қарамастан) - облыс, қала, аудан, елдімекен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ее регистрации) - область, город, район, населенный пункт</w:t>
            </w:r>
          </w:p>
          <w:bookmarkEnd w:id="1323"/>
        </w:tc>
        <w:tc>
          <w:tcPr>
            <w:tcW w:w="8633" w:type="dxa"/>
            <w:tcBorders/>
            <w:tcMar>
              <w:top w:w="15" w:type="dxa"/>
              <w:left w:w="15" w:type="dxa"/>
              <w:bottom w:w="15" w:type="dxa"/>
              <w:right w:w="15" w:type="dxa"/>
            </w:tcMar>
            <w:vAlign w:val="center"/>
          </w:tcPr>
          <w:bookmarkStart w:name="z1521" w:id="1324"/>
          <w:p>
            <w:pPr>
              <w:spacing w:after="20"/>
              <w:ind w:left="20"/>
              <w:jc w:val="both"/>
            </w:pPr>
          </w:p>
          <w:bookmarkEnd w:id="1324"/>
          <w:p>
            <w:pPr>
              <w:spacing w:after="20"/>
              <w:ind w:left="20"/>
              <w:jc w:val="both"/>
            </w:pPr>
            <w:r>
              <w:drawing>
                <wp:inline distT="0" distB="0" distL="0" distR="0">
                  <wp:extent cx="314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49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7" w:type="dxa"/>
            <w:tcBorders/>
            <w:tcMar>
              <w:top w:w="15" w:type="dxa"/>
              <w:left w:w="15" w:type="dxa"/>
              <w:bottom w:w="15" w:type="dxa"/>
              <w:right w:w="15" w:type="dxa"/>
            </w:tcMar>
            <w:vAlign w:val="center"/>
          </w:tcPr>
          <w:bookmarkStart w:name="z1522" w:id="1325"/>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 объектілер жіктеуішіне (ӘАОЖ) сəйкес аумақ коды (статистикалық нысанды қағаз жеткізгіште тапсыру кезінде статистика органының</w:t>
            </w:r>
            <w:r>
              <w:br/>
            </w:r>
            <w:r>
              <w:rPr>
                <w:rFonts w:ascii="Times New Roman"/>
                <w:b w:val="false"/>
                <w:i w:val="false"/>
                <w:color w:val="000000"/>
                <w:sz w:val="20"/>
              </w:rPr>
              <w:t>
</w:t>
            </w:r>
            <w:r>
              <w:rPr>
                <w:rFonts w:ascii="Times New Roman"/>
                <w:b/>
                <w:i w:val="false"/>
                <w:color w:val="000000"/>
                <w:sz w:val="20"/>
              </w:rPr>
              <w:t>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сотрудником органа статистики при сдаче статистической формы на бумажном носителе)</w:t>
            </w:r>
          </w:p>
          <w:bookmarkEnd w:id="1325"/>
        </w:tc>
        <w:tc>
          <w:tcPr>
            <w:tcW w:w="8633" w:type="dxa"/>
            <w:tcBorders/>
            <w:tcMar>
              <w:top w:w="15" w:type="dxa"/>
              <w:left w:w="15" w:type="dxa"/>
              <w:bottom w:w="15" w:type="dxa"/>
              <w:right w:w="15" w:type="dxa"/>
            </w:tcMar>
            <w:vAlign w:val="center"/>
          </w:tcPr>
          <w:bookmarkStart w:name="z1524" w:id="1326"/>
          <w:p>
            <w:pPr>
              <w:spacing w:after="20"/>
              <w:ind w:left="20"/>
              <w:jc w:val="both"/>
            </w:pPr>
          </w:p>
          <w:bookmarkEnd w:id="1326"/>
          <w:p>
            <w:pPr>
              <w:spacing w:after="20"/>
              <w:ind w:left="20"/>
              <w:jc w:val="both"/>
            </w:pPr>
            <w:r>
              <w:drawing>
                <wp:inline distT="0" distB="0" distL="0" distR="0">
                  <wp:extent cx="3060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607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bookmarkStart w:name="z1525" w:id="1327"/>
          <w:p>
            <w:pPr>
              <w:spacing w:after="20"/>
              <w:ind w:left="20"/>
              <w:jc w:val="both"/>
            </w:pPr>
          </w:p>
          <w:bookmarkEnd w:id="1327"/>
          <w:p>
            <w:pPr>
              <w:spacing w:after="20"/>
              <w:ind w:left="20"/>
              <w:jc w:val="both"/>
            </w:pPr>
            <w:r>
              <w:drawing>
                <wp:inline distT="0" distB="0" distL="0" distR="0">
                  <wp:extent cx="314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49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7" w:type="dxa"/>
            <w:tcBorders/>
            <w:tcMar>
              <w:top w:w="15" w:type="dxa"/>
              <w:left w:w="15" w:type="dxa"/>
              <w:bottom w:w="15" w:type="dxa"/>
              <w:right w:w="15" w:type="dxa"/>
            </w:tcMar>
            <w:vAlign w:val="center"/>
          </w:tcPr>
          <w:bookmarkStart w:name="z1526" w:id="1328"/>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ЭҚЖЖ</w:t>
            </w:r>
            <w:r>
              <w:rPr>
                <w:rFonts w:ascii="Times New Roman"/>
                <w:b w:val="false"/>
                <w:i w:val="false"/>
                <w:color w:val="000000"/>
                <w:vertAlign w:val="superscript"/>
              </w:rPr>
              <w:t>1</w:t>
            </w:r>
            <w:r>
              <w:rPr>
                <w:rFonts w:ascii="Times New Roman"/>
                <w:b/>
                <w:i w:val="false"/>
                <w:color w:val="000000"/>
                <w:sz w:val="20"/>
              </w:rPr>
              <w:t>)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значный1) фактически осуществляемого основного вида экономической деятельности юридического лица (подразделения)</w:t>
            </w:r>
          </w:p>
          <w:bookmarkEnd w:id="1328"/>
        </w:tc>
        <w:tc>
          <w:tcPr>
            <w:tcW w:w="8633" w:type="dxa"/>
            <w:tcBorders/>
            <w:tcMar>
              <w:top w:w="15" w:type="dxa"/>
              <w:left w:w="15" w:type="dxa"/>
              <w:bottom w:w="15" w:type="dxa"/>
              <w:right w:w="15" w:type="dxa"/>
            </w:tcMar>
            <w:vAlign w:val="center"/>
          </w:tcPr>
          <w:bookmarkStart w:name="z1527" w:id="1329"/>
          <w:p>
            <w:pPr>
              <w:spacing w:after="20"/>
              <w:ind w:left="20"/>
              <w:jc w:val="both"/>
            </w:pPr>
          </w:p>
          <w:bookmarkEnd w:id="1329"/>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7" w:type="dxa"/>
            <w:tcBorders/>
            <w:tcMar>
              <w:top w:w="15" w:type="dxa"/>
              <w:left w:w="15" w:type="dxa"/>
              <w:bottom w:w="15" w:type="dxa"/>
              <w:right w:w="15" w:type="dxa"/>
            </w:tcMar>
            <w:vAlign w:val="center"/>
          </w:tcPr>
          <w:bookmarkStart w:name="z1528" w:id="1330"/>
          <w:p>
            <w:pPr>
              <w:spacing w:after="20"/>
              <w:ind w:left="20"/>
              <w:jc w:val="both"/>
            </w:pPr>
            <w:r>
              <w:rPr>
                <w:rFonts w:ascii="Times New Roman"/>
                <w:b w:val="false"/>
                <w:i w:val="false"/>
                <w:color w:val="000000"/>
                <w:sz w:val="20"/>
              </w:rPr>
              <w:t>
</w:t>
            </w:r>
            <w:r>
              <w:rPr>
                <w:rFonts w:ascii="Times New Roman"/>
                <w:b/>
                <w:i w:val="false"/>
                <w:color w:val="000000"/>
                <w:sz w:val="20"/>
              </w:rPr>
              <w:t>2. Есепті кезеңге қызметкерлердің нақты санын көрсетіңіз, адам</w:t>
            </w:r>
            <w:r>
              <w:br/>
            </w:r>
            <w:r>
              <w:rPr>
                <w:rFonts w:ascii="Times New Roman"/>
                <w:b w:val="false"/>
                <w:i w:val="false"/>
                <w:color w:val="000000"/>
                <w:sz w:val="20"/>
              </w:rPr>
              <w:t>
Укажите фактическую численность работников за отчетный период, человек</w:t>
            </w:r>
          </w:p>
          <w:bookmarkEnd w:id="1330"/>
        </w:tc>
        <w:tc>
          <w:tcPr>
            <w:tcW w:w="8633" w:type="dxa"/>
            <w:tcBorders/>
            <w:tcMar>
              <w:top w:w="15" w:type="dxa"/>
              <w:left w:w="15" w:type="dxa"/>
              <w:bottom w:w="15" w:type="dxa"/>
              <w:right w:w="15" w:type="dxa"/>
            </w:tcMar>
            <w:vAlign w:val="center"/>
          </w:tcPr>
          <w:bookmarkStart w:name="z1529" w:id="1331"/>
          <w:p>
            <w:pPr>
              <w:spacing w:after="20"/>
              <w:ind w:left="20"/>
              <w:jc w:val="both"/>
            </w:pPr>
          </w:p>
          <w:bookmarkEnd w:id="1331"/>
          <w:p>
            <w:pPr>
              <w:spacing w:after="20"/>
              <w:ind w:left="20"/>
              <w:jc w:val="both"/>
            </w:pPr>
            <w:r>
              <w:drawing>
                <wp:inline distT="0" distB="0" distL="0" distR="0">
                  <wp:extent cx="314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149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7" w:type="dxa"/>
            <w:tcBorders/>
            <w:tcMar>
              <w:top w:w="15" w:type="dxa"/>
              <w:left w:w="15" w:type="dxa"/>
              <w:bottom w:w="15" w:type="dxa"/>
              <w:right w:w="15" w:type="dxa"/>
            </w:tcMar>
            <w:vAlign w:val="center"/>
          </w:tcPr>
          <w:bookmarkStart w:name="z1530" w:id="1332"/>
          <w:p>
            <w:pPr>
              <w:spacing w:after="20"/>
              <w:ind w:left="20"/>
              <w:jc w:val="both"/>
            </w:pPr>
            <w:r>
              <w:rPr>
                <w:rFonts w:ascii="Times New Roman"/>
                <w:b w:val="false"/>
                <w:i w:val="false"/>
                <w:color w:val="000000"/>
                <w:sz w:val="20"/>
              </w:rPr>
              <w:t>
</w:t>
            </w:r>
            <w:r>
              <w:rPr>
                <w:rFonts w:ascii="Times New Roman"/>
                <w:b/>
                <w:i w:val="false"/>
                <w:color w:val="000000"/>
                <w:sz w:val="20"/>
              </w:rPr>
              <w:t>2.1 оның ішінде әйелдер, адам</w:t>
            </w:r>
            <w:r>
              <w:br/>
            </w:r>
            <w:r>
              <w:rPr>
                <w:rFonts w:ascii="Times New Roman"/>
                <w:b w:val="false"/>
                <w:i w:val="false"/>
                <w:color w:val="000000"/>
                <w:sz w:val="20"/>
              </w:rPr>
              <w:t>
из нее женщин, человек</w:t>
            </w:r>
          </w:p>
          <w:bookmarkEnd w:id="1332"/>
        </w:tc>
        <w:tc>
          <w:tcPr>
            <w:tcW w:w="8633" w:type="dxa"/>
            <w:tcBorders/>
            <w:tcMar>
              <w:top w:w="15" w:type="dxa"/>
              <w:left w:w="15" w:type="dxa"/>
              <w:bottom w:w="15" w:type="dxa"/>
              <w:right w:w="15" w:type="dxa"/>
            </w:tcMar>
            <w:vAlign w:val="center"/>
          </w:tcPr>
          <w:bookmarkStart w:name="z1531" w:id="1333"/>
          <w:p>
            <w:pPr>
              <w:spacing w:after="20"/>
              <w:ind w:left="20"/>
              <w:jc w:val="both"/>
            </w:pPr>
          </w:p>
          <w:bookmarkEnd w:id="1333"/>
          <w:p>
            <w:pPr>
              <w:spacing w:after="20"/>
              <w:ind w:left="20"/>
              <w:jc w:val="both"/>
            </w:pPr>
            <w:r>
              <w:drawing>
                <wp:inline distT="0" distB="0" distL="0" distR="0">
                  <wp:extent cx="314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149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32" w:id="133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334"/>
    <w:bookmarkStart w:name="z1533" w:id="1335"/>
    <w:p>
      <w:pPr>
        <w:spacing w:after="0"/>
        <w:ind w:left="0"/>
        <w:jc w:val="both"/>
      </w:pPr>
      <w:r>
        <w:rPr>
          <w:rFonts w:ascii="Times New Roman"/>
          <w:b w:val="false"/>
          <w:i w:val="false"/>
          <w:color w:val="000000"/>
          <w:sz w:val="28"/>
        </w:rPr>
        <w:t>
      Примечание:</w:t>
      </w:r>
    </w:p>
    <w:bookmarkEnd w:id="1335"/>
    <w:bookmarkStart w:name="z1534" w:id="13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5-таңбалы ЭҚЖЖ Қазақстан Республикасы Ұлттық экономика министрлігі Статистика комитетінің интернет-ресурсында орналасқан (www.stat.gov.kz &gt;&gt; Жіктеуіштер&gt;&gt; Статистикалық жіктеулер &gt;&gt; Экономикалық қызмет түрлерінің номенклатурасы)</w:t>
      </w:r>
    </w:p>
    <w:bookmarkEnd w:id="1336"/>
    <w:bookmarkStart w:name="z1535" w:id="13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ОКЭД 5-ти значный размещен на интернет-ресурсе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p>
    <w:bookmarkEnd w:id="1337"/>
    <w:bookmarkStart w:name="z1536" w:id="1338"/>
    <w:p>
      <w:pPr>
        <w:spacing w:after="0"/>
        <w:ind w:left="0"/>
        <w:jc w:val="both"/>
      </w:pPr>
      <w:r>
        <w:rPr>
          <w:rFonts w:ascii="Times New Roman"/>
          <w:b w:val="false"/>
          <w:i w:val="false"/>
          <w:color w:val="000000"/>
          <w:sz w:val="28"/>
        </w:rPr>
        <w:t xml:space="preserve">
      </w:t>
      </w:r>
      <w:r>
        <w:rPr>
          <w:rFonts w:ascii="Times New Roman"/>
          <w:b/>
          <w:i w:val="false"/>
          <w:color w:val="000000"/>
          <w:sz w:val="28"/>
        </w:rPr>
        <w:t>3. Кәсіпорын (ұйым) қызметкерлері бойынша деректерді көрсетіңіз</w:t>
      </w:r>
    </w:p>
    <w:bookmarkEnd w:id="1338"/>
    <w:bookmarkStart w:name="z1537" w:id="1339"/>
    <w:p>
      <w:pPr>
        <w:spacing w:after="0"/>
        <w:ind w:left="0"/>
        <w:jc w:val="both"/>
      </w:pPr>
      <w:r>
        <w:rPr>
          <w:rFonts w:ascii="Times New Roman"/>
          <w:b w:val="false"/>
          <w:i w:val="false"/>
          <w:color w:val="000000"/>
          <w:sz w:val="28"/>
        </w:rPr>
        <w:t xml:space="preserve">
      Укажите данные по работникам предприятия (организации) </w:t>
      </w:r>
    </w:p>
    <w:bookmarkEnd w:id="1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06"/>
        <w:gridCol w:w="912"/>
        <w:gridCol w:w="508"/>
        <w:gridCol w:w="536"/>
        <w:gridCol w:w="1053"/>
        <w:gridCol w:w="2027"/>
        <w:gridCol w:w="1053"/>
        <w:gridCol w:w="1102"/>
        <w:gridCol w:w="1195"/>
        <w:gridCol w:w="819"/>
        <w:gridCol w:w="790"/>
        <w:gridCol w:w="791"/>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340"/>
          <w:p>
            <w:pPr>
              <w:spacing w:after="20"/>
              <w:ind w:left="20"/>
              <w:jc w:val="both"/>
            </w:pPr>
            <w:r>
              <w:rPr>
                <w:rFonts w:ascii="Times New Roman"/>
                <w:b w:val="false"/>
                <w:i w:val="false"/>
                <w:color w:val="000000"/>
                <w:sz w:val="20"/>
              </w:rPr>
              <w:t>
№</w:t>
            </w:r>
          </w:p>
          <w:bookmarkEnd w:id="1340"/>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Табельдік нөмір Табель - ный номер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Жынысы</w:t>
            </w:r>
            <w:r>
              <w:br/>
            </w:r>
            <w:r>
              <w:rPr>
                <w:rFonts w:ascii="Times New Roman"/>
                <w:b/>
                <w:i w:val="false"/>
                <w:color w:val="000000"/>
                <w:sz w:val="20"/>
              </w:rPr>
              <w:t>
(1-еркек,</w:t>
            </w:r>
            <w:r>
              <w:br/>
            </w:r>
            <w:r>
              <w:rPr>
                <w:rFonts w:ascii="Times New Roman"/>
                <w:b/>
                <w:i w:val="false"/>
                <w:color w:val="000000"/>
                <w:sz w:val="20"/>
              </w:rPr>
              <w:t>
2-әйел)</w:t>
            </w:r>
            <w:r>
              <w:br/>
            </w:r>
            <w:r>
              <w:rPr>
                <w:rFonts w:ascii="Times New Roman"/>
                <w:b/>
                <w:i w:val="false"/>
                <w:color w:val="000000"/>
                <w:sz w:val="20"/>
              </w:rPr>
              <w:t>
Пол</w:t>
            </w:r>
            <w:r>
              <w:br/>
            </w:r>
            <w:r>
              <w:rPr>
                <w:rFonts w:ascii="Times New Roman"/>
                <w:b/>
                <w:i w:val="false"/>
                <w:color w:val="000000"/>
                <w:sz w:val="20"/>
              </w:rPr>
              <w:t>
(1-мужской,</w:t>
            </w:r>
            <w:r>
              <w:br/>
            </w:r>
            <w:r>
              <w:rPr>
                <w:rFonts w:ascii="Times New Roman"/>
                <w:b/>
                <w:i w:val="false"/>
                <w:color w:val="000000"/>
                <w:sz w:val="20"/>
              </w:rPr>
              <w:t>
2-женский)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жылы</w:t>
            </w:r>
            <w:r>
              <w:br/>
            </w:r>
            <w:r>
              <w:rPr>
                <w:rFonts w:ascii="Times New Roman"/>
                <w:b/>
                <w:i w:val="false"/>
                <w:color w:val="000000"/>
                <w:sz w:val="20"/>
              </w:rPr>
              <w:t>
Год рождения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Жұмысқа қабылдану күні</w:t>
            </w:r>
            <w:r>
              <w:br/>
            </w:r>
            <w:r>
              <w:rPr>
                <w:rFonts w:ascii="Times New Roman"/>
                <w:b/>
                <w:i w:val="false"/>
                <w:color w:val="000000"/>
                <w:sz w:val="20"/>
              </w:rPr>
              <w:t>
Дата приема на работу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Қызметтер сыныптауышы бойынша қызметтер (лауазымдар)</w:t>
            </w:r>
            <w:r>
              <w:br/>
            </w:r>
            <w:r>
              <w:rPr>
                <w:rFonts w:ascii="Times New Roman"/>
                <w:b/>
                <w:i w:val="false"/>
                <w:color w:val="000000"/>
                <w:sz w:val="20"/>
              </w:rPr>
              <w:t>
по Классификатору занятий профессии (должности)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деңгейі</w:t>
            </w:r>
            <w:r>
              <w:br/>
            </w:r>
            <w:r>
              <w:rPr>
                <w:rFonts w:ascii="Times New Roman"/>
                <w:b/>
                <w:i w:val="false"/>
                <w:color w:val="000000"/>
                <w:sz w:val="20"/>
              </w:rPr>
              <w:t>
(1 - орта білім,</w:t>
            </w:r>
            <w:r>
              <w:br/>
            </w:r>
            <w:r>
              <w:rPr>
                <w:rFonts w:ascii="Times New Roman"/>
                <w:b/>
                <w:i w:val="false"/>
                <w:color w:val="000000"/>
                <w:sz w:val="20"/>
              </w:rPr>
              <w:t>
оның ішінде</w:t>
            </w:r>
            <w:r>
              <w:br/>
            </w:r>
            <w:r>
              <w:rPr>
                <w:rFonts w:ascii="Times New Roman"/>
                <w:b/>
                <w:i w:val="false"/>
                <w:color w:val="000000"/>
                <w:sz w:val="20"/>
              </w:rPr>
              <w:t>
1.1 - жалпы орта,</w:t>
            </w:r>
            <w:r>
              <w:br/>
            </w:r>
            <w:r>
              <w:rPr>
                <w:rFonts w:ascii="Times New Roman"/>
                <w:b/>
                <w:i w:val="false"/>
                <w:color w:val="000000"/>
                <w:sz w:val="20"/>
              </w:rPr>
              <w:t>
1.2 - техникалық және кәсiптiк,</w:t>
            </w:r>
            <w:r>
              <w:br/>
            </w:r>
            <w:r>
              <w:rPr>
                <w:rFonts w:ascii="Times New Roman"/>
                <w:b/>
                <w:i w:val="false"/>
                <w:color w:val="000000"/>
                <w:sz w:val="20"/>
              </w:rPr>
              <w:t>
2 - жоғары,</w:t>
            </w:r>
            <w:r>
              <w:br/>
            </w:r>
            <w:r>
              <w:rPr>
                <w:rFonts w:ascii="Times New Roman"/>
                <w:b/>
                <w:i w:val="false"/>
                <w:color w:val="000000"/>
                <w:sz w:val="20"/>
              </w:rPr>
              <w:t>
3 - жоғары оқу орнынан кейінгі)</w:t>
            </w:r>
            <w:r>
              <w:br/>
            </w:r>
            <w:r>
              <w:rPr>
                <w:rFonts w:ascii="Times New Roman"/>
                <w:b/>
                <w:i w:val="false"/>
                <w:color w:val="000000"/>
                <w:sz w:val="20"/>
              </w:rPr>
              <w:t>
Уровень образования</w:t>
            </w:r>
            <w:r>
              <w:br/>
            </w:r>
            <w:r>
              <w:rPr>
                <w:rFonts w:ascii="Times New Roman"/>
                <w:b/>
                <w:i w:val="false"/>
                <w:color w:val="000000"/>
                <w:sz w:val="20"/>
              </w:rPr>
              <w:t>
(1 - среднее образование</w:t>
            </w:r>
            <w:r>
              <w:br/>
            </w:r>
            <w:r>
              <w:rPr>
                <w:rFonts w:ascii="Times New Roman"/>
                <w:b/>
                <w:i w:val="false"/>
                <w:color w:val="000000"/>
                <w:sz w:val="20"/>
              </w:rPr>
              <w:t>
из нее</w:t>
            </w:r>
            <w:r>
              <w:br/>
            </w:r>
            <w:r>
              <w:rPr>
                <w:rFonts w:ascii="Times New Roman"/>
                <w:b/>
                <w:i w:val="false"/>
                <w:color w:val="000000"/>
                <w:sz w:val="20"/>
              </w:rPr>
              <w:t>
1.1 - общее среднее,</w:t>
            </w:r>
            <w:r>
              <w:br/>
            </w:r>
            <w:r>
              <w:rPr>
                <w:rFonts w:ascii="Times New Roman"/>
                <w:b/>
                <w:i w:val="false"/>
                <w:color w:val="000000"/>
                <w:sz w:val="20"/>
              </w:rPr>
              <w:t>
1.2 - техническое и профессиональное,</w:t>
            </w:r>
            <w:r>
              <w:br/>
            </w:r>
            <w:r>
              <w:rPr>
                <w:rFonts w:ascii="Times New Roman"/>
                <w:b/>
                <w:i w:val="false"/>
                <w:color w:val="000000"/>
                <w:sz w:val="20"/>
              </w:rPr>
              <w:t>
2 - высшее,</w:t>
            </w:r>
            <w:r>
              <w:br/>
            </w:r>
            <w:r>
              <w:rPr>
                <w:rFonts w:ascii="Times New Roman"/>
                <w:b/>
                <w:i w:val="false"/>
                <w:color w:val="000000"/>
                <w:sz w:val="20"/>
              </w:rPr>
              <w:t>
3 - послевузовское)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Еңбекақы төлеу түрі</w:t>
            </w:r>
            <w:r>
              <w:br/>
            </w:r>
            <w:r>
              <w:rPr>
                <w:rFonts w:ascii="Times New Roman"/>
                <w:b/>
                <w:i w:val="false"/>
                <w:color w:val="000000"/>
                <w:sz w:val="20"/>
              </w:rPr>
              <w:t>
(1–тарифтік,</w:t>
            </w:r>
            <w:r>
              <w:br/>
            </w:r>
            <w:r>
              <w:rPr>
                <w:rFonts w:ascii="Times New Roman"/>
                <w:b/>
                <w:i w:val="false"/>
                <w:color w:val="000000"/>
                <w:sz w:val="20"/>
              </w:rPr>
              <w:t>
2-тарифсіз)</w:t>
            </w:r>
            <w:r>
              <w:br/>
            </w:r>
            <w:r>
              <w:rPr>
                <w:rFonts w:ascii="Times New Roman"/>
                <w:b/>
                <w:i w:val="false"/>
                <w:color w:val="000000"/>
                <w:sz w:val="20"/>
              </w:rPr>
              <w:t>
Вид оплаты труда</w:t>
            </w:r>
            <w:r>
              <w:br/>
            </w:r>
            <w:r>
              <w:rPr>
                <w:rFonts w:ascii="Times New Roman"/>
                <w:b/>
                <w:i w:val="false"/>
                <w:color w:val="000000"/>
                <w:sz w:val="20"/>
              </w:rPr>
              <w:t>
(1-тарифная,</w:t>
            </w:r>
            <w:r>
              <w:br/>
            </w:r>
            <w:r>
              <w:rPr>
                <w:rFonts w:ascii="Times New Roman"/>
                <w:b/>
                <w:i w:val="false"/>
                <w:color w:val="000000"/>
                <w:sz w:val="20"/>
              </w:rPr>
              <w:t>
2- бестариф ная)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қызметкердің жалақы қоры,</w:t>
            </w:r>
            <w:r>
              <w:br/>
            </w:r>
            <w:r>
              <w:rPr>
                <w:rFonts w:ascii="Times New Roman"/>
                <w:b/>
                <w:i w:val="false"/>
                <w:color w:val="000000"/>
                <w:sz w:val="20"/>
              </w:rPr>
              <w:t>
мың теңге (ондық белгімен)</w:t>
            </w:r>
            <w:r>
              <w:br/>
            </w:r>
            <w:r>
              <w:rPr>
                <w:rFonts w:ascii="Times New Roman"/>
                <w:b/>
                <w:i w:val="false"/>
                <w:color w:val="000000"/>
                <w:sz w:val="20"/>
              </w:rPr>
              <w:t>
Фонд заработной платы одного работника, тысяч тенге</w:t>
            </w:r>
            <w:r>
              <w:br/>
            </w:r>
            <w:r>
              <w:rPr>
                <w:rFonts w:ascii="Times New Roman"/>
                <w:b/>
                <w:i w:val="false"/>
                <w:color w:val="000000"/>
                <w:sz w:val="20"/>
              </w:rPr>
              <w:t>
(с десятичным знаком)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тәртібі</w:t>
            </w:r>
            <w:r>
              <w:br/>
            </w:r>
            <w:r>
              <w:rPr>
                <w:rFonts w:ascii="Times New Roman"/>
                <w:b/>
                <w:i w:val="false"/>
                <w:color w:val="000000"/>
                <w:sz w:val="20"/>
              </w:rPr>
              <w:t>
(1 - толық,</w:t>
            </w:r>
            <w:r>
              <w:br/>
            </w:r>
            <w:r>
              <w:rPr>
                <w:rFonts w:ascii="Times New Roman"/>
                <w:b/>
                <w:i w:val="false"/>
                <w:color w:val="000000"/>
                <w:sz w:val="20"/>
              </w:rPr>
              <w:t>
2 - толық емес)</w:t>
            </w:r>
            <w:r>
              <w:br/>
            </w:r>
            <w:r>
              <w:rPr>
                <w:rFonts w:ascii="Times New Roman"/>
                <w:b/>
                <w:i w:val="false"/>
                <w:color w:val="000000"/>
                <w:sz w:val="20"/>
              </w:rPr>
              <w:t>
Режим работы</w:t>
            </w:r>
            <w:r>
              <w:br/>
            </w:r>
            <w:r>
              <w:rPr>
                <w:rFonts w:ascii="Times New Roman"/>
                <w:b/>
                <w:i w:val="false"/>
                <w:color w:val="000000"/>
                <w:sz w:val="20"/>
              </w:rPr>
              <w:t>
(1 - полный,</w:t>
            </w:r>
            <w:r>
              <w:br/>
            </w:r>
            <w:r>
              <w:rPr>
                <w:rFonts w:ascii="Times New Roman"/>
                <w:b/>
                <w:i w:val="false"/>
                <w:color w:val="000000"/>
                <w:sz w:val="20"/>
              </w:rPr>
              <w:t>
2 - неполный)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қызметкерге жұмыспен</w:t>
            </w:r>
            <w:r>
              <w:br/>
            </w:r>
            <w:r>
              <w:rPr>
                <w:rFonts w:ascii="Times New Roman"/>
                <w:b/>
                <w:i w:val="false"/>
                <w:color w:val="000000"/>
                <w:sz w:val="20"/>
              </w:rPr>
              <w:t>
өтелген сағат саны</w:t>
            </w:r>
            <w:r>
              <w:br/>
            </w:r>
            <w:r>
              <w:rPr>
                <w:rFonts w:ascii="Times New Roman"/>
                <w:b/>
                <w:i w:val="false"/>
                <w:color w:val="000000"/>
                <w:sz w:val="20"/>
              </w:rPr>
              <w:t>
Число отработанных часов на одного работника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код</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341"/>
          <w:p>
            <w:pPr>
              <w:spacing w:after="20"/>
              <w:ind w:left="20"/>
              <w:jc w:val="both"/>
            </w:pPr>
            <w:r>
              <w:rPr>
                <w:rFonts w:ascii="Times New Roman"/>
                <w:b w:val="false"/>
                <w:i w:val="false"/>
                <w:color w:val="000000"/>
                <w:sz w:val="20"/>
              </w:rPr>
              <w:t>
1</w:t>
            </w:r>
          </w:p>
          <w:bookmarkEnd w:id="1341"/>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4" w:id="13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             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3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343"/>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bookmarkEnd w:id="1343"/>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344"/>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bookmarkEnd w:id="1344"/>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557" w:id="1345"/>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345"/>
    <w:bookmarkStart w:name="z1558" w:id="134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346"/>
    <w:bookmarkStart w:name="z1559" w:id="1347"/>
    <w:p>
      <w:pPr>
        <w:spacing w:after="0"/>
        <w:ind w:left="0"/>
        <w:jc w:val="both"/>
      </w:pPr>
      <w:r>
        <w:rPr>
          <w:rFonts w:ascii="Times New Roman"/>
          <w:b w:val="false"/>
          <w:i w:val="false"/>
          <w:color w:val="000000"/>
          <w:sz w:val="28"/>
        </w:rPr>
        <w:t>
      Примечание:</w:t>
      </w:r>
    </w:p>
    <w:bookmarkEnd w:id="1347"/>
    <w:bookmarkStart w:name="z1560" w:id="13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w:t>
      </w:r>
    </w:p>
    <w:bookmarkEnd w:id="1348"/>
    <w:bookmarkStart w:name="z1561" w:id="13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171</w:t>
            </w:r>
          </w:p>
        </w:tc>
      </w:tr>
    </w:tbl>
    <w:bookmarkStart w:name="z1563" w:id="135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структуре и распределении заработной платы" </w:t>
      </w:r>
      <w:r>
        <w:br/>
      </w:r>
      <w:r>
        <w:rPr>
          <w:rFonts w:ascii="Times New Roman"/>
          <w:b/>
          <w:i w:val="false"/>
          <w:color w:val="000000"/>
        </w:rPr>
        <w:t>(код 251111228, индекс 2-Т (оплата труда), периодичность один раз в год)</w:t>
      </w:r>
    </w:p>
    <w:bookmarkEnd w:id="1350"/>
    <w:bookmarkStart w:name="z1564" w:id="135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структуре и распределении заработной платы" (код 251111228, индекс 2-Т (оплата труда), периодичность один раз в год)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структуре и распределении заработной платы" (код 251111228, индекс 2-Т (оплата труда), периодичность один раз в год) (далее – статистическая форма).</w:t>
      </w:r>
    </w:p>
    <w:bookmarkEnd w:id="1351"/>
    <w:bookmarkStart w:name="z1565" w:id="1352"/>
    <w:p>
      <w:pPr>
        <w:spacing w:after="0"/>
        <w:ind w:left="0"/>
        <w:jc w:val="both"/>
      </w:pPr>
      <w:r>
        <w:rPr>
          <w:rFonts w:ascii="Times New Roman"/>
          <w:b w:val="false"/>
          <w:i w:val="false"/>
          <w:color w:val="000000"/>
          <w:sz w:val="28"/>
        </w:rPr>
        <w:t>
      2. При заполнении статистической формы используются следующие понятия:</w:t>
      </w:r>
    </w:p>
    <w:bookmarkEnd w:id="1352"/>
    <w:bookmarkStart w:name="z1566" w:id="1353"/>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от 23 ноября 2015 года (далее – Трудовой кодекс) отнесены к рабочему времени;</w:t>
      </w:r>
    </w:p>
    <w:bookmarkEnd w:id="1353"/>
    <w:bookmarkStart w:name="z1567" w:id="1354"/>
    <w:p>
      <w:pPr>
        <w:spacing w:after="0"/>
        <w:ind w:left="0"/>
        <w:jc w:val="both"/>
      </w:pPr>
      <w:r>
        <w:rPr>
          <w:rFonts w:ascii="Times New Roman"/>
          <w:b w:val="false"/>
          <w:i w:val="false"/>
          <w:color w:val="000000"/>
          <w:sz w:val="28"/>
        </w:rPr>
        <w:t>
      2) тарифная – тарифная система оплаты труда включает в себя тарифную ставку (оклады), тарифную сетку, тарифные коэффициенты;</w:t>
      </w:r>
    </w:p>
    <w:bookmarkEnd w:id="1354"/>
    <w:bookmarkStart w:name="z1568" w:id="1355"/>
    <w:p>
      <w:pPr>
        <w:spacing w:after="0"/>
        <w:ind w:left="0"/>
        <w:jc w:val="both"/>
      </w:pPr>
      <w:r>
        <w:rPr>
          <w:rFonts w:ascii="Times New Roman"/>
          <w:b w:val="false"/>
          <w:i w:val="false"/>
          <w:color w:val="000000"/>
          <w:sz w:val="28"/>
        </w:rPr>
        <w:t>
      3) бестарифная – бестарифная система оплаты труда основывается на долевом распределении средств, предназначенных на оплату труда, в зависимости от критериев и на принципах оценки профессиональных качеств работников и их вклада в конечный результат.</w:t>
      </w:r>
    </w:p>
    <w:bookmarkEnd w:id="1355"/>
    <w:bookmarkStart w:name="z1569" w:id="1356"/>
    <w:p>
      <w:pPr>
        <w:spacing w:after="0"/>
        <w:ind w:left="0"/>
        <w:jc w:val="both"/>
      </w:pPr>
      <w:r>
        <w:rPr>
          <w:rFonts w:ascii="Times New Roman"/>
          <w:b w:val="false"/>
          <w:i w:val="false"/>
          <w:color w:val="000000"/>
          <w:sz w:val="28"/>
        </w:rPr>
        <w:t xml:space="preserve">
      4) неполное рабочее время – время, которое меньше нормальной продолжительности, установленной </w:t>
      </w:r>
      <w:r>
        <w:rPr>
          <w:rFonts w:ascii="Times New Roman"/>
          <w:b w:val="false"/>
          <w:i w:val="false"/>
          <w:color w:val="000000"/>
          <w:sz w:val="28"/>
        </w:rPr>
        <w:t>Трудовым кодексом</w:t>
      </w:r>
      <w:r>
        <w:rPr>
          <w:rFonts w:ascii="Times New Roman"/>
          <w:b w:val="false"/>
          <w:i w:val="false"/>
          <w:color w:val="000000"/>
          <w:sz w:val="28"/>
        </w:rPr>
        <w:t>, в том числе: неполный рабочий день, то есть уменьшение нормы продолжительности ежедневной работы (рабочей смены); неполная рабочая неделя, то есть сокращение числа рабочих дней в рабочей неделе; одновременное уменьшение нормы продолжительности ежедневной работы (рабочей смены) и сокращение числа рабочих дней в рабочей неделе.</w:t>
      </w:r>
    </w:p>
    <w:bookmarkEnd w:id="1356"/>
    <w:bookmarkStart w:name="z1570" w:id="1357"/>
    <w:p>
      <w:pPr>
        <w:spacing w:after="0"/>
        <w:ind w:left="0"/>
        <w:jc w:val="both"/>
      </w:pPr>
      <w:r>
        <w:rPr>
          <w:rFonts w:ascii="Times New Roman"/>
          <w:b w:val="false"/>
          <w:i w:val="false"/>
          <w:color w:val="000000"/>
          <w:sz w:val="28"/>
        </w:rPr>
        <w:t>
      2. Статистическую форму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статистическую форму представляют юридические лица в разрезе своих структурных и обособленных подразделений, с указанием их местонахождения.</w:t>
      </w:r>
    </w:p>
    <w:bookmarkEnd w:id="1357"/>
    <w:bookmarkStart w:name="z1571" w:id="1358"/>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данные отражаются по месту осуществления деятельности.</w:t>
      </w:r>
    </w:p>
    <w:bookmarkEnd w:id="1358"/>
    <w:bookmarkStart w:name="z1572" w:id="1359"/>
    <w:p>
      <w:pPr>
        <w:spacing w:after="0"/>
        <w:ind w:left="0"/>
        <w:jc w:val="both"/>
      </w:pPr>
      <w:r>
        <w:rPr>
          <w:rFonts w:ascii="Times New Roman"/>
          <w:b w:val="false"/>
          <w:i w:val="false"/>
          <w:color w:val="000000"/>
          <w:sz w:val="28"/>
        </w:rPr>
        <w:t>
      Юридическому лицу дается право самостоятельно сформировать список работников для выборочного обследования:</w:t>
      </w:r>
    </w:p>
    <w:bookmarkEnd w:id="1359"/>
    <w:bookmarkStart w:name="z1573" w:id="1360"/>
    <w:p>
      <w:pPr>
        <w:spacing w:after="0"/>
        <w:ind w:left="0"/>
        <w:jc w:val="both"/>
      </w:pPr>
      <w:r>
        <w:rPr>
          <w:rFonts w:ascii="Times New Roman"/>
          <w:b w:val="false"/>
          <w:i w:val="false"/>
          <w:color w:val="000000"/>
          <w:sz w:val="28"/>
        </w:rPr>
        <w:t>
      на малых предприятиях, не занимающихся предпринимательской деятельностью по классификатору размерности предприятий (далее-КРП) (КРП 101-160) отбору подлежат все работники (то есть будет применяться сплошной учет);</w:t>
      </w:r>
    </w:p>
    <w:bookmarkEnd w:id="1360"/>
    <w:bookmarkStart w:name="z1574" w:id="1361"/>
    <w:p>
      <w:pPr>
        <w:spacing w:after="0"/>
        <w:ind w:left="0"/>
        <w:jc w:val="both"/>
      </w:pPr>
      <w:r>
        <w:rPr>
          <w:rFonts w:ascii="Times New Roman"/>
          <w:b w:val="false"/>
          <w:i w:val="false"/>
          <w:color w:val="000000"/>
          <w:sz w:val="28"/>
        </w:rPr>
        <w:t xml:space="preserve">
      на средних предприятиях (КРП 215-225) отбору подлежит каждый второй работник; </w:t>
      </w:r>
    </w:p>
    <w:bookmarkEnd w:id="1361"/>
    <w:bookmarkStart w:name="z1575" w:id="1362"/>
    <w:p>
      <w:pPr>
        <w:spacing w:after="0"/>
        <w:ind w:left="0"/>
        <w:jc w:val="both"/>
      </w:pPr>
      <w:r>
        <w:rPr>
          <w:rFonts w:ascii="Times New Roman"/>
          <w:b w:val="false"/>
          <w:i w:val="false"/>
          <w:color w:val="000000"/>
          <w:sz w:val="28"/>
        </w:rPr>
        <w:t xml:space="preserve">
      на крупных предприятиях (КРП 305-311) отбору подлежит каждый десятый работник; </w:t>
      </w:r>
    </w:p>
    <w:bookmarkEnd w:id="1362"/>
    <w:bookmarkStart w:name="z1576" w:id="1363"/>
    <w:p>
      <w:pPr>
        <w:spacing w:after="0"/>
        <w:ind w:left="0"/>
        <w:jc w:val="both"/>
      </w:pPr>
      <w:r>
        <w:rPr>
          <w:rFonts w:ascii="Times New Roman"/>
          <w:b w:val="false"/>
          <w:i w:val="false"/>
          <w:color w:val="000000"/>
          <w:sz w:val="28"/>
        </w:rPr>
        <w:t xml:space="preserve">
      на крупных предприятиях с численностью более 5000 работников подлежит отбору каждый 50-й работник. </w:t>
      </w:r>
    </w:p>
    <w:bookmarkEnd w:id="1363"/>
    <w:bookmarkStart w:name="z1577" w:id="1364"/>
    <w:p>
      <w:pPr>
        <w:spacing w:after="0"/>
        <w:ind w:left="0"/>
        <w:jc w:val="both"/>
      </w:pPr>
      <w:r>
        <w:rPr>
          <w:rFonts w:ascii="Times New Roman"/>
          <w:b w:val="false"/>
          <w:i w:val="false"/>
          <w:color w:val="000000"/>
          <w:sz w:val="28"/>
        </w:rPr>
        <w:t xml:space="preserve">
      Для отбора работников ранжирование производится согласно табельного номера. </w:t>
      </w:r>
    </w:p>
    <w:bookmarkEnd w:id="1364"/>
    <w:bookmarkStart w:name="z1578" w:id="1365"/>
    <w:p>
      <w:pPr>
        <w:spacing w:after="0"/>
        <w:ind w:left="0"/>
        <w:jc w:val="both"/>
      </w:pPr>
      <w:r>
        <w:rPr>
          <w:rFonts w:ascii="Times New Roman"/>
          <w:b w:val="false"/>
          <w:i w:val="false"/>
          <w:color w:val="000000"/>
          <w:sz w:val="28"/>
        </w:rPr>
        <w:t>
      3. Данная статистическая форма заполняется за апрель месяц отчетного периода.</w:t>
      </w:r>
    </w:p>
    <w:bookmarkEnd w:id="1365"/>
    <w:bookmarkStart w:name="z1579" w:id="1366"/>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прекращении трудового договора, табеля учета рабочего времени, расчетно-платежных ведомостей.</w:t>
      </w:r>
    </w:p>
    <w:bookmarkEnd w:id="1366"/>
    <w:bookmarkStart w:name="z1580" w:id="1367"/>
    <w:p>
      <w:pPr>
        <w:spacing w:after="0"/>
        <w:ind w:left="0"/>
        <w:jc w:val="both"/>
      </w:pPr>
      <w:r>
        <w:rPr>
          <w:rFonts w:ascii="Times New Roman"/>
          <w:b w:val="false"/>
          <w:i w:val="false"/>
          <w:color w:val="000000"/>
          <w:sz w:val="28"/>
        </w:rPr>
        <w:t>
      В статистической форме заполняются данные по полу, возрасту, должности (профессии) работника, уровню образования, виду оплаты труда, фонду заработной платы работника и числу отработанных часов.</w:t>
      </w:r>
    </w:p>
    <w:bookmarkEnd w:id="1367"/>
    <w:bookmarkStart w:name="z1581" w:id="1368"/>
    <w:p>
      <w:pPr>
        <w:spacing w:after="0"/>
        <w:ind w:left="0"/>
        <w:jc w:val="both"/>
      </w:pPr>
      <w:r>
        <w:rPr>
          <w:rFonts w:ascii="Times New Roman"/>
          <w:b w:val="false"/>
          <w:i w:val="false"/>
          <w:color w:val="000000"/>
          <w:sz w:val="28"/>
        </w:rPr>
        <w:t xml:space="preserve">
      4. При заполнении данных о предприятии (организации) в разделе 1 указывется место фактического расположения юридического лица (подразделения) независимо от места ее регистрации по Классификатору административно-территориальных объектов (КАТО) и осуществляемый вид экономической деятельности (ОКЭД). </w:t>
      </w:r>
    </w:p>
    <w:bookmarkEnd w:id="1368"/>
    <w:bookmarkStart w:name="z1582" w:id="1369"/>
    <w:p>
      <w:pPr>
        <w:spacing w:after="0"/>
        <w:ind w:left="0"/>
        <w:jc w:val="both"/>
      </w:pPr>
      <w:r>
        <w:rPr>
          <w:rFonts w:ascii="Times New Roman"/>
          <w:b w:val="false"/>
          <w:i w:val="false"/>
          <w:color w:val="000000"/>
          <w:sz w:val="28"/>
        </w:rPr>
        <w:t>
      5. При заполнении данных в разделе 2 по фактической численности работников (принимаемой для исчисления среднемесячной заработной платы) учитывается численность работников списочного состава за вычетом отдельных категорий работников, имеющих формальное прикрепление к работе.</w:t>
      </w:r>
    </w:p>
    <w:bookmarkEnd w:id="1369"/>
    <w:bookmarkStart w:name="z1583" w:id="1370"/>
    <w:p>
      <w:pPr>
        <w:spacing w:after="0"/>
        <w:ind w:left="0"/>
        <w:jc w:val="both"/>
      </w:pPr>
      <w:r>
        <w:rPr>
          <w:rFonts w:ascii="Times New Roman"/>
          <w:b w:val="false"/>
          <w:i w:val="false"/>
          <w:color w:val="000000"/>
          <w:sz w:val="28"/>
        </w:rPr>
        <w:t>
      6. При отборе фактического состава работников в обязательном порядке в выборку входят руководители (представители) всех уровней управления, включая руководителей организаций.</w:t>
      </w:r>
    </w:p>
    <w:bookmarkEnd w:id="1370"/>
    <w:bookmarkStart w:name="z1584" w:id="1371"/>
    <w:p>
      <w:pPr>
        <w:spacing w:after="0"/>
        <w:ind w:left="0"/>
        <w:jc w:val="both"/>
      </w:pPr>
      <w:r>
        <w:rPr>
          <w:rFonts w:ascii="Times New Roman"/>
          <w:b w:val="false"/>
          <w:i w:val="false"/>
          <w:color w:val="000000"/>
          <w:sz w:val="28"/>
        </w:rPr>
        <w:t xml:space="preserve">
      7. В выборочном обследовании учитываются работники обоих полов. Если при формировании списка в выборку попали работники только одного пола, то список подлежит переформированию с включением представителей другого пола. </w:t>
      </w:r>
    </w:p>
    <w:bookmarkEnd w:id="1371"/>
    <w:bookmarkStart w:name="z1585" w:id="1372"/>
    <w:p>
      <w:pPr>
        <w:spacing w:after="0"/>
        <w:ind w:left="0"/>
        <w:jc w:val="both"/>
      </w:pPr>
      <w:r>
        <w:rPr>
          <w:rFonts w:ascii="Times New Roman"/>
          <w:b w:val="false"/>
          <w:i w:val="false"/>
          <w:color w:val="000000"/>
          <w:sz w:val="28"/>
        </w:rPr>
        <w:t xml:space="preserve">
      8. При заполнении раздела 3 по данным о занимаемой должности (профессии) работников код и наименование профессии (должности) указываются в соответствии с Национальным Классификатором занятий Республики Казахстан (НК РК 01-2017), утвержденным и введенным в действие приказом Председателя Комитета технического регулирования и метрологии Министерства по инвестициям и развитию Республики Казахстан от 11 мая 2017 года № 130-од "О некоторых вопросах стандартизации". При кодировании и наименовании профессии (должности) используется пять знаков кодирования. </w:t>
      </w:r>
    </w:p>
    <w:bookmarkEnd w:id="1372"/>
    <w:bookmarkStart w:name="z1586" w:id="1373"/>
    <w:p>
      <w:pPr>
        <w:spacing w:after="0"/>
        <w:ind w:left="0"/>
        <w:jc w:val="both"/>
      </w:pPr>
      <w:r>
        <w:rPr>
          <w:rFonts w:ascii="Times New Roman"/>
          <w:b w:val="false"/>
          <w:i w:val="false"/>
          <w:color w:val="000000"/>
          <w:sz w:val="28"/>
        </w:rPr>
        <w:t xml:space="preserve">
      Данные об уровне образования работника указывается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w:t>
      </w:r>
    </w:p>
    <w:bookmarkEnd w:id="1373"/>
    <w:bookmarkStart w:name="z1587" w:id="1374"/>
    <w:p>
      <w:pPr>
        <w:spacing w:after="0"/>
        <w:ind w:left="0"/>
        <w:jc w:val="both"/>
      </w:pPr>
      <w:r>
        <w:rPr>
          <w:rFonts w:ascii="Times New Roman"/>
          <w:b w:val="false"/>
          <w:i w:val="false"/>
          <w:color w:val="000000"/>
          <w:sz w:val="28"/>
        </w:rPr>
        <w:t>
      Уровень образования в данной статистической форме имеют следующие значения:</w:t>
      </w:r>
    </w:p>
    <w:bookmarkEnd w:id="1374"/>
    <w:bookmarkStart w:name="z1588" w:id="1375"/>
    <w:p>
      <w:pPr>
        <w:spacing w:after="0"/>
        <w:ind w:left="0"/>
        <w:jc w:val="both"/>
      </w:pPr>
      <w:r>
        <w:rPr>
          <w:rFonts w:ascii="Times New Roman"/>
          <w:b w:val="false"/>
          <w:i w:val="false"/>
          <w:color w:val="000000"/>
          <w:sz w:val="28"/>
        </w:rPr>
        <w:t>
      1.1 – работники, имеющие общее среднее образование. К ним относятся лица, окончившие общеобразовательные школы, малокомплектные школы, гимназии, лицей, профильную школу.</w:t>
      </w:r>
    </w:p>
    <w:bookmarkEnd w:id="1375"/>
    <w:bookmarkStart w:name="z1589" w:id="1376"/>
    <w:p>
      <w:pPr>
        <w:spacing w:after="0"/>
        <w:ind w:left="0"/>
        <w:jc w:val="both"/>
      </w:pPr>
      <w:r>
        <w:rPr>
          <w:rFonts w:ascii="Times New Roman"/>
          <w:b w:val="false"/>
          <w:i w:val="false"/>
          <w:color w:val="000000"/>
          <w:sz w:val="28"/>
        </w:rPr>
        <w:t>
      1.2 – работники, имеющие техническое и профессиональное образование. К ним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1376"/>
    <w:bookmarkStart w:name="z1590" w:id="1377"/>
    <w:p>
      <w:pPr>
        <w:spacing w:after="0"/>
        <w:ind w:left="0"/>
        <w:jc w:val="both"/>
      </w:pPr>
      <w:r>
        <w:rPr>
          <w:rFonts w:ascii="Times New Roman"/>
          <w:b w:val="false"/>
          <w:i w:val="false"/>
          <w:color w:val="000000"/>
          <w:sz w:val="28"/>
        </w:rPr>
        <w:t>
      2 – работники, имеющие высшее образование. К ним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p>
    <w:bookmarkEnd w:id="1377"/>
    <w:bookmarkStart w:name="z1591" w:id="1378"/>
    <w:p>
      <w:pPr>
        <w:spacing w:after="0"/>
        <w:ind w:left="0"/>
        <w:jc w:val="both"/>
      </w:pPr>
      <w:r>
        <w:rPr>
          <w:rFonts w:ascii="Times New Roman"/>
          <w:b w:val="false"/>
          <w:i w:val="false"/>
          <w:color w:val="000000"/>
          <w:sz w:val="28"/>
        </w:rPr>
        <w:t>
      3 – работники, имеющие послевузовское образование. К ним относятся лица, окончившие резидентуру, магистратуру и докторантуру.</w:t>
      </w:r>
    </w:p>
    <w:bookmarkEnd w:id="1378"/>
    <w:bookmarkStart w:name="z1592" w:id="1379"/>
    <w:p>
      <w:pPr>
        <w:spacing w:after="0"/>
        <w:ind w:left="0"/>
        <w:jc w:val="both"/>
      </w:pPr>
      <w:r>
        <w:rPr>
          <w:rFonts w:ascii="Times New Roman"/>
          <w:b w:val="false"/>
          <w:i w:val="false"/>
          <w:color w:val="000000"/>
          <w:sz w:val="28"/>
        </w:rPr>
        <w:t xml:space="preserve">
      При заполнении графы "Вид оплаты труда" указывается вид системы оплаты труда "тарифная" и "бестарифная" в соответствии </w:t>
      </w:r>
      <w:r>
        <w:rPr>
          <w:rFonts w:ascii="Times New Roman"/>
          <w:b w:val="false"/>
          <w:i w:val="false"/>
          <w:color w:val="000000"/>
          <w:sz w:val="28"/>
        </w:rPr>
        <w:t>Трудовым Кодексом</w:t>
      </w:r>
      <w:r>
        <w:rPr>
          <w:rFonts w:ascii="Times New Roman"/>
          <w:b w:val="false"/>
          <w:i w:val="false"/>
          <w:color w:val="000000"/>
          <w:sz w:val="28"/>
        </w:rPr>
        <w:t>.</w:t>
      </w:r>
    </w:p>
    <w:bookmarkEnd w:id="1379"/>
    <w:bookmarkStart w:name="z1593" w:id="1380"/>
    <w:p>
      <w:pPr>
        <w:spacing w:after="0"/>
        <w:ind w:left="0"/>
        <w:jc w:val="both"/>
      </w:pPr>
      <w:r>
        <w:rPr>
          <w:rFonts w:ascii="Times New Roman"/>
          <w:b w:val="false"/>
          <w:i w:val="false"/>
          <w:color w:val="000000"/>
          <w:sz w:val="28"/>
        </w:rPr>
        <w:t xml:space="preserve">
      Система оплаты труда работников определяется условиями коллективного договора, трудового договора и актами работодателя. </w:t>
      </w:r>
    </w:p>
    <w:bookmarkEnd w:id="1380"/>
    <w:bookmarkStart w:name="z1594" w:id="1381"/>
    <w:p>
      <w:pPr>
        <w:spacing w:after="0"/>
        <w:ind w:left="0"/>
        <w:jc w:val="both"/>
      </w:pPr>
      <w:r>
        <w:rPr>
          <w:rFonts w:ascii="Times New Roman"/>
          <w:b w:val="false"/>
          <w:i w:val="false"/>
          <w:color w:val="000000"/>
          <w:sz w:val="28"/>
        </w:rPr>
        <w:t>
      При заполнении данных по фонду заработной платы работников указываются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p>
    <w:bookmarkEnd w:id="1381"/>
    <w:bookmarkStart w:name="z1595" w:id="1382"/>
    <w:p>
      <w:pPr>
        <w:spacing w:after="0"/>
        <w:ind w:left="0"/>
        <w:jc w:val="both"/>
      </w:pPr>
      <w:r>
        <w:rPr>
          <w:rFonts w:ascii="Times New Roman"/>
          <w:b w:val="false"/>
          <w:i w:val="false"/>
          <w:color w:val="000000"/>
          <w:sz w:val="28"/>
        </w:rPr>
        <w:t>
      Работник, совмещающий две и более должности (профессии) в одной организации, в отчете показывается один раз, исходя из общей суммы заработной платы по основной и совмещаемой должностям (профессиям).</w:t>
      </w:r>
    </w:p>
    <w:bookmarkEnd w:id="1382"/>
    <w:bookmarkStart w:name="z1596" w:id="1383"/>
    <w:p>
      <w:pPr>
        <w:spacing w:after="0"/>
        <w:ind w:left="0"/>
        <w:jc w:val="both"/>
      </w:pPr>
      <w:r>
        <w:rPr>
          <w:rFonts w:ascii="Times New Roman"/>
          <w:b w:val="false"/>
          <w:i w:val="false"/>
          <w:color w:val="000000"/>
          <w:sz w:val="28"/>
        </w:rPr>
        <w:t>
      Число отработанных человеко-часов характеризует фактически отработанное всеми работниками предприятия время, как в течение периода работы, так и отработанное сверхурочно.</w:t>
      </w:r>
    </w:p>
    <w:bookmarkEnd w:id="1383"/>
    <w:bookmarkStart w:name="z1597" w:id="1384"/>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384"/>
    <w:bookmarkStart w:name="z1598" w:id="1385"/>
    <w:p>
      <w:pPr>
        <w:spacing w:after="0"/>
        <w:ind w:left="0"/>
        <w:jc w:val="both"/>
      </w:pPr>
      <w:r>
        <w:rPr>
          <w:rFonts w:ascii="Times New Roman"/>
          <w:b w:val="false"/>
          <w:i w:val="false"/>
          <w:color w:val="000000"/>
          <w:sz w:val="28"/>
        </w:rPr>
        <w:t>
      10. Арифметико-логический контроль:</w:t>
      </w:r>
    </w:p>
    <w:bookmarkEnd w:id="1385"/>
    <w:bookmarkStart w:name="z1599" w:id="1386"/>
    <w:p>
      <w:pPr>
        <w:spacing w:after="0"/>
        <w:ind w:left="0"/>
        <w:jc w:val="both"/>
      </w:pPr>
      <w:r>
        <w:rPr>
          <w:rFonts w:ascii="Times New Roman"/>
          <w:b w:val="false"/>
          <w:i w:val="false"/>
          <w:color w:val="000000"/>
          <w:sz w:val="28"/>
        </w:rPr>
        <w:t>
      Раздел 1. "Укажите данные по предприятию (организации)":</w:t>
      </w:r>
    </w:p>
    <w:bookmarkEnd w:id="1386"/>
    <w:bookmarkStart w:name="z1600" w:id="1387"/>
    <w:p>
      <w:pPr>
        <w:spacing w:after="0"/>
        <w:ind w:left="0"/>
        <w:jc w:val="both"/>
      </w:pPr>
      <w:r>
        <w:rPr>
          <w:rFonts w:ascii="Times New Roman"/>
          <w:b w:val="false"/>
          <w:i w:val="false"/>
          <w:color w:val="000000"/>
          <w:sz w:val="28"/>
        </w:rPr>
        <w:t>
      Все ячейки заполняются респондентами в обязательном порядке.</w:t>
      </w:r>
    </w:p>
    <w:bookmarkEnd w:id="1387"/>
    <w:bookmarkStart w:name="z1601" w:id="1388"/>
    <w:p>
      <w:pPr>
        <w:spacing w:after="0"/>
        <w:ind w:left="0"/>
        <w:jc w:val="both"/>
      </w:pPr>
      <w:r>
        <w:rPr>
          <w:rFonts w:ascii="Times New Roman"/>
          <w:b w:val="false"/>
          <w:i w:val="false"/>
          <w:color w:val="000000"/>
          <w:sz w:val="28"/>
        </w:rPr>
        <w:t>
      Раздел 2. "Укажите фактическую численность работников за отчетный период, человек":</w:t>
      </w:r>
    </w:p>
    <w:bookmarkEnd w:id="1388"/>
    <w:bookmarkStart w:name="z1602" w:id="1389"/>
    <w:p>
      <w:pPr>
        <w:spacing w:after="0"/>
        <w:ind w:left="0"/>
        <w:jc w:val="both"/>
      </w:pPr>
      <w:r>
        <w:rPr>
          <w:rFonts w:ascii="Times New Roman"/>
          <w:b w:val="false"/>
          <w:i w:val="false"/>
          <w:color w:val="000000"/>
          <w:sz w:val="28"/>
        </w:rPr>
        <w:t>
      Строка 2 ≥ строки 2.1.</w:t>
      </w:r>
    </w:p>
    <w:bookmarkEnd w:id="1389"/>
    <w:bookmarkStart w:name="z1603" w:id="1390"/>
    <w:p>
      <w:pPr>
        <w:spacing w:after="0"/>
        <w:ind w:left="0"/>
        <w:jc w:val="both"/>
      </w:pPr>
      <w:r>
        <w:rPr>
          <w:rFonts w:ascii="Times New Roman"/>
          <w:b w:val="false"/>
          <w:i w:val="false"/>
          <w:color w:val="000000"/>
          <w:sz w:val="28"/>
        </w:rPr>
        <w:t>
      Раздел 3. "Укажите данные по работникам предприятия (организации)":</w:t>
      </w:r>
    </w:p>
    <w:bookmarkEnd w:id="1390"/>
    <w:bookmarkStart w:name="z1604" w:id="1391"/>
    <w:p>
      <w:pPr>
        <w:spacing w:after="0"/>
        <w:ind w:left="0"/>
        <w:jc w:val="both"/>
      </w:pPr>
      <w:r>
        <w:rPr>
          <w:rFonts w:ascii="Times New Roman"/>
          <w:b w:val="false"/>
          <w:i w:val="false"/>
          <w:color w:val="000000"/>
          <w:sz w:val="28"/>
        </w:rPr>
        <w:t>
      если графа 2, 3, 4, 5, 5а, 6, 6а, 7, 8, 9, 10, 11 &gt; 0, то строки по всем графам являются обязательным для заполнения.</w:t>
      </w:r>
    </w:p>
    <w:bookmarkEnd w:id="1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171</w:t>
            </w:r>
            <w:r>
              <w:br/>
            </w:r>
          </w:p>
        </w:tc>
      </w:tr>
    </w:tbl>
    <w:tbl>
      <w:tblPr>
        <w:tblW w:w="0" w:type="auto"/>
        <w:tblCellSpacing w:w="0" w:type="auto"/>
        <w:tblBorders>
          <w:top w:val="none"/>
          <w:left w:val="none"/>
          <w:bottom w:val="none"/>
          <w:right w:val="none"/>
          <w:insideH w:val="none"/>
          <w:insideV w:val="none"/>
        </w:tblBorders>
      </w:tblPr>
      <w:tblGrid>
        <w:gridCol w:w="2289"/>
        <w:gridCol w:w="78"/>
        <w:gridCol w:w="16"/>
        <w:gridCol w:w="411"/>
        <w:gridCol w:w="411"/>
        <w:gridCol w:w="841"/>
        <w:gridCol w:w="2"/>
        <w:gridCol w:w="2"/>
        <w:gridCol w:w="2"/>
        <w:gridCol w:w="1260"/>
        <w:gridCol w:w="2517"/>
        <w:gridCol w:w="126"/>
        <w:gridCol w:w="185"/>
        <w:gridCol w:w="3301"/>
        <w:gridCol w:w="3538"/>
        <w:gridCol w:w="620"/>
      </w:tblGrid>
      <w:tr>
        <w:trPr>
          <w:trHeight w:val="30" w:hRule="atLeast"/>
        </w:trPr>
        <w:tc>
          <w:tcPr>
            <w:tcW w:w="0" w:type="auto"/>
            <w:gridSpan w:val="2"/>
            <w:tcBorders/>
            <w:tcMar>
              <w:top w:w="15" w:type="dxa"/>
              <w:left w:w="15" w:type="dxa"/>
              <w:bottom w:w="15" w:type="dxa"/>
              <w:right w:w="15" w:type="dxa"/>
            </w:tcMar>
            <w:vAlign w:val="center"/>
          </w:tcPr>
          <w:bookmarkStart w:name="z1606" w:id="1392"/>
          <w:p>
            <w:pPr>
              <w:spacing w:after="20"/>
              <w:ind w:left="20"/>
              <w:jc w:val="both"/>
            </w:pPr>
          </w:p>
          <w:bookmarkEnd w:id="1392"/>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1607" w:id="1393"/>
          <w:p>
            <w:pPr>
              <w:spacing w:after="20"/>
              <w:ind w:left="20"/>
              <w:jc w:val="both"/>
            </w:pPr>
            <w:r>
              <w:rPr>
                <w:rFonts w:ascii="Times New Roman"/>
                <w:b w:val="false"/>
                <w:i w:val="false"/>
                <w:color w:val="000000"/>
                <w:sz w:val="20"/>
              </w:rPr>
              <w:t>
Представляется территориальному органу статистики</w:t>
            </w:r>
          </w:p>
          <w:bookmarkEnd w:id="1393"/>
        </w:tc>
        <w:tc>
          <w:tcPr>
            <w:tcW w:w="0" w:type="auto"/>
            <w:gridSpan w:val="11"/>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608" w:id="1394"/>
          <w:p>
            <w:pPr>
              <w:spacing w:after="20"/>
              <w:ind w:left="20"/>
              <w:jc w:val="both"/>
            </w:pPr>
            <w:r>
              <w:rPr>
                <w:rFonts w:ascii="Times New Roman"/>
                <w:b w:val="false"/>
                <w:i w:val="false"/>
                <w:color w:val="000000"/>
                <w:sz w:val="20"/>
              </w:rPr>
              <w:t>
Статистическая форма размещена</w:t>
            </w:r>
            <w:r>
              <w:br/>
            </w:r>
            <w:r>
              <w:rPr>
                <w:rFonts w:ascii="Times New Roman"/>
                <w:b w:val="false"/>
                <w:i w:val="false"/>
                <w:color w:val="000000"/>
                <w:sz w:val="20"/>
              </w:rPr>
              <w:t>
на интернер-ресурсе www.stat.gov.kz</w:t>
            </w:r>
          </w:p>
          <w:bookmarkEnd w:id="1394"/>
        </w:tc>
        <w:tc>
          <w:tcPr>
            <w:tcW w:w="0" w:type="auto"/>
            <w:gridSpan w:val="11"/>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1609" w:id="1395"/>
          <w:p>
            <w:pPr>
              <w:spacing w:after="20"/>
              <w:ind w:left="20"/>
              <w:jc w:val="both"/>
            </w:pPr>
            <w:r>
              <w:rPr>
                <w:rFonts w:ascii="Times New Roman"/>
                <w:b w:val="false"/>
                <w:i w:val="false"/>
                <w:color w:val="000000"/>
                <w:sz w:val="20"/>
              </w:rPr>
              <w:t>
Код статистической формы 252101075</w:t>
            </w:r>
          </w:p>
          <w:bookmarkEnd w:id="1395"/>
        </w:tc>
        <w:tc>
          <w:tcPr>
            <w:tcW w:w="0" w:type="auto"/>
            <w:gridSpan w:val="1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r>
      <w:tr>
        <w:trPr>
          <w:trHeight w:val="30" w:hRule="atLeast"/>
        </w:trPr>
        <w:tc>
          <w:tcPr>
            <w:tcW w:w="0" w:type="auto"/>
            <w:gridSpan w:val="4"/>
            <w:tcBorders/>
            <w:tcMar>
              <w:top w:w="15" w:type="dxa"/>
              <w:left w:w="15" w:type="dxa"/>
              <w:bottom w:w="15" w:type="dxa"/>
              <w:right w:w="15" w:type="dxa"/>
            </w:tcMar>
            <w:vAlign w:val="center"/>
          </w:tcPr>
          <w:bookmarkStart w:name="z1610" w:id="1396"/>
          <w:p>
            <w:pPr>
              <w:spacing w:after="20"/>
              <w:ind w:left="20"/>
              <w:jc w:val="both"/>
            </w:pPr>
            <w:r>
              <w:rPr>
                <w:rFonts w:ascii="Times New Roman"/>
                <w:b w:val="false"/>
                <w:i w:val="false"/>
                <w:color w:val="000000"/>
                <w:sz w:val="20"/>
              </w:rPr>
              <w:t xml:space="preserve">
индекс Т-001 </w:t>
            </w:r>
          </w:p>
          <w:bookmarkEnd w:id="1396"/>
        </w:tc>
        <w:tc>
          <w:tcPr>
            <w:tcW w:w="0" w:type="auto"/>
            <w:gridSpan w:val="1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1611" w:id="1397"/>
          <w:p>
            <w:pPr>
              <w:spacing w:after="20"/>
              <w:ind w:left="20"/>
              <w:jc w:val="both"/>
            </w:pPr>
            <w:r>
              <w:rPr>
                <w:rFonts w:ascii="Times New Roman"/>
                <w:b w:val="false"/>
                <w:i w:val="false"/>
                <w:color w:val="000000"/>
                <w:sz w:val="20"/>
              </w:rPr>
              <w:t>
Периодичность: месячная</w:t>
            </w:r>
          </w:p>
          <w:bookmarkEnd w:id="1397"/>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период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месяц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16"/>
            <w:tcBorders/>
            <w:tcMar>
              <w:top w:w="15" w:type="dxa"/>
              <w:left w:w="15" w:type="dxa"/>
              <w:bottom w:w="15" w:type="dxa"/>
              <w:right w:w="15" w:type="dxa"/>
            </w:tcMar>
            <w:vAlign w:val="center"/>
          </w:tcPr>
          <w:bookmarkStart w:name="z1612" w:id="1398"/>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bookmarkEnd w:id="1398"/>
        </w:tc>
      </w:tr>
      <w:tr>
        <w:trPr>
          <w:trHeight w:val="30" w:hRule="atLeast"/>
        </w:trPr>
        <w:tc>
          <w:tcPr>
            <w:tcW w:w="0" w:type="auto"/>
            <w:gridSpan w:val="16"/>
            <w:tcBorders/>
            <w:tcMar>
              <w:top w:w="15" w:type="dxa"/>
              <w:left w:w="15" w:type="dxa"/>
              <w:bottom w:w="15" w:type="dxa"/>
              <w:right w:w="15" w:type="dxa"/>
            </w:tcMar>
            <w:vAlign w:val="center"/>
          </w:tcPr>
          <w:bookmarkStart w:name="z1613" w:id="1399"/>
          <w:p>
            <w:pPr>
              <w:spacing w:after="20"/>
              <w:ind w:left="20"/>
              <w:jc w:val="both"/>
            </w:pPr>
            <w:r>
              <w:rPr>
                <w:rFonts w:ascii="Times New Roman"/>
                <w:b w:val="false"/>
                <w:i w:val="false"/>
                <w:color w:val="000000"/>
                <w:sz w:val="20"/>
              </w:rPr>
              <w:t xml:space="preserve">
Срок представления – согласно приложению 1 к настоящей статистической форме </w:t>
            </w:r>
          </w:p>
          <w:bookmarkEnd w:id="1399"/>
        </w:tc>
      </w:tr>
      <w:tr>
        <w:trPr>
          <w:trHeight w:val="30" w:hRule="atLeast"/>
        </w:trPr>
        <w:tc>
          <w:tcPr>
            <w:tcW w:w="0" w:type="auto"/>
            <w:gridSpan w:val="16"/>
            <w:tcBorders/>
            <w:tcMar>
              <w:top w:w="15" w:type="dxa"/>
              <w:left w:w="15" w:type="dxa"/>
              <w:bottom w:w="15" w:type="dxa"/>
              <w:right w:w="15" w:type="dxa"/>
            </w:tcMar>
            <w:vAlign w:val="center"/>
          </w:tcPr>
          <w:bookmarkStart w:name="z1614" w:id="1400"/>
          <w:p>
            <w:pPr>
              <w:spacing w:after="20"/>
              <w:ind w:left="20"/>
              <w:jc w:val="both"/>
            </w:pPr>
            <w:r>
              <w:rPr>
                <w:rFonts w:ascii="Times New Roman"/>
                <w:b w:val="false"/>
                <w:i w:val="false"/>
                <w:color w:val="000000"/>
                <w:sz w:val="20"/>
              </w:rPr>
              <w:t>
1.Наименование территории (населенного пункта)___________________________________</w:t>
            </w:r>
          </w:p>
          <w:bookmarkEnd w:id="1400"/>
        </w:tc>
      </w:tr>
      <w:tr>
        <w:trPr>
          <w:trHeight w:val="30" w:hRule="atLeast"/>
        </w:trPr>
        <w:tc>
          <w:tcPr>
            <w:tcW w:w="0" w:type="auto"/>
            <w:gridSpan w:val="7"/>
            <w:tcBorders/>
            <w:tcMar>
              <w:top w:w="15" w:type="dxa"/>
              <w:left w:w="15" w:type="dxa"/>
              <w:bottom w:w="15" w:type="dxa"/>
              <w:right w:w="15" w:type="dxa"/>
            </w:tcMar>
            <w:vAlign w:val="center"/>
          </w:tcPr>
          <w:bookmarkStart w:name="z1615" w:id="1401"/>
          <w:p>
            <w:pPr>
              <w:spacing w:after="20"/>
              <w:ind w:left="20"/>
              <w:jc w:val="both"/>
            </w:pPr>
            <w:r>
              <w:rPr>
                <w:rFonts w:ascii="Times New Roman"/>
                <w:b w:val="false"/>
                <w:i w:val="false"/>
                <w:color w:val="000000"/>
                <w:sz w:val="20"/>
              </w:rPr>
              <w:t>
2.Код населенного пункта по КАТО</w:t>
            </w:r>
            <w:r>
              <w:rPr>
                <w:rFonts w:ascii="Times New Roman"/>
                <w:b w:val="false"/>
                <w:i w:val="false"/>
                <w:color w:val="000000"/>
                <w:vertAlign w:val="superscript"/>
              </w:rPr>
              <w:t>1</w:t>
            </w:r>
          </w:p>
          <w:bookmarkEnd w:id="1401"/>
        </w:tc>
        <w:tc>
          <w:tcPr>
            <w:tcW w:w="0" w:type="auto"/>
            <w:gridSpan w:val="9"/>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3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30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1616" w:id="1402"/>
          <w:p>
            <w:pPr>
              <w:spacing w:after="20"/>
              <w:ind w:left="20"/>
              <w:jc w:val="both"/>
            </w:pPr>
            <w:r>
              <w:rPr>
                <w:rFonts w:ascii="Times New Roman"/>
                <w:b w:val="false"/>
                <w:i w:val="false"/>
                <w:color w:val="000000"/>
                <w:sz w:val="20"/>
              </w:rPr>
              <w:t>
3.Код типа населенного пункта (1 - город, 2 - село)</w:t>
            </w:r>
          </w:p>
          <w:bookmarkEnd w:id="1402"/>
        </w:tc>
        <w:tc>
          <w:tcPr>
            <w:tcW w:w="0" w:type="auto"/>
            <w:gridSpan w:val="9"/>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bookmarkStart w:name="z1617" w:id="1403"/>
          <w:p>
            <w:pPr>
              <w:spacing w:after="20"/>
              <w:ind w:left="20"/>
              <w:jc w:val="both"/>
            </w:pPr>
            <w:r>
              <w:rPr>
                <w:rFonts w:ascii="Times New Roman"/>
                <w:b w:val="false"/>
                <w:i w:val="false"/>
                <w:color w:val="000000"/>
                <w:sz w:val="20"/>
              </w:rPr>
              <w:t>
4.Проспект, улица, площадь, переулок_____________________________________________</w:t>
            </w:r>
          </w:p>
          <w:bookmarkEnd w:id="1403"/>
        </w:tc>
      </w:tr>
      <w:tr>
        <w:trPr>
          <w:trHeight w:val="30" w:hRule="atLeast"/>
        </w:trPr>
        <w:tc>
          <w:tcPr>
            <w:tcW w:w="0" w:type="auto"/>
            <w:gridSpan w:val="8"/>
            <w:tcBorders/>
            <w:tcMar>
              <w:top w:w="15" w:type="dxa"/>
              <w:left w:w="15" w:type="dxa"/>
              <w:bottom w:w="15" w:type="dxa"/>
              <w:right w:w="15" w:type="dxa"/>
            </w:tcMar>
            <w:vAlign w:val="center"/>
          </w:tcPr>
          <w:bookmarkStart w:name="z1618" w:id="1404"/>
          <w:p>
            <w:pPr>
              <w:spacing w:after="20"/>
              <w:ind w:left="20"/>
              <w:jc w:val="both"/>
            </w:pPr>
            <w:r>
              <w:rPr>
                <w:rFonts w:ascii="Times New Roman"/>
                <w:b w:val="false"/>
                <w:i w:val="false"/>
                <w:color w:val="000000"/>
                <w:sz w:val="20"/>
              </w:rPr>
              <w:t>
5.№ дома</w:t>
            </w:r>
          </w:p>
          <w:bookmarkEnd w:id="1404"/>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1619" w:id="1405"/>
          <w:p>
            <w:pPr>
              <w:spacing w:after="20"/>
              <w:ind w:left="20"/>
              <w:jc w:val="both"/>
            </w:pPr>
            <w:r>
              <w:rPr>
                <w:rFonts w:ascii="Times New Roman"/>
                <w:b w:val="false"/>
                <w:i w:val="false"/>
                <w:color w:val="000000"/>
                <w:sz w:val="20"/>
              </w:rPr>
              <w:t>
6.№ квартиры</w:t>
            </w:r>
          </w:p>
          <w:bookmarkEnd w:id="1405"/>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1620" w:id="1406"/>
          <w:p>
            <w:pPr>
              <w:spacing w:after="20"/>
              <w:ind w:left="20"/>
              <w:jc w:val="both"/>
            </w:pPr>
            <w:r>
              <w:rPr>
                <w:rFonts w:ascii="Times New Roman"/>
                <w:b w:val="false"/>
                <w:i w:val="false"/>
                <w:color w:val="000000"/>
                <w:sz w:val="20"/>
              </w:rPr>
              <w:t>
7. Код выборки</w:t>
            </w:r>
          </w:p>
          <w:bookmarkEnd w:id="1406"/>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9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9972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1621" w:id="1407"/>
          <w:p>
            <w:pPr>
              <w:spacing w:after="20"/>
              <w:ind w:left="20"/>
              <w:jc w:val="both"/>
            </w:pPr>
            <w:r>
              <w:rPr>
                <w:rFonts w:ascii="Times New Roman"/>
                <w:b w:val="false"/>
                <w:i w:val="false"/>
                <w:color w:val="000000"/>
                <w:sz w:val="20"/>
              </w:rPr>
              <w:t>
8. Код интервьюера</w:t>
            </w:r>
          </w:p>
          <w:bookmarkEnd w:id="1407"/>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33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9" w:type="dxa"/>
            <w:tcBorders/>
            <w:tcMar>
              <w:top w:w="15" w:type="dxa"/>
              <w:left w:w="15" w:type="dxa"/>
              <w:bottom w:w="15" w:type="dxa"/>
              <w:right w:w="15" w:type="dxa"/>
            </w:tcMar>
            <w:vAlign w:val="center"/>
          </w:tcPr>
          <w:bookmarkStart w:name="z1622" w:id="1408"/>
          <w:p>
            <w:pPr>
              <w:spacing w:after="20"/>
              <w:ind w:left="20"/>
              <w:jc w:val="both"/>
            </w:pPr>
            <w:r>
              <w:rPr>
                <w:rFonts w:ascii="Times New Roman"/>
                <w:b w:val="false"/>
                <w:i w:val="false"/>
                <w:color w:val="000000"/>
                <w:sz w:val="20"/>
              </w:rPr>
              <w:t>
9. Дата проведения интервью</w:t>
            </w:r>
          </w:p>
          <w:bookmarkEnd w:id="140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623" w:id="1409"/>
    <w:p>
      <w:pPr>
        <w:spacing w:after="0"/>
        <w:ind w:left="0"/>
        <w:jc w:val="both"/>
      </w:pPr>
      <w:r>
        <w:rPr>
          <w:rFonts w:ascii="Times New Roman"/>
          <w:b w:val="false"/>
          <w:i w:val="false"/>
          <w:color w:val="000000"/>
          <w:sz w:val="28"/>
        </w:rPr>
        <w:t>
      Примечание:</w:t>
      </w:r>
    </w:p>
    <w:bookmarkEnd w:id="1409"/>
    <w:bookmarkStart w:name="z1624" w:id="1410"/>
    <w:p>
      <w:pPr>
        <w:spacing w:after="0"/>
        <w:ind w:left="0"/>
        <w:jc w:val="both"/>
      </w:pPr>
      <w:r>
        <w:rPr>
          <w:rFonts w:ascii="Times New Roman"/>
          <w:b w:val="false"/>
          <w:i w:val="false"/>
          <w:color w:val="000000"/>
          <w:sz w:val="28"/>
        </w:rPr>
        <w:t xml:space="preserve">
      Здесь и далее: </w:t>
      </w:r>
      <w:r>
        <w:rPr>
          <w:rFonts w:ascii="Times New Roman"/>
          <w:b w:val="false"/>
          <w:i w:val="false"/>
          <w:color w:val="000000"/>
          <w:vertAlign w:val="superscript"/>
        </w:rPr>
        <w:t>1</w:t>
      </w:r>
      <w:r>
        <w:rPr>
          <w:rFonts w:ascii="Times New Roman"/>
          <w:b w:val="false"/>
          <w:i w:val="false"/>
          <w:color w:val="000000"/>
          <w:sz w:val="28"/>
        </w:rPr>
        <w:t xml:space="preserve"> Классификатор административно-территориальных объектов</w:t>
      </w:r>
    </w:p>
    <w:bookmarkEnd w:id="14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8"/>
        <w:gridCol w:w="6"/>
        <w:gridCol w:w="2023"/>
        <w:gridCol w:w="2040"/>
        <w:gridCol w:w="1775"/>
        <w:gridCol w:w="2032"/>
        <w:gridCol w:w="883"/>
        <w:gridCol w:w="1002"/>
        <w:gridCol w:w="682"/>
        <w:gridCol w:w="4"/>
        <w:gridCol w:w="1650"/>
        <w:gridCol w:w="772"/>
        <w:gridCol w:w="2042"/>
        <w:gridCol w:w="3"/>
        <w:gridCol w:w="2"/>
        <w:gridCol w:w="78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Сведения о домашнем хозяйстве и его членах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411"/>
          <w:p>
            <w:pPr>
              <w:spacing w:after="20"/>
              <w:ind w:left="20"/>
              <w:jc w:val="both"/>
            </w:pPr>
            <w:r>
              <w:rPr>
                <w:rFonts w:ascii="Times New Roman"/>
                <w:b w:val="false"/>
                <w:i w:val="false"/>
                <w:color w:val="000000"/>
                <w:sz w:val="20"/>
              </w:rPr>
              <w:t>
</w:t>
            </w:r>
            <w:r>
              <w:rPr>
                <w:rFonts w:ascii="Times New Roman"/>
                <w:b/>
                <w:i w:val="false"/>
                <w:color w:val="000000"/>
                <w:sz w:val="20"/>
              </w:rPr>
              <w:t>1. Сколько человек проживает в Вашем домашнем хозяйстве?</w:t>
            </w:r>
            <w:r>
              <w:br/>
            </w:r>
            <w:r>
              <w:rPr>
                <w:rFonts w:ascii="Times New Roman"/>
                <w:b w:val="false"/>
                <w:i w:val="false"/>
                <w:color w:val="000000"/>
                <w:sz w:val="20"/>
              </w:rPr>
              <w:t>
(вопрос задается только респонденту, опрошенному первым)</w:t>
            </w:r>
          </w:p>
          <w:bookmarkEnd w:id="1411"/>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12"/>
          <w:p>
            <w:pPr>
              <w:spacing w:after="20"/>
              <w:ind w:left="20"/>
              <w:jc w:val="both"/>
            </w:pPr>
            <w:r>
              <w:rPr>
                <w:rFonts w:ascii="Times New Roman"/>
                <w:b w:val="false"/>
                <w:i w:val="false"/>
                <w:color w:val="000000"/>
                <w:sz w:val="20"/>
              </w:rPr>
              <w:t>
Всего_________ человек</w:t>
            </w:r>
          </w:p>
          <w:bookmarkEnd w:id="1412"/>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413"/>
          <w:p>
            <w:pPr>
              <w:spacing w:after="20"/>
              <w:ind w:left="20"/>
              <w:jc w:val="both"/>
            </w:pPr>
            <w:r>
              <w:rPr>
                <w:rFonts w:ascii="Times New Roman"/>
                <w:b w:val="false"/>
                <w:i w:val="false"/>
                <w:color w:val="000000"/>
                <w:sz w:val="20"/>
              </w:rPr>
              <w:t>
из них в возрасте:</w:t>
            </w:r>
          </w:p>
          <w:bookmarkEnd w:id="1413"/>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414"/>
          <w:p>
            <w:pPr>
              <w:spacing w:after="20"/>
              <w:ind w:left="20"/>
              <w:jc w:val="both"/>
            </w:pPr>
            <w:r>
              <w:rPr>
                <w:rFonts w:ascii="Times New Roman"/>
                <w:b w:val="false"/>
                <w:i w:val="false"/>
                <w:color w:val="000000"/>
                <w:sz w:val="20"/>
              </w:rPr>
              <w:t>
1. 0-5 лет     ______ человек, в том числе мужчины _____ человек, женщины _____ человек</w:t>
            </w:r>
          </w:p>
          <w:bookmarkEnd w:id="1414"/>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415"/>
          <w:p>
            <w:pPr>
              <w:spacing w:after="20"/>
              <w:ind w:left="20"/>
              <w:jc w:val="both"/>
            </w:pPr>
            <w:r>
              <w:rPr>
                <w:rFonts w:ascii="Times New Roman"/>
                <w:b w:val="false"/>
                <w:i w:val="false"/>
                <w:color w:val="000000"/>
                <w:sz w:val="20"/>
              </w:rPr>
              <w:t xml:space="preserve">
2. 6-9 лет     ______ человек, в том числе мужчины _____ человек, женщины _____ человек </w:t>
            </w:r>
          </w:p>
          <w:bookmarkEnd w:id="1415"/>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416"/>
          <w:p>
            <w:pPr>
              <w:spacing w:after="20"/>
              <w:ind w:left="20"/>
              <w:jc w:val="both"/>
            </w:pPr>
            <w:r>
              <w:rPr>
                <w:rFonts w:ascii="Times New Roman"/>
                <w:b w:val="false"/>
                <w:i w:val="false"/>
                <w:color w:val="000000"/>
                <w:sz w:val="20"/>
              </w:rPr>
              <w:t>
3. 10-14 лет    ______ человек, в том числе мужчины _____ человек, женщины _____ человек</w:t>
            </w:r>
          </w:p>
          <w:bookmarkEnd w:id="1416"/>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17"/>
          <w:p>
            <w:pPr>
              <w:spacing w:after="20"/>
              <w:ind w:left="20"/>
              <w:jc w:val="both"/>
            </w:pPr>
            <w:r>
              <w:rPr>
                <w:rFonts w:ascii="Times New Roman"/>
                <w:b w:val="false"/>
                <w:i w:val="false"/>
                <w:color w:val="000000"/>
                <w:sz w:val="20"/>
              </w:rPr>
              <w:t>
4. 15 лет     ______ человек</w:t>
            </w:r>
          </w:p>
          <w:bookmarkEnd w:id="1417"/>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418"/>
          <w:p>
            <w:pPr>
              <w:spacing w:after="20"/>
              <w:ind w:left="20"/>
              <w:jc w:val="both"/>
            </w:pPr>
            <w:r>
              <w:rPr>
                <w:rFonts w:ascii="Times New Roman"/>
                <w:b w:val="false"/>
                <w:i w:val="false"/>
                <w:color w:val="000000"/>
                <w:sz w:val="20"/>
              </w:rPr>
              <w:t>
5. 16-72 лет    ______ человек</w:t>
            </w:r>
          </w:p>
          <w:bookmarkEnd w:id="1418"/>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419"/>
          <w:p>
            <w:pPr>
              <w:spacing w:after="20"/>
              <w:ind w:left="20"/>
              <w:jc w:val="both"/>
            </w:pPr>
            <w:r>
              <w:rPr>
                <w:rFonts w:ascii="Times New Roman"/>
                <w:b w:val="false"/>
                <w:i w:val="false"/>
                <w:color w:val="000000"/>
                <w:sz w:val="20"/>
              </w:rPr>
              <w:t>
6. 73 года и старше ______ человек 2</w:t>
            </w:r>
          </w:p>
          <w:bookmarkEnd w:id="1419"/>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420"/>
          <w:p>
            <w:pPr>
              <w:spacing w:after="20"/>
              <w:ind w:left="20"/>
              <w:jc w:val="both"/>
            </w:pPr>
            <w:r>
              <w:rPr>
                <w:rFonts w:ascii="Times New Roman"/>
                <w:b w:val="false"/>
                <w:i w:val="false"/>
                <w:color w:val="000000"/>
                <w:sz w:val="20"/>
              </w:rPr>
              <w:t>
</w:t>
            </w:r>
            <w:r>
              <w:rPr>
                <w:rFonts w:ascii="Times New Roman"/>
                <w:b/>
                <w:i w:val="false"/>
                <w:color w:val="000000"/>
                <w:sz w:val="20"/>
              </w:rPr>
              <w:t>Внимание:</w:t>
            </w:r>
            <w:r>
              <w:rPr>
                <w:rFonts w:ascii="Times New Roman"/>
                <w:b w:val="false"/>
                <w:i w:val="false"/>
                <w:color w:val="000000"/>
                <w:sz w:val="20"/>
              </w:rPr>
              <w:t xml:space="preserve"> Далее на вопросы отвечают респонденты в возрасте 15 лет и старше.</w:t>
            </w:r>
          </w:p>
          <w:bookmarkEnd w:id="142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421"/>
          <w:p>
            <w:pPr>
              <w:spacing w:after="20"/>
              <w:ind w:left="20"/>
              <w:jc w:val="both"/>
            </w:pPr>
            <w:r>
              <w:rPr>
                <w:rFonts w:ascii="Times New Roman"/>
                <w:b w:val="false"/>
                <w:i w:val="false"/>
                <w:color w:val="000000"/>
                <w:sz w:val="20"/>
              </w:rPr>
              <w:t>
</w:t>
            </w:r>
            <w:r>
              <w:rPr>
                <w:rFonts w:ascii="Times New Roman"/>
                <w:b/>
                <w:i w:val="false"/>
                <w:color w:val="000000"/>
                <w:sz w:val="20"/>
              </w:rPr>
              <w:t>2. Пол</w:t>
            </w:r>
          </w:p>
          <w:bookmarkEnd w:id="14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422"/>
          <w:p>
            <w:pPr>
              <w:spacing w:after="20"/>
              <w:ind w:left="20"/>
              <w:jc w:val="both"/>
            </w:pPr>
            <w:r>
              <w:rPr>
                <w:rFonts w:ascii="Times New Roman"/>
                <w:b w:val="false"/>
                <w:i w:val="false"/>
                <w:color w:val="000000"/>
                <w:sz w:val="20"/>
              </w:rPr>
              <w:t>
1. Мужской</w:t>
            </w:r>
          </w:p>
          <w:bookmarkEnd w:id="14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55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423"/>
          <w:p>
            <w:pPr>
              <w:spacing w:after="20"/>
              <w:ind w:left="20"/>
              <w:jc w:val="both"/>
            </w:pPr>
            <w:r>
              <w:rPr>
                <w:rFonts w:ascii="Times New Roman"/>
                <w:b w:val="false"/>
                <w:i w:val="false"/>
                <w:color w:val="000000"/>
                <w:sz w:val="20"/>
              </w:rPr>
              <w:t>
2. Женский</w:t>
            </w:r>
          </w:p>
          <w:bookmarkEnd w:id="14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55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424"/>
          <w:p>
            <w:pPr>
              <w:spacing w:after="20"/>
              <w:ind w:left="20"/>
              <w:jc w:val="both"/>
            </w:pPr>
            <w:r>
              <w:rPr>
                <w:rFonts w:ascii="Times New Roman"/>
                <w:b w:val="false"/>
                <w:i w:val="false"/>
                <w:color w:val="000000"/>
                <w:sz w:val="20"/>
              </w:rPr>
              <w:t>
</w:t>
            </w:r>
            <w:r>
              <w:rPr>
                <w:rFonts w:ascii="Times New Roman"/>
                <w:b/>
                <w:i w:val="false"/>
                <w:color w:val="000000"/>
                <w:sz w:val="20"/>
              </w:rPr>
              <w:t>3. Ваше родственное отношение к главе</w:t>
            </w:r>
            <w:r>
              <w:rPr>
                <w:rFonts w:ascii="Times New Roman"/>
                <w:b w:val="false"/>
                <w:i w:val="false"/>
                <w:color w:val="000000"/>
                <w:sz w:val="20"/>
              </w:rPr>
              <w:t xml:space="preserve"> </w:t>
            </w:r>
            <w:r>
              <w:rPr>
                <w:rFonts w:ascii="Times New Roman"/>
                <w:b/>
                <w:i w:val="false"/>
                <w:color w:val="000000"/>
                <w:sz w:val="20"/>
              </w:rPr>
              <w:t>домашнего хозяйства (родственные связи)</w:t>
            </w:r>
          </w:p>
          <w:bookmarkEnd w:id="14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425"/>
          <w:p>
            <w:pPr>
              <w:spacing w:after="20"/>
              <w:ind w:left="20"/>
              <w:jc w:val="both"/>
            </w:pPr>
            <w:r>
              <w:rPr>
                <w:rFonts w:ascii="Times New Roman"/>
                <w:b w:val="false"/>
                <w:i w:val="false"/>
                <w:color w:val="000000"/>
                <w:sz w:val="20"/>
              </w:rPr>
              <w:t>
1. Глава домашнего хозяйства (лицо, опрошенное первым)</w:t>
            </w:r>
          </w:p>
          <w:bookmarkEnd w:id="14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68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426"/>
          <w:p>
            <w:pPr>
              <w:spacing w:after="20"/>
              <w:ind w:left="20"/>
              <w:jc w:val="both"/>
            </w:pPr>
            <w:r>
              <w:rPr>
                <w:rFonts w:ascii="Times New Roman"/>
                <w:b w:val="false"/>
                <w:i w:val="false"/>
                <w:color w:val="000000"/>
                <w:sz w:val="20"/>
              </w:rPr>
              <w:t xml:space="preserve">
2. Муж, жена </w:t>
            </w:r>
          </w:p>
          <w:bookmarkEnd w:id="1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68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427"/>
          <w:p>
            <w:pPr>
              <w:spacing w:after="20"/>
              <w:ind w:left="20"/>
              <w:jc w:val="both"/>
            </w:pPr>
            <w:r>
              <w:rPr>
                <w:rFonts w:ascii="Times New Roman"/>
                <w:b w:val="false"/>
                <w:i w:val="false"/>
                <w:color w:val="000000"/>
                <w:sz w:val="20"/>
              </w:rPr>
              <w:t>
3. Сын, дочь</w:t>
            </w:r>
          </w:p>
          <w:bookmarkEnd w:id="14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68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428"/>
          <w:p>
            <w:pPr>
              <w:spacing w:after="20"/>
              <w:ind w:left="20"/>
              <w:jc w:val="both"/>
            </w:pPr>
            <w:r>
              <w:rPr>
                <w:rFonts w:ascii="Times New Roman"/>
                <w:b w:val="false"/>
                <w:i w:val="false"/>
                <w:color w:val="000000"/>
                <w:sz w:val="20"/>
              </w:rPr>
              <w:t>
4. Отец, мать</w:t>
            </w:r>
          </w:p>
          <w:bookmarkEnd w:id="14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68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29"/>
          <w:p>
            <w:pPr>
              <w:spacing w:after="20"/>
              <w:ind w:left="20"/>
              <w:jc w:val="both"/>
            </w:pPr>
            <w:r>
              <w:rPr>
                <w:rFonts w:ascii="Times New Roman"/>
                <w:b w:val="false"/>
                <w:i w:val="false"/>
                <w:color w:val="000000"/>
                <w:sz w:val="20"/>
              </w:rPr>
              <w:t>
5. Брат, сестра</w:t>
            </w:r>
          </w:p>
          <w:bookmarkEnd w:id="14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68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430"/>
          <w:p>
            <w:pPr>
              <w:spacing w:after="20"/>
              <w:ind w:left="20"/>
              <w:jc w:val="both"/>
            </w:pPr>
            <w:r>
              <w:rPr>
                <w:rFonts w:ascii="Times New Roman"/>
                <w:b w:val="false"/>
                <w:i w:val="false"/>
                <w:color w:val="000000"/>
                <w:sz w:val="20"/>
              </w:rPr>
              <w:t>
6. Дедушка, бабушка</w:t>
            </w:r>
          </w:p>
          <w:bookmarkEnd w:id="14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68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431"/>
          <w:p>
            <w:pPr>
              <w:spacing w:after="20"/>
              <w:ind w:left="20"/>
              <w:jc w:val="both"/>
            </w:pPr>
            <w:r>
              <w:rPr>
                <w:rFonts w:ascii="Times New Roman"/>
                <w:b w:val="false"/>
                <w:i w:val="false"/>
                <w:color w:val="000000"/>
                <w:sz w:val="20"/>
              </w:rPr>
              <w:t>
7. Внук, внучка</w:t>
            </w:r>
          </w:p>
          <w:bookmarkEnd w:id="14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68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432"/>
          <w:p>
            <w:pPr>
              <w:spacing w:after="20"/>
              <w:ind w:left="20"/>
              <w:jc w:val="both"/>
            </w:pPr>
            <w:r>
              <w:rPr>
                <w:rFonts w:ascii="Times New Roman"/>
                <w:b w:val="false"/>
                <w:i w:val="false"/>
                <w:color w:val="000000"/>
                <w:sz w:val="20"/>
              </w:rPr>
              <w:t>
8. Другая степень родства</w:t>
            </w:r>
          </w:p>
          <w:bookmarkEnd w:id="14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68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433"/>
          <w:p>
            <w:pPr>
              <w:spacing w:after="20"/>
              <w:ind w:left="20"/>
              <w:jc w:val="both"/>
            </w:pPr>
            <w:r>
              <w:rPr>
                <w:rFonts w:ascii="Times New Roman"/>
                <w:b w:val="false"/>
                <w:i w:val="false"/>
                <w:color w:val="000000"/>
                <w:sz w:val="20"/>
              </w:rPr>
              <w:t>
9. Не родственник (нет родства)</w:t>
            </w:r>
          </w:p>
          <w:bookmarkEnd w:id="14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68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434"/>
          <w:p>
            <w:pPr>
              <w:spacing w:after="20"/>
              <w:ind w:left="20"/>
              <w:jc w:val="both"/>
            </w:pPr>
            <w:r>
              <w:rPr>
                <w:rFonts w:ascii="Times New Roman"/>
                <w:b w:val="false"/>
                <w:i w:val="false"/>
                <w:color w:val="000000"/>
                <w:sz w:val="20"/>
              </w:rPr>
              <w:t>
</w:t>
            </w:r>
            <w:r>
              <w:rPr>
                <w:rFonts w:ascii="Times New Roman"/>
                <w:b/>
                <w:i w:val="false"/>
                <w:color w:val="000000"/>
                <w:sz w:val="20"/>
              </w:rPr>
              <w:t>4. Дата рождения</w:t>
            </w:r>
          </w:p>
          <w:bookmarkEnd w:id="14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435"/>
          <w:p>
            <w:pPr>
              <w:spacing w:after="20"/>
              <w:ind w:left="20"/>
              <w:jc w:val="both"/>
            </w:pPr>
            <w:r>
              <w:rPr>
                <w:rFonts w:ascii="Times New Roman"/>
                <w:b w:val="false"/>
                <w:i w:val="false"/>
                <w:color w:val="000000"/>
                <w:sz w:val="20"/>
              </w:rPr>
              <w:t>
Год</w:t>
            </w:r>
          </w:p>
          <w:bookmarkEnd w:id="14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436"/>
          <w:p>
            <w:pPr>
              <w:spacing w:after="20"/>
              <w:ind w:left="20"/>
              <w:jc w:val="both"/>
            </w:pPr>
            <w:r>
              <w:rPr>
                <w:rFonts w:ascii="Times New Roman"/>
                <w:b w:val="false"/>
                <w:i w:val="false"/>
                <w:color w:val="000000"/>
                <w:sz w:val="20"/>
              </w:rPr>
              <w:t>
Месяц</w:t>
            </w:r>
          </w:p>
          <w:bookmarkEnd w:id="14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437"/>
          <w:p>
            <w:pPr>
              <w:spacing w:after="20"/>
              <w:ind w:left="20"/>
              <w:jc w:val="both"/>
            </w:pPr>
            <w:r>
              <w:rPr>
                <w:rFonts w:ascii="Times New Roman"/>
                <w:b w:val="false"/>
                <w:i w:val="false"/>
                <w:color w:val="000000"/>
                <w:sz w:val="20"/>
              </w:rPr>
              <w:t>
День (число)</w:t>
            </w:r>
          </w:p>
          <w:bookmarkEnd w:id="14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810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438"/>
          <w:p>
            <w:pPr>
              <w:spacing w:after="20"/>
              <w:ind w:left="20"/>
              <w:jc w:val="both"/>
            </w:pPr>
            <w:r>
              <w:rPr>
                <w:rFonts w:ascii="Times New Roman"/>
                <w:b w:val="false"/>
                <w:i w:val="false"/>
                <w:color w:val="000000"/>
                <w:sz w:val="20"/>
              </w:rPr>
              <w:t>
</w:t>
            </w:r>
            <w:r>
              <w:rPr>
                <w:rFonts w:ascii="Times New Roman"/>
                <w:b/>
                <w:i w:val="false"/>
                <w:color w:val="000000"/>
                <w:sz w:val="20"/>
              </w:rPr>
              <w:t>5. Семейное положение</w:t>
            </w:r>
          </w:p>
          <w:bookmarkEnd w:id="14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439"/>
          <w:p>
            <w:pPr>
              <w:spacing w:after="20"/>
              <w:ind w:left="20"/>
              <w:jc w:val="both"/>
            </w:pPr>
            <w:r>
              <w:rPr>
                <w:rFonts w:ascii="Times New Roman"/>
                <w:b w:val="false"/>
                <w:i w:val="false"/>
                <w:color w:val="000000"/>
                <w:sz w:val="20"/>
              </w:rPr>
              <w:t xml:space="preserve">
1. Никогда не состоял (а) в браке </w:t>
            </w:r>
          </w:p>
          <w:bookmarkEnd w:id="14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440"/>
          <w:p>
            <w:pPr>
              <w:spacing w:after="20"/>
              <w:ind w:left="20"/>
              <w:jc w:val="both"/>
            </w:pPr>
            <w:r>
              <w:rPr>
                <w:rFonts w:ascii="Times New Roman"/>
                <w:b w:val="false"/>
                <w:i w:val="false"/>
                <w:color w:val="000000"/>
                <w:sz w:val="20"/>
              </w:rPr>
              <w:t>
2. Состоит в браке</w:t>
            </w:r>
          </w:p>
          <w:bookmarkEnd w:id="14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441"/>
          <w:p>
            <w:pPr>
              <w:spacing w:after="20"/>
              <w:ind w:left="20"/>
              <w:jc w:val="both"/>
            </w:pPr>
            <w:r>
              <w:rPr>
                <w:rFonts w:ascii="Times New Roman"/>
                <w:b w:val="false"/>
                <w:i w:val="false"/>
                <w:color w:val="000000"/>
                <w:sz w:val="20"/>
              </w:rPr>
              <w:t>
3. Вдовец, вдова</w:t>
            </w:r>
          </w:p>
          <w:bookmarkEnd w:id="14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442"/>
          <w:p>
            <w:pPr>
              <w:spacing w:after="20"/>
              <w:ind w:left="20"/>
              <w:jc w:val="both"/>
            </w:pPr>
            <w:r>
              <w:rPr>
                <w:rFonts w:ascii="Times New Roman"/>
                <w:b w:val="false"/>
                <w:i w:val="false"/>
                <w:color w:val="000000"/>
                <w:sz w:val="20"/>
              </w:rPr>
              <w:t>
4. Разведен (а)</w:t>
            </w:r>
          </w:p>
          <w:bookmarkEnd w:id="14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443"/>
          <w:p>
            <w:pPr>
              <w:spacing w:after="20"/>
              <w:ind w:left="20"/>
              <w:jc w:val="both"/>
            </w:pPr>
            <w:r>
              <w:rPr>
                <w:rFonts w:ascii="Times New Roman"/>
                <w:b w:val="false"/>
                <w:i w:val="false"/>
                <w:color w:val="000000"/>
                <w:sz w:val="20"/>
              </w:rPr>
              <w:t>
</w:t>
            </w:r>
            <w:r>
              <w:rPr>
                <w:rFonts w:ascii="Times New Roman"/>
                <w:b/>
                <w:i w:val="false"/>
                <w:color w:val="000000"/>
                <w:sz w:val="20"/>
              </w:rPr>
              <w:t>6. Какое образование Вы</w:t>
            </w:r>
            <w:r>
              <w:rPr>
                <w:rFonts w:ascii="Times New Roman"/>
                <w:b w:val="false"/>
                <w:i w:val="false"/>
                <w:color w:val="000000"/>
                <w:sz w:val="20"/>
              </w:rPr>
              <w:t xml:space="preserve"> </w:t>
            </w:r>
            <w:r>
              <w:rPr>
                <w:rFonts w:ascii="Times New Roman"/>
                <w:b/>
                <w:i w:val="false"/>
                <w:color w:val="000000"/>
                <w:sz w:val="20"/>
              </w:rPr>
              <w:t>имеете?</w:t>
            </w:r>
          </w:p>
          <w:bookmarkEnd w:id="14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444"/>
          <w:p>
            <w:pPr>
              <w:spacing w:after="20"/>
              <w:ind w:left="20"/>
              <w:jc w:val="both"/>
            </w:pPr>
            <w:r>
              <w:rPr>
                <w:rFonts w:ascii="Times New Roman"/>
                <w:b w:val="false"/>
                <w:i w:val="false"/>
                <w:color w:val="000000"/>
                <w:sz w:val="20"/>
              </w:rPr>
              <w:t>
1. Нет начального образования</w:t>
            </w:r>
          </w:p>
          <w:bookmarkEnd w:id="1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683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445"/>
          <w:p>
            <w:pPr>
              <w:spacing w:after="20"/>
              <w:ind w:left="20"/>
              <w:jc w:val="both"/>
            </w:pPr>
            <w:r>
              <w:rPr>
                <w:rFonts w:ascii="Times New Roman"/>
                <w:b w:val="false"/>
                <w:i w:val="false"/>
                <w:color w:val="000000"/>
                <w:sz w:val="20"/>
              </w:rPr>
              <w:t>
2. Начальное образование</w:t>
            </w:r>
          </w:p>
          <w:bookmarkEnd w:id="1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683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446"/>
          <w:p>
            <w:pPr>
              <w:spacing w:after="20"/>
              <w:ind w:left="20"/>
              <w:jc w:val="both"/>
            </w:pPr>
            <w:r>
              <w:rPr>
                <w:rFonts w:ascii="Times New Roman"/>
                <w:b w:val="false"/>
                <w:i w:val="false"/>
                <w:color w:val="000000"/>
                <w:sz w:val="20"/>
              </w:rPr>
              <w:t>
3. Основное среднее образование</w:t>
            </w:r>
          </w:p>
          <w:bookmarkEnd w:id="1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683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447"/>
          <w:p>
            <w:pPr>
              <w:spacing w:after="20"/>
              <w:ind w:left="20"/>
              <w:jc w:val="both"/>
            </w:pPr>
            <w:r>
              <w:rPr>
                <w:rFonts w:ascii="Times New Roman"/>
                <w:b w:val="false"/>
                <w:i w:val="false"/>
                <w:color w:val="000000"/>
                <w:sz w:val="20"/>
              </w:rPr>
              <w:t>
4. Общее среднее образование</w:t>
            </w:r>
          </w:p>
          <w:bookmarkEnd w:id="14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683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448"/>
          <w:p>
            <w:pPr>
              <w:spacing w:after="20"/>
              <w:ind w:left="20"/>
              <w:jc w:val="both"/>
            </w:pPr>
            <w:r>
              <w:rPr>
                <w:rFonts w:ascii="Times New Roman"/>
                <w:b w:val="false"/>
                <w:i w:val="false"/>
                <w:color w:val="000000"/>
                <w:sz w:val="20"/>
              </w:rPr>
              <w:t>
5. Начальное профессиональное образование</w:t>
            </w:r>
          </w:p>
          <w:bookmarkEnd w:id="1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683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449"/>
          <w:p>
            <w:pPr>
              <w:spacing w:after="20"/>
              <w:ind w:left="20"/>
              <w:jc w:val="both"/>
            </w:pPr>
            <w:r>
              <w:rPr>
                <w:rFonts w:ascii="Times New Roman"/>
                <w:b w:val="false"/>
                <w:i w:val="false"/>
                <w:color w:val="000000"/>
                <w:sz w:val="20"/>
              </w:rPr>
              <w:t>
6. Среднее профессиональное (специальное) образование</w:t>
            </w:r>
          </w:p>
          <w:bookmarkEnd w:id="14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683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450"/>
          <w:p>
            <w:pPr>
              <w:spacing w:after="20"/>
              <w:ind w:left="20"/>
              <w:jc w:val="both"/>
            </w:pPr>
            <w:r>
              <w:rPr>
                <w:rFonts w:ascii="Times New Roman"/>
                <w:b w:val="false"/>
                <w:i w:val="false"/>
                <w:color w:val="000000"/>
                <w:sz w:val="20"/>
              </w:rPr>
              <w:t>
7. Незаконченное высшее образование</w:t>
            </w:r>
          </w:p>
          <w:bookmarkEnd w:id="14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683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451"/>
          <w:p>
            <w:pPr>
              <w:spacing w:after="20"/>
              <w:ind w:left="20"/>
              <w:jc w:val="both"/>
            </w:pPr>
            <w:r>
              <w:rPr>
                <w:rFonts w:ascii="Times New Roman"/>
                <w:b w:val="false"/>
                <w:i w:val="false"/>
                <w:color w:val="000000"/>
                <w:sz w:val="20"/>
              </w:rPr>
              <w:t>
8. Высшее образование</w:t>
            </w:r>
          </w:p>
          <w:bookmarkEnd w:id="1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683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452"/>
          <w:p>
            <w:pPr>
              <w:spacing w:after="20"/>
              <w:ind w:left="20"/>
              <w:jc w:val="both"/>
            </w:pPr>
            <w:r>
              <w:rPr>
                <w:rFonts w:ascii="Times New Roman"/>
                <w:b w:val="false"/>
                <w:i w:val="false"/>
                <w:color w:val="000000"/>
                <w:sz w:val="20"/>
              </w:rPr>
              <w:t>
9. Послевузовское образование</w:t>
            </w:r>
          </w:p>
          <w:bookmarkEnd w:id="14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683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453"/>
          <w:p>
            <w:pPr>
              <w:spacing w:after="20"/>
              <w:ind w:left="20"/>
              <w:jc w:val="both"/>
            </w:pPr>
            <w:r>
              <w:rPr>
                <w:rFonts w:ascii="Times New Roman"/>
                <w:b w:val="false"/>
                <w:i w:val="false"/>
                <w:color w:val="000000"/>
                <w:sz w:val="20"/>
              </w:rPr>
              <w:t>
</w:t>
            </w:r>
            <w:r>
              <w:rPr>
                <w:rFonts w:ascii="Times New Roman"/>
                <w:b/>
                <w:i w:val="false"/>
                <w:color w:val="000000"/>
                <w:sz w:val="20"/>
              </w:rPr>
              <w:t>7. Имеете ли вы детей в возрасте от 0 до 3</w:t>
            </w:r>
            <w:r>
              <w:br/>
            </w:r>
            <w:r>
              <w:rPr>
                <w:rFonts w:ascii="Times New Roman"/>
                <w:b w:val="false"/>
                <w:i w:val="false"/>
                <w:color w:val="000000"/>
                <w:sz w:val="20"/>
              </w:rPr>
              <w:t xml:space="preserve">
 </w:t>
            </w:r>
            <w:r>
              <w:rPr>
                <w:rFonts w:ascii="Times New Roman"/>
                <w:b/>
                <w:i w:val="false"/>
                <w:color w:val="000000"/>
                <w:sz w:val="20"/>
              </w:rPr>
              <w:t>лет?</w:t>
            </w:r>
          </w:p>
          <w:bookmarkEnd w:id="14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454"/>
          <w:p>
            <w:pPr>
              <w:spacing w:after="20"/>
              <w:ind w:left="20"/>
              <w:jc w:val="both"/>
            </w:pPr>
            <w:r>
              <w:rPr>
                <w:rFonts w:ascii="Times New Roman"/>
                <w:b w:val="false"/>
                <w:i w:val="false"/>
                <w:color w:val="000000"/>
                <w:sz w:val="20"/>
              </w:rPr>
              <w:t>
1. Да</w:t>
            </w:r>
          </w:p>
          <w:bookmarkEnd w:id="14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810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455"/>
          <w:p>
            <w:pPr>
              <w:spacing w:after="20"/>
              <w:ind w:left="20"/>
              <w:jc w:val="both"/>
            </w:pPr>
            <w:r>
              <w:rPr>
                <w:rFonts w:ascii="Times New Roman"/>
                <w:b w:val="false"/>
                <w:i w:val="false"/>
                <w:color w:val="000000"/>
                <w:sz w:val="20"/>
              </w:rPr>
              <w:t>
2. Нет</w:t>
            </w:r>
          </w:p>
          <w:bookmarkEnd w:id="14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Анкета. Основной вопросник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456"/>
          <w:p>
            <w:pPr>
              <w:spacing w:after="20"/>
              <w:ind w:left="20"/>
              <w:jc w:val="both"/>
            </w:pPr>
            <w:r>
              <w:rPr>
                <w:rFonts w:ascii="Times New Roman"/>
                <w:b w:val="false"/>
                <w:i w:val="false"/>
                <w:color w:val="000000"/>
                <w:sz w:val="20"/>
              </w:rPr>
              <w:t>
</w:t>
            </w:r>
            <w:r>
              <w:rPr>
                <w:rFonts w:ascii="Times New Roman"/>
                <w:b/>
                <w:i w:val="false"/>
                <w:color w:val="000000"/>
                <w:sz w:val="20"/>
              </w:rPr>
              <w:t>8. Проживают ли эти дети в возрасте от 0</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до 3 лет совместно с вами в настоящее</w:t>
            </w:r>
            <w:r>
              <w:br/>
            </w:r>
            <w:r>
              <w:rPr>
                <w:rFonts w:ascii="Times New Roman"/>
                <w:b w:val="false"/>
                <w:i w:val="false"/>
                <w:color w:val="000000"/>
                <w:sz w:val="20"/>
              </w:rPr>
              <w:t xml:space="preserve">
 </w:t>
            </w:r>
            <w:r>
              <w:rPr>
                <w:rFonts w:ascii="Times New Roman"/>
                <w:b/>
                <w:i w:val="false"/>
                <w:color w:val="000000"/>
                <w:sz w:val="20"/>
              </w:rPr>
              <w:t>время?</w:t>
            </w:r>
          </w:p>
          <w:bookmarkEnd w:id="14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457"/>
          <w:p>
            <w:pPr>
              <w:spacing w:after="20"/>
              <w:ind w:left="20"/>
              <w:jc w:val="both"/>
            </w:pPr>
            <w:r>
              <w:rPr>
                <w:rFonts w:ascii="Times New Roman"/>
                <w:b w:val="false"/>
                <w:i w:val="false"/>
                <w:color w:val="000000"/>
                <w:sz w:val="20"/>
              </w:rPr>
              <w:t>
 </w:t>
            </w:r>
            <w:r>
              <w:br/>
            </w:r>
            <w:r>
              <w:rPr>
                <w:rFonts w:ascii="Times New Roman"/>
                <w:b w:val="false"/>
                <w:i w:val="false"/>
                <w:color w:val="000000"/>
                <w:sz w:val="20"/>
              </w:rPr>
              <w:t>
Анкета. Основной вопросник</w:t>
            </w:r>
            <w:r>
              <w:br/>
            </w:r>
            <w:r>
              <w:rPr>
                <w:rFonts w:ascii="Times New Roman"/>
                <w:b w:val="false"/>
                <w:i w:val="false"/>
                <w:color w:val="000000"/>
                <w:sz w:val="20"/>
              </w:rPr>
              <w:t>
</w:t>
            </w:r>
          </w:p>
          <w:bookmarkEnd w:id="1457"/>
          <w:p>
            <w:pPr>
              <w:spacing w:after="20"/>
              <w:ind w:left="20"/>
              <w:jc w:val="both"/>
            </w:pPr>
            <w:r>
              <w:drawing>
                <wp:inline distT="0" distB="0" distL="0" distR="0">
                  <wp:extent cx="431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318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458"/>
          <w:p>
            <w:pPr>
              <w:spacing w:after="20"/>
              <w:ind w:left="20"/>
              <w:jc w:val="both"/>
            </w:pPr>
            <w:r>
              <w:rPr>
                <w:rFonts w:ascii="Times New Roman"/>
                <w:b w:val="false"/>
                <w:i w:val="false"/>
                <w:color w:val="000000"/>
                <w:sz w:val="20"/>
              </w:rPr>
              <w:t>
1. Да</w:t>
            </w:r>
          </w:p>
          <w:bookmarkEnd w:id="14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459"/>
          <w:p>
            <w:pPr>
              <w:spacing w:after="20"/>
              <w:ind w:left="20"/>
              <w:jc w:val="both"/>
            </w:pPr>
            <w:r>
              <w:rPr>
                <w:rFonts w:ascii="Times New Roman"/>
                <w:b w:val="false"/>
                <w:i w:val="false"/>
                <w:color w:val="000000"/>
                <w:sz w:val="20"/>
              </w:rPr>
              <w:t>
2. Нет</w:t>
            </w:r>
          </w:p>
          <w:bookmarkEnd w:id="14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Анкета. Основной вопросник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460"/>
          <w:p>
            <w:pPr>
              <w:spacing w:after="20"/>
              <w:ind w:left="20"/>
              <w:jc w:val="both"/>
            </w:pPr>
            <w:r>
              <w:rPr>
                <w:rFonts w:ascii="Times New Roman"/>
                <w:b w:val="false"/>
                <w:i w:val="false"/>
                <w:color w:val="000000"/>
                <w:sz w:val="20"/>
              </w:rPr>
              <w:t>
</w:t>
            </w:r>
            <w:r>
              <w:rPr>
                <w:rFonts w:ascii="Times New Roman"/>
                <w:b/>
                <w:i w:val="false"/>
                <w:color w:val="000000"/>
                <w:sz w:val="20"/>
              </w:rPr>
              <w:t>1. Являетесь ли Вы гражданином:</w:t>
            </w:r>
          </w:p>
          <w:bookmarkEnd w:id="14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461"/>
          <w:p>
            <w:pPr>
              <w:spacing w:after="20"/>
              <w:ind w:left="20"/>
              <w:jc w:val="both"/>
            </w:pPr>
            <w:r>
              <w:rPr>
                <w:rFonts w:ascii="Times New Roman"/>
                <w:b w:val="false"/>
                <w:i w:val="false"/>
                <w:color w:val="000000"/>
                <w:sz w:val="20"/>
              </w:rPr>
              <w:t>
1. Казахстан</w:t>
            </w:r>
          </w:p>
          <w:bookmarkEnd w:id="14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462"/>
          <w:p>
            <w:pPr>
              <w:spacing w:after="20"/>
              <w:ind w:left="20"/>
              <w:jc w:val="both"/>
            </w:pPr>
            <w:r>
              <w:rPr>
                <w:rFonts w:ascii="Times New Roman"/>
                <w:b w:val="false"/>
                <w:i w:val="false"/>
                <w:color w:val="000000"/>
                <w:sz w:val="20"/>
              </w:rPr>
              <w:t>
2. Страны СНГ2</w:t>
            </w:r>
          </w:p>
          <w:bookmarkEnd w:id="14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463"/>
          <w:p>
            <w:pPr>
              <w:spacing w:after="20"/>
              <w:ind w:left="20"/>
              <w:jc w:val="both"/>
            </w:pPr>
            <w:r>
              <w:rPr>
                <w:rFonts w:ascii="Times New Roman"/>
                <w:b w:val="false"/>
                <w:i w:val="false"/>
                <w:color w:val="000000"/>
                <w:sz w:val="20"/>
              </w:rPr>
              <w:t>
3. Cтраны вне СНГ</w:t>
            </w:r>
          </w:p>
          <w:bookmarkEnd w:id="14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464"/>
          <w:p>
            <w:pPr>
              <w:spacing w:after="20"/>
              <w:ind w:left="20"/>
              <w:jc w:val="both"/>
            </w:pPr>
            <w:r>
              <w:rPr>
                <w:rFonts w:ascii="Times New Roman"/>
                <w:b w:val="false"/>
                <w:i w:val="false"/>
                <w:color w:val="000000"/>
                <w:sz w:val="20"/>
              </w:rPr>
              <w:t>
</w:t>
            </w:r>
            <w:r>
              <w:rPr>
                <w:rFonts w:ascii="Times New Roman"/>
                <w:b/>
                <w:i w:val="false"/>
                <w:color w:val="000000"/>
                <w:sz w:val="20"/>
              </w:rPr>
              <w:t xml:space="preserve">2. Проживаете ли Вы с рождения в данном </w:t>
            </w:r>
            <w:r>
              <w:br/>
            </w:r>
            <w:r>
              <w:rPr>
                <w:rFonts w:ascii="Times New Roman"/>
                <w:b w:val="false"/>
                <w:i w:val="false"/>
                <w:color w:val="000000"/>
                <w:sz w:val="20"/>
              </w:rPr>
              <w:t xml:space="preserve">
 </w:t>
            </w:r>
            <w:r>
              <w:rPr>
                <w:rFonts w:ascii="Times New Roman"/>
                <w:b/>
                <w:i w:val="false"/>
                <w:color w:val="000000"/>
                <w:sz w:val="20"/>
              </w:rPr>
              <w:t>населенном пункте?</w:t>
            </w:r>
            <w:r>
              <w:rPr>
                <w:rFonts w:ascii="Times New Roman"/>
                <w:b w:val="false"/>
                <w:i w:val="false"/>
                <w:color w:val="000000"/>
                <w:sz w:val="20"/>
              </w:rPr>
              <w:t xml:space="preserve"> </w:t>
            </w:r>
          </w:p>
          <w:bookmarkEnd w:id="14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465"/>
          <w:p>
            <w:pPr>
              <w:spacing w:after="20"/>
              <w:ind w:left="20"/>
              <w:jc w:val="both"/>
            </w:pPr>
            <w:r>
              <w:rPr>
                <w:rFonts w:ascii="Times New Roman"/>
                <w:b w:val="false"/>
                <w:i w:val="false"/>
                <w:color w:val="000000"/>
                <w:sz w:val="20"/>
              </w:rPr>
              <w:t>
1. Да</w:t>
            </w:r>
          </w:p>
          <w:bookmarkEnd w:id="14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466"/>
          <w:p>
            <w:pPr>
              <w:spacing w:after="20"/>
              <w:ind w:left="20"/>
              <w:jc w:val="both"/>
            </w:pPr>
            <w:r>
              <w:rPr>
                <w:rFonts w:ascii="Times New Roman"/>
                <w:b w:val="false"/>
                <w:i w:val="false"/>
                <w:color w:val="000000"/>
                <w:sz w:val="20"/>
              </w:rPr>
              <w:t>
2. Нет</w:t>
            </w:r>
          </w:p>
          <w:bookmarkEnd w:id="14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55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467"/>
          <w:p>
            <w:pPr>
              <w:spacing w:after="20"/>
              <w:ind w:left="20"/>
              <w:jc w:val="both"/>
            </w:pPr>
            <w:r>
              <w:rPr>
                <w:rFonts w:ascii="Times New Roman"/>
                <w:b w:val="false"/>
                <w:i w:val="false"/>
                <w:color w:val="000000"/>
                <w:sz w:val="20"/>
              </w:rPr>
              <w:t>
</w:t>
            </w:r>
            <w:r>
              <w:rPr>
                <w:rFonts w:ascii="Times New Roman"/>
                <w:b/>
                <w:i w:val="false"/>
                <w:color w:val="000000"/>
                <w:sz w:val="20"/>
              </w:rPr>
              <w:t xml:space="preserve">3. Дата прибытия на место текущего </w:t>
            </w:r>
            <w:r>
              <w:br/>
            </w:r>
            <w:r>
              <w:rPr>
                <w:rFonts w:ascii="Times New Roman"/>
                <w:b w:val="false"/>
                <w:i w:val="false"/>
                <w:color w:val="000000"/>
                <w:sz w:val="20"/>
              </w:rPr>
              <w:t>
</w:t>
            </w:r>
            <w:r>
              <w:rPr>
                <w:rFonts w:ascii="Times New Roman"/>
                <w:b/>
                <w:i w:val="false"/>
                <w:color w:val="000000"/>
                <w:sz w:val="20"/>
              </w:rPr>
              <w:t>проживания (когда приехали жить</w:t>
            </w:r>
            <w:r>
              <w:br/>
            </w:r>
            <w:r>
              <w:rPr>
                <w:rFonts w:ascii="Times New Roman"/>
                <w:b w:val="false"/>
                <w:i w:val="false"/>
                <w:color w:val="000000"/>
                <w:sz w:val="20"/>
              </w:rPr>
              <w:t>
</w:t>
            </w:r>
            <w:r>
              <w:rPr>
                <w:rFonts w:ascii="Times New Roman"/>
                <w:b/>
                <w:i w:val="false"/>
                <w:color w:val="000000"/>
                <w:sz w:val="20"/>
              </w:rPr>
              <w:t>сюда?)</w:t>
            </w:r>
          </w:p>
          <w:bookmarkEnd w:id="14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468"/>
          <w:p>
            <w:pPr>
              <w:spacing w:after="20"/>
              <w:ind w:left="20"/>
              <w:jc w:val="both"/>
            </w:pPr>
            <w:r>
              <w:rPr>
                <w:rFonts w:ascii="Times New Roman"/>
                <w:b w:val="false"/>
                <w:i w:val="false"/>
                <w:color w:val="000000"/>
                <w:sz w:val="20"/>
              </w:rPr>
              <w:t>
Год</w:t>
            </w:r>
          </w:p>
          <w:bookmarkEnd w:id="14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469"/>
          <w:p>
            <w:pPr>
              <w:spacing w:after="20"/>
              <w:ind w:left="20"/>
              <w:jc w:val="both"/>
            </w:pPr>
            <w:r>
              <w:rPr>
                <w:rFonts w:ascii="Times New Roman"/>
                <w:b w:val="false"/>
                <w:i w:val="false"/>
                <w:color w:val="000000"/>
                <w:sz w:val="20"/>
              </w:rPr>
              <w:t>
Месяц</w:t>
            </w:r>
          </w:p>
          <w:bookmarkEnd w:id="14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68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470"/>
          <w:p>
            <w:pPr>
              <w:spacing w:after="20"/>
              <w:ind w:left="20"/>
              <w:jc w:val="both"/>
            </w:pPr>
            <w:r>
              <w:rPr>
                <w:rFonts w:ascii="Times New Roman"/>
                <w:b w:val="false"/>
                <w:i w:val="false"/>
                <w:color w:val="000000"/>
                <w:sz w:val="20"/>
              </w:rPr>
              <w:t>
</w:t>
            </w:r>
            <w:r>
              <w:rPr>
                <w:rFonts w:ascii="Times New Roman"/>
                <w:b/>
                <w:i w:val="false"/>
                <w:color w:val="000000"/>
                <w:sz w:val="20"/>
              </w:rPr>
              <w:t>4. Уроженцем какого государства</w:t>
            </w:r>
            <w:r>
              <w:rPr>
                <w:rFonts w:ascii="Times New Roman"/>
                <w:b w:val="false"/>
                <w:i w:val="false"/>
                <w:color w:val="000000"/>
                <w:sz w:val="20"/>
              </w:rPr>
              <w:t xml:space="preserve"> </w:t>
            </w:r>
            <w:r>
              <w:rPr>
                <w:rFonts w:ascii="Times New Roman"/>
                <w:b/>
                <w:i w:val="false"/>
                <w:color w:val="000000"/>
                <w:sz w:val="20"/>
              </w:rPr>
              <w:t>Вы</w:t>
            </w:r>
            <w:r>
              <w:br/>
            </w:r>
            <w:r>
              <w:rPr>
                <w:rFonts w:ascii="Times New Roman"/>
                <w:b w:val="false"/>
                <w:i w:val="false"/>
                <w:color w:val="000000"/>
                <w:sz w:val="20"/>
              </w:rPr>
              <w:t xml:space="preserve">
 </w:t>
            </w:r>
            <w:r>
              <w:rPr>
                <w:rFonts w:ascii="Times New Roman"/>
                <w:b/>
                <w:i w:val="false"/>
                <w:color w:val="000000"/>
                <w:sz w:val="20"/>
              </w:rPr>
              <w:t>являетесь</w:t>
            </w:r>
            <w:r>
              <w:rPr>
                <w:rFonts w:ascii="Times New Roman"/>
                <w:b w:val="false"/>
                <w:i w:val="false"/>
                <w:color w:val="000000"/>
                <w:sz w:val="20"/>
              </w:rPr>
              <w:t>?</w:t>
            </w:r>
          </w:p>
          <w:bookmarkEnd w:id="14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471"/>
          <w:p>
            <w:pPr>
              <w:spacing w:after="20"/>
              <w:ind w:left="20"/>
              <w:jc w:val="both"/>
            </w:pPr>
            <w:r>
              <w:rPr>
                <w:rFonts w:ascii="Times New Roman"/>
                <w:b w:val="false"/>
                <w:i w:val="false"/>
                <w:color w:val="000000"/>
                <w:sz w:val="20"/>
              </w:rPr>
              <w:t>
1. Казахстан</w:t>
            </w:r>
          </w:p>
          <w:bookmarkEnd w:id="14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810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472"/>
          <w:p>
            <w:pPr>
              <w:spacing w:after="20"/>
              <w:ind w:left="20"/>
              <w:jc w:val="both"/>
            </w:pPr>
            <w:r>
              <w:rPr>
                <w:rFonts w:ascii="Times New Roman"/>
                <w:b w:val="false"/>
                <w:i w:val="false"/>
                <w:color w:val="000000"/>
                <w:sz w:val="20"/>
              </w:rPr>
              <w:t>
2. Страны СНГ</w:t>
            </w:r>
          </w:p>
          <w:bookmarkEnd w:id="14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810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473"/>
          <w:p>
            <w:pPr>
              <w:spacing w:after="20"/>
              <w:ind w:left="20"/>
              <w:jc w:val="both"/>
            </w:pPr>
            <w:r>
              <w:rPr>
                <w:rFonts w:ascii="Times New Roman"/>
                <w:b w:val="false"/>
                <w:i w:val="false"/>
                <w:color w:val="000000"/>
                <w:sz w:val="20"/>
              </w:rPr>
              <w:t>
3. Cтраны вне СНГ</w:t>
            </w:r>
          </w:p>
          <w:bookmarkEnd w:id="14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810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474"/>
          <w:p>
            <w:pPr>
              <w:spacing w:after="20"/>
              <w:ind w:left="20"/>
              <w:jc w:val="both"/>
            </w:pPr>
            <w:r>
              <w:rPr>
                <w:rFonts w:ascii="Times New Roman"/>
                <w:b w:val="false"/>
                <w:i w:val="false"/>
                <w:color w:val="000000"/>
                <w:sz w:val="20"/>
              </w:rPr>
              <w:t>
</w:t>
            </w:r>
            <w:r>
              <w:rPr>
                <w:rFonts w:ascii="Times New Roman"/>
                <w:b/>
                <w:i w:val="false"/>
                <w:color w:val="000000"/>
                <w:sz w:val="20"/>
              </w:rPr>
              <w:t xml:space="preserve">5. В течение последних 10 лет Вы </w:t>
            </w:r>
            <w:r>
              <w:br/>
            </w:r>
            <w:r>
              <w:rPr>
                <w:rFonts w:ascii="Times New Roman"/>
                <w:b w:val="false"/>
                <w:i w:val="false"/>
                <w:color w:val="000000"/>
                <w:sz w:val="20"/>
              </w:rPr>
              <w:t xml:space="preserve">
 </w:t>
            </w:r>
            <w:r>
              <w:rPr>
                <w:rFonts w:ascii="Times New Roman"/>
                <w:b/>
                <w:i w:val="false"/>
                <w:color w:val="000000"/>
                <w:sz w:val="20"/>
              </w:rPr>
              <w:t>(укажите, что относится к Вам):</w:t>
            </w:r>
          </w:p>
          <w:bookmarkEnd w:id="14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475"/>
          <w:p>
            <w:pPr>
              <w:spacing w:after="20"/>
              <w:ind w:left="20"/>
              <w:jc w:val="both"/>
            </w:pPr>
            <w:r>
              <w:rPr>
                <w:rFonts w:ascii="Times New Roman"/>
                <w:b w:val="false"/>
                <w:i w:val="false"/>
                <w:color w:val="000000"/>
                <w:sz w:val="20"/>
              </w:rPr>
              <w:t>
1. Постоянно проживал в указанном месте</w:t>
            </w:r>
          </w:p>
          <w:bookmarkEnd w:id="14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476"/>
          <w:p>
            <w:pPr>
              <w:spacing w:after="20"/>
              <w:ind w:left="20"/>
              <w:jc w:val="both"/>
            </w:pPr>
            <w:r>
              <w:rPr>
                <w:rFonts w:ascii="Times New Roman"/>
                <w:b w:val="false"/>
                <w:i w:val="false"/>
                <w:color w:val="000000"/>
                <w:sz w:val="20"/>
              </w:rPr>
              <w:t>
2. Переехал из города в сельскую местность в пределах одной области</w:t>
            </w:r>
          </w:p>
          <w:bookmarkEnd w:id="14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477"/>
          <w:p>
            <w:pPr>
              <w:spacing w:after="20"/>
              <w:ind w:left="20"/>
              <w:jc w:val="both"/>
            </w:pPr>
            <w:r>
              <w:rPr>
                <w:rFonts w:ascii="Times New Roman"/>
                <w:b w:val="false"/>
                <w:i w:val="false"/>
                <w:color w:val="000000"/>
                <w:sz w:val="20"/>
              </w:rPr>
              <w:t>
3. Переехал из сельской местности в город в пределах одной области</w:t>
            </w:r>
          </w:p>
          <w:bookmarkEnd w:id="14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478"/>
          <w:p>
            <w:pPr>
              <w:spacing w:after="20"/>
              <w:ind w:left="20"/>
              <w:jc w:val="both"/>
            </w:pPr>
            <w:r>
              <w:rPr>
                <w:rFonts w:ascii="Times New Roman"/>
                <w:b w:val="false"/>
                <w:i w:val="false"/>
                <w:color w:val="000000"/>
                <w:sz w:val="20"/>
              </w:rPr>
              <w:t xml:space="preserve">
4. Переехал из города в город в пределах </w:t>
            </w:r>
            <w:r>
              <w:br/>
            </w:r>
            <w:r>
              <w:rPr>
                <w:rFonts w:ascii="Times New Roman"/>
                <w:b w:val="false"/>
                <w:i w:val="false"/>
                <w:color w:val="000000"/>
                <w:sz w:val="20"/>
              </w:rPr>
              <w:t>
 области</w:t>
            </w:r>
          </w:p>
          <w:bookmarkEnd w:id="14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479"/>
          <w:p>
            <w:pPr>
              <w:spacing w:after="20"/>
              <w:ind w:left="20"/>
              <w:jc w:val="both"/>
            </w:pPr>
            <w:r>
              <w:rPr>
                <w:rFonts w:ascii="Times New Roman"/>
                <w:b w:val="false"/>
                <w:i w:val="false"/>
                <w:color w:val="000000"/>
                <w:sz w:val="20"/>
              </w:rPr>
              <w:t xml:space="preserve">
5. Переехал из села в село в пределах </w:t>
            </w:r>
            <w:r>
              <w:br/>
            </w:r>
            <w:r>
              <w:rPr>
                <w:rFonts w:ascii="Times New Roman"/>
                <w:b w:val="false"/>
                <w:i w:val="false"/>
                <w:color w:val="000000"/>
                <w:sz w:val="20"/>
              </w:rPr>
              <w:t>
области</w:t>
            </w:r>
          </w:p>
          <w:bookmarkEnd w:id="14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480"/>
          <w:p>
            <w:pPr>
              <w:spacing w:after="20"/>
              <w:ind w:left="20"/>
              <w:jc w:val="both"/>
            </w:pPr>
            <w:r>
              <w:rPr>
                <w:rFonts w:ascii="Times New Roman"/>
                <w:b w:val="false"/>
                <w:i w:val="false"/>
                <w:color w:val="000000"/>
                <w:sz w:val="20"/>
              </w:rPr>
              <w:t>
6. Переехал из города в сельскую местность из другой области</w:t>
            </w:r>
          </w:p>
          <w:bookmarkEnd w:id="14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481"/>
          <w:p>
            <w:pPr>
              <w:spacing w:after="20"/>
              <w:ind w:left="20"/>
              <w:jc w:val="both"/>
            </w:pPr>
            <w:r>
              <w:rPr>
                <w:rFonts w:ascii="Times New Roman"/>
                <w:b w:val="false"/>
                <w:i w:val="false"/>
                <w:color w:val="000000"/>
                <w:sz w:val="20"/>
              </w:rPr>
              <w:t>
7. Переехал из сельской местности в город из другой области</w:t>
            </w:r>
          </w:p>
          <w:bookmarkEnd w:id="14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482"/>
          <w:p>
            <w:pPr>
              <w:spacing w:after="20"/>
              <w:ind w:left="20"/>
              <w:jc w:val="both"/>
            </w:pPr>
            <w:r>
              <w:rPr>
                <w:rFonts w:ascii="Times New Roman"/>
                <w:b w:val="false"/>
                <w:i w:val="false"/>
                <w:color w:val="000000"/>
                <w:sz w:val="20"/>
              </w:rPr>
              <w:t>
8. Переехал из города в город в пределах Республики Казахстан</w:t>
            </w:r>
          </w:p>
          <w:bookmarkEnd w:id="14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483"/>
          <w:p>
            <w:pPr>
              <w:spacing w:after="20"/>
              <w:ind w:left="20"/>
              <w:jc w:val="both"/>
            </w:pPr>
            <w:r>
              <w:rPr>
                <w:rFonts w:ascii="Times New Roman"/>
                <w:b w:val="false"/>
                <w:i w:val="false"/>
                <w:color w:val="000000"/>
                <w:sz w:val="20"/>
              </w:rPr>
              <w:t xml:space="preserve">
9. Переехал из села в село в пределах </w:t>
            </w:r>
            <w:r>
              <w:br/>
            </w:r>
            <w:r>
              <w:rPr>
                <w:rFonts w:ascii="Times New Roman"/>
                <w:b w:val="false"/>
                <w:i w:val="false"/>
                <w:color w:val="000000"/>
                <w:sz w:val="20"/>
              </w:rPr>
              <w:t>
 Республики Казахстан</w:t>
            </w:r>
          </w:p>
          <w:bookmarkEnd w:id="14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484"/>
          <w:p>
            <w:pPr>
              <w:spacing w:after="20"/>
              <w:ind w:left="20"/>
              <w:jc w:val="both"/>
            </w:pPr>
            <w:r>
              <w:rPr>
                <w:rFonts w:ascii="Times New Roman"/>
                <w:b w:val="false"/>
                <w:i w:val="false"/>
                <w:color w:val="000000"/>
                <w:sz w:val="20"/>
              </w:rPr>
              <w:t>
10. Переехал из другой страны по квоте иммиграции оралманов</w:t>
            </w:r>
          </w:p>
          <w:bookmarkEnd w:id="14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485"/>
          <w:p>
            <w:pPr>
              <w:spacing w:after="20"/>
              <w:ind w:left="20"/>
              <w:jc w:val="both"/>
            </w:pPr>
            <w:r>
              <w:rPr>
                <w:rFonts w:ascii="Times New Roman"/>
                <w:b w:val="false"/>
                <w:i w:val="false"/>
                <w:color w:val="000000"/>
                <w:sz w:val="20"/>
              </w:rPr>
              <w:t>
11. Переехал из другой страны в качестве беженца</w:t>
            </w:r>
          </w:p>
          <w:bookmarkEnd w:id="14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486"/>
          <w:p>
            <w:pPr>
              <w:spacing w:after="20"/>
              <w:ind w:left="20"/>
              <w:jc w:val="both"/>
            </w:pPr>
            <w:r>
              <w:rPr>
                <w:rFonts w:ascii="Times New Roman"/>
                <w:b w:val="false"/>
                <w:i w:val="false"/>
                <w:color w:val="000000"/>
                <w:sz w:val="20"/>
              </w:rPr>
              <w:t>
12. Переехал из другой страны в качестве трудового мигранта</w:t>
            </w:r>
          </w:p>
          <w:bookmarkEnd w:id="14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СНГ – Содружество Независимых Государств.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1"/>
        <w:gridCol w:w="1446"/>
        <w:gridCol w:w="1448"/>
        <w:gridCol w:w="1448"/>
        <w:gridCol w:w="1448"/>
        <w:gridCol w:w="722"/>
        <w:gridCol w:w="839"/>
        <w:gridCol w:w="2096"/>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487"/>
          <w:p>
            <w:pPr>
              <w:spacing w:after="20"/>
              <w:ind w:left="20"/>
              <w:jc w:val="both"/>
            </w:pPr>
            <w:r>
              <w:rPr>
                <w:rFonts w:ascii="Times New Roman"/>
                <w:b w:val="false"/>
                <w:i w:val="false"/>
                <w:color w:val="000000"/>
                <w:sz w:val="20"/>
              </w:rPr>
              <w:t xml:space="preserve">
13. Переехал из другой страны для воссоединения семьи </w:t>
            </w:r>
          </w:p>
          <w:bookmarkEnd w:id="14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488"/>
          <w:p>
            <w:pPr>
              <w:spacing w:after="20"/>
              <w:ind w:left="20"/>
              <w:jc w:val="both"/>
            </w:pPr>
            <w:r>
              <w:rPr>
                <w:rFonts w:ascii="Times New Roman"/>
                <w:b w:val="false"/>
                <w:i w:val="false"/>
                <w:color w:val="000000"/>
                <w:sz w:val="20"/>
              </w:rPr>
              <w:t>
14. Другое</w:t>
            </w:r>
          </w:p>
          <w:bookmarkEnd w:id="14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19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Занятость</w:t>
            </w:r>
            <w:r>
              <w:br/>
            </w:r>
            <w:r>
              <w:rPr>
                <w:rFonts w:ascii="Times New Roman"/>
                <w:b/>
                <w:i w:val="false"/>
                <w:color w:val="000000"/>
                <w:sz w:val="20"/>
              </w:rPr>
              <w:t>
(все вопросы в данном разделе касаются прошлой недели)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489"/>
          <w:p>
            <w:pPr>
              <w:spacing w:after="20"/>
              <w:ind w:left="20"/>
              <w:jc w:val="both"/>
            </w:pPr>
            <w:r>
              <w:rPr>
                <w:rFonts w:ascii="Times New Roman"/>
                <w:b w:val="false"/>
                <w:i w:val="false"/>
                <w:color w:val="000000"/>
                <w:sz w:val="20"/>
              </w:rPr>
              <w:t>
</w:t>
            </w:r>
            <w:r>
              <w:rPr>
                <w:rFonts w:ascii="Times New Roman"/>
                <w:b/>
                <w:i w:val="false"/>
                <w:color w:val="000000"/>
                <w:sz w:val="20"/>
              </w:rPr>
              <w:t>6. Выполняли ли Вы хотя бы один час на</w:t>
            </w:r>
            <w:r>
              <w:br/>
            </w:r>
            <w:r>
              <w:rPr>
                <w:rFonts w:ascii="Times New Roman"/>
                <w:b w:val="false"/>
                <w:i w:val="false"/>
                <w:color w:val="000000"/>
                <w:sz w:val="20"/>
              </w:rPr>
              <w:t>
</w:t>
            </w:r>
            <w:r>
              <w:rPr>
                <w:rFonts w:ascii="Times New Roman"/>
                <w:b/>
                <w:i w:val="false"/>
                <w:color w:val="000000"/>
                <w:sz w:val="20"/>
              </w:rPr>
              <w:t xml:space="preserve">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w:t>
            </w:r>
          </w:p>
          <w:bookmarkEnd w:id="14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490"/>
          <w:p>
            <w:pPr>
              <w:spacing w:after="20"/>
              <w:ind w:left="20"/>
              <w:jc w:val="both"/>
            </w:pPr>
            <w:r>
              <w:rPr>
                <w:rFonts w:ascii="Times New Roman"/>
                <w:b w:val="false"/>
                <w:i w:val="false"/>
                <w:color w:val="000000"/>
                <w:sz w:val="20"/>
              </w:rPr>
              <w:t>
1. Да</w:t>
            </w:r>
          </w:p>
          <w:bookmarkEnd w:id="14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683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491"/>
          <w:p>
            <w:pPr>
              <w:spacing w:after="20"/>
              <w:ind w:left="20"/>
              <w:jc w:val="both"/>
            </w:pPr>
            <w:r>
              <w:rPr>
                <w:rFonts w:ascii="Times New Roman"/>
                <w:b w:val="false"/>
                <w:i w:val="false"/>
                <w:color w:val="000000"/>
                <w:sz w:val="20"/>
              </w:rPr>
              <w:t>
2. Нет</w:t>
            </w:r>
          </w:p>
          <w:bookmarkEnd w:id="14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683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492"/>
          <w:p>
            <w:pPr>
              <w:spacing w:after="20"/>
              <w:ind w:left="20"/>
              <w:jc w:val="both"/>
            </w:pPr>
            <w:r>
              <w:rPr>
                <w:rFonts w:ascii="Times New Roman"/>
                <w:b w:val="false"/>
                <w:i w:val="false"/>
                <w:color w:val="000000"/>
                <w:sz w:val="20"/>
              </w:rPr>
              <w:t>
</w:t>
            </w:r>
            <w:r>
              <w:rPr>
                <w:rFonts w:ascii="Times New Roman"/>
                <w:b/>
                <w:i w:val="false"/>
                <w:color w:val="000000"/>
                <w:sz w:val="20"/>
              </w:rPr>
              <w:t>7. Осуществляли ли Вы какую-либо работу</w:t>
            </w:r>
            <w:r>
              <w:br/>
            </w:r>
            <w:r>
              <w:rPr>
                <w:rFonts w:ascii="Times New Roman"/>
                <w:b w:val="false"/>
                <w:i w:val="false"/>
                <w:color w:val="000000"/>
                <w:sz w:val="20"/>
              </w:rPr>
              <w:t>
</w:t>
            </w:r>
            <w:r>
              <w:rPr>
                <w:rFonts w:ascii="Times New Roman"/>
                <w:b/>
                <w:i w:val="false"/>
                <w:color w:val="000000"/>
                <w:sz w:val="20"/>
              </w:rPr>
              <w:t>дома для получения денежного или натурального дохода, хотя бы 1 час на прошлой неделе (исключая работу на личном подворье)?</w:t>
            </w:r>
          </w:p>
          <w:bookmarkEnd w:id="1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493"/>
          <w:p>
            <w:pPr>
              <w:spacing w:after="20"/>
              <w:ind w:left="20"/>
              <w:jc w:val="both"/>
            </w:pPr>
            <w:r>
              <w:rPr>
                <w:rFonts w:ascii="Times New Roman"/>
                <w:b w:val="false"/>
                <w:i w:val="false"/>
                <w:color w:val="000000"/>
                <w:sz w:val="20"/>
              </w:rPr>
              <w:t>
1. Да</w:t>
            </w:r>
          </w:p>
          <w:bookmarkEnd w:id="14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810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494"/>
          <w:p>
            <w:pPr>
              <w:spacing w:after="20"/>
              <w:ind w:left="20"/>
              <w:jc w:val="both"/>
            </w:pPr>
            <w:r>
              <w:rPr>
                <w:rFonts w:ascii="Times New Roman"/>
                <w:b w:val="false"/>
                <w:i w:val="false"/>
                <w:color w:val="000000"/>
                <w:sz w:val="20"/>
              </w:rPr>
              <w:t>
2. Нет</w:t>
            </w:r>
          </w:p>
          <w:bookmarkEnd w:id="14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810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495"/>
          <w:p>
            <w:pPr>
              <w:spacing w:after="20"/>
              <w:ind w:left="20"/>
              <w:jc w:val="both"/>
            </w:pPr>
            <w:r>
              <w:rPr>
                <w:rFonts w:ascii="Times New Roman"/>
                <w:b w:val="false"/>
                <w:i w:val="false"/>
                <w:color w:val="000000"/>
                <w:sz w:val="20"/>
              </w:rPr>
              <w:t>
</w:t>
            </w:r>
            <w:r>
              <w:rPr>
                <w:rFonts w:ascii="Times New Roman"/>
                <w:b/>
                <w:i w:val="false"/>
                <w:color w:val="000000"/>
                <w:sz w:val="20"/>
              </w:rPr>
              <w:t>8. Осуществляли ли Вы какую-нибудь</w:t>
            </w:r>
            <w:r>
              <w:br/>
            </w:r>
            <w:r>
              <w:rPr>
                <w:rFonts w:ascii="Times New Roman"/>
                <w:b w:val="false"/>
                <w:i w:val="false"/>
                <w:color w:val="000000"/>
                <w:sz w:val="20"/>
              </w:rPr>
              <w:t>
</w:t>
            </w:r>
            <w:r>
              <w:rPr>
                <w:rFonts w:ascii="Times New Roman"/>
                <w:b/>
                <w:i w:val="false"/>
                <w:color w:val="000000"/>
                <w:sz w:val="20"/>
              </w:rPr>
              <w:t>оплачиваемую работу, связанную с производством/реализацией товаров или оказанием услуг (транспортные, образовательные, медицинские, прочие), хотя бы 1 час на прошлой неделе?</w:t>
            </w:r>
          </w:p>
          <w:bookmarkEnd w:id="14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496"/>
          <w:p>
            <w:pPr>
              <w:spacing w:after="20"/>
              <w:ind w:left="20"/>
              <w:jc w:val="both"/>
            </w:pPr>
            <w:r>
              <w:rPr>
                <w:rFonts w:ascii="Times New Roman"/>
                <w:b w:val="false"/>
                <w:i w:val="false"/>
                <w:color w:val="000000"/>
                <w:sz w:val="20"/>
              </w:rPr>
              <w:t>
1. Да</w:t>
            </w:r>
          </w:p>
          <w:bookmarkEnd w:id="14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191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497"/>
          <w:p>
            <w:pPr>
              <w:spacing w:after="20"/>
              <w:ind w:left="20"/>
              <w:jc w:val="both"/>
            </w:pPr>
            <w:r>
              <w:rPr>
                <w:rFonts w:ascii="Times New Roman"/>
                <w:b w:val="false"/>
                <w:i w:val="false"/>
                <w:color w:val="000000"/>
                <w:sz w:val="20"/>
              </w:rPr>
              <w:t>
2. Нет</w:t>
            </w:r>
          </w:p>
          <w:bookmarkEnd w:id="14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191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498"/>
          <w:p>
            <w:pPr>
              <w:spacing w:after="20"/>
              <w:ind w:left="20"/>
              <w:jc w:val="both"/>
            </w:pPr>
            <w:r>
              <w:rPr>
                <w:rFonts w:ascii="Times New Roman"/>
                <w:b w:val="false"/>
                <w:i w:val="false"/>
                <w:color w:val="000000"/>
                <w:sz w:val="20"/>
              </w:rPr>
              <w:t>
</w:t>
            </w:r>
            <w:r>
              <w:rPr>
                <w:rFonts w:ascii="Times New Roman"/>
                <w:b/>
                <w:i w:val="false"/>
                <w:color w:val="000000"/>
                <w:sz w:val="20"/>
              </w:rPr>
              <w:t>9. Имели ли Вы случайные</w:t>
            </w:r>
            <w:r>
              <w:rPr>
                <w:rFonts w:ascii="Times New Roman"/>
                <w:b w:val="false"/>
                <w:i w:val="false"/>
                <w:color w:val="000000"/>
                <w:sz w:val="20"/>
              </w:rPr>
              <w:t xml:space="preserve"> </w:t>
            </w:r>
            <w:r>
              <w:rPr>
                <w:rFonts w:ascii="Times New Roman"/>
                <w:b/>
                <w:i w:val="false"/>
                <w:color w:val="000000"/>
                <w:sz w:val="20"/>
              </w:rPr>
              <w:t xml:space="preserve">или временные </w:t>
            </w:r>
            <w:r>
              <w:br/>
            </w:r>
            <w:r>
              <w:rPr>
                <w:rFonts w:ascii="Times New Roman"/>
                <w:b w:val="false"/>
                <w:i w:val="false"/>
                <w:color w:val="000000"/>
                <w:sz w:val="20"/>
              </w:rPr>
              <w:t>
</w:t>
            </w:r>
            <w:r>
              <w:rPr>
                <w:rFonts w:ascii="Times New Roman"/>
                <w:b/>
                <w:i w:val="false"/>
                <w:color w:val="000000"/>
                <w:sz w:val="20"/>
              </w:rPr>
              <w:t>заработки на прошлой неделе (включая работу через органы занятости населения)?</w:t>
            </w:r>
            <w:r>
              <w:rPr>
                <w:rFonts w:ascii="Times New Roman"/>
                <w:b w:val="false"/>
                <w:i w:val="false"/>
                <w:color w:val="000000"/>
                <w:sz w:val="20"/>
              </w:rPr>
              <w:t xml:space="preserve"> </w:t>
            </w:r>
          </w:p>
          <w:bookmarkEnd w:id="14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499"/>
          <w:p>
            <w:pPr>
              <w:spacing w:after="20"/>
              <w:ind w:left="20"/>
              <w:jc w:val="both"/>
            </w:pPr>
            <w:r>
              <w:rPr>
                <w:rFonts w:ascii="Times New Roman"/>
                <w:b w:val="false"/>
                <w:i w:val="false"/>
                <w:color w:val="000000"/>
                <w:sz w:val="20"/>
              </w:rPr>
              <w:t>
1. Да</w:t>
            </w:r>
          </w:p>
          <w:bookmarkEnd w:id="1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95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500"/>
          <w:p>
            <w:pPr>
              <w:spacing w:after="20"/>
              <w:ind w:left="20"/>
              <w:jc w:val="both"/>
            </w:pPr>
            <w:r>
              <w:rPr>
                <w:rFonts w:ascii="Times New Roman"/>
                <w:b w:val="false"/>
                <w:i w:val="false"/>
                <w:color w:val="000000"/>
                <w:sz w:val="20"/>
              </w:rPr>
              <w:t>
2. Нет</w:t>
            </w:r>
          </w:p>
          <w:bookmarkEnd w:id="15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95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501"/>
          <w:p>
            <w:pPr>
              <w:spacing w:after="20"/>
              <w:ind w:left="20"/>
              <w:jc w:val="both"/>
            </w:pPr>
            <w:r>
              <w:rPr>
                <w:rFonts w:ascii="Times New Roman"/>
                <w:b w:val="false"/>
                <w:i w:val="false"/>
                <w:color w:val="000000"/>
                <w:sz w:val="20"/>
              </w:rPr>
              <w:t>
</w:t>
            </w:r>
            <w:r>
              <w:rPr>
                <w:rFonts w:ascii="Times New Roman"/>
                <w:b/>
                <w:i w:val="false"/>
                <w:color w:val="000000"/>
                <w:sz w:val="20"/>
              </w:rPr>
              <w:t xml:space="preserve">10. Выполняли ли Вы какую-либо работу </w:t>
            </w:r>
            <w:r>
              <w:br/>
            </w:r>
            <w:r>
              <w:rPr>
                <w:rFonts w:ascii="Times New Roman"/>
                <w:b w:val="false"/>
                <w:i w:val="false"/>
                <w:color w:val="000000"/>
                <w:sz w:val="20"/>
              </w:rPr>
              <w:t>
</w:t>
            </w:r>
            <w:r>
              <w:rPr>
                <w:rFonts w:ascii="Times New Roman"/>
                <w:b/>
                <w:i w:val="false"/>
                <w:color w:val="000000"/>
                <w:sz w:val="20"/>
              </w:rPr>
              <w:t>на личном подворье (приусадебном, дачном участке), связанную с производством сельскохозяйственной продукции, хотя бы 1 час на прошлой неделе?</w:t>
            </w:r>
          </w:p>
          <w:bookmarkEnd w:id="1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502"/>
          <w:p>
            <w:pPr>
              <w:spacing w:after="20"/>
              <w:ind w:left="20"/>
              <w:jc w:val="both"/>
            </w:pPr>
            <w:r>
              <w:rPr>
                <w:rFonts w:ascii="Times New Roman"/>
                <w:b w:val="false"/>
                <w:i w:val="false"/>
                <w:color w:val="000000"/>
                <w:sz w:val="20"/>
              </w:rPr>
              <w:t>
1. Да</w:t>
            </w:r>
          </w:p>
          <w:bookmarkEnd w:id="15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572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503"/>
          <w:p>
            <w:pPr>
              <w:spacing w:after="20"/>
              <w:ind w:left="20"/>
              <w:jc w:val="both"/>
            </w:pPr>
            <w:r>
              <w:rPr>
                <w:rFonts w:ascii="Times New Roman"/>
                <w:b w:val="false"/>
                <w:i w:val="false"/>
                <w:color w:val="000000"/>
                <w:sz w:val="20"/>
              </w:rPr>
              <w:t>
2. Нет</w:t>
            </w:r>
          </w:p>
          <w:bookmarkEnd w:id="15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699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504"/>
          <w:p>
            <w:pPr>
              <w:spacing w:after="20"/>
              <w:ind w:left="20"/>
              <w:jc w:val="both"/>
            </w:pPr>
            <w:r>
              <w:rPr>
                <w:rFonts w:ascii="Times New Roman"/>
                <w:b w:val="false"/>
                <w:i w:val="false"/>
                <w:color w:val="000000"/>
                <w:sz w:val="20"/>
              </w:rPr>
              <w:t>
</w:t>
            </w:r>
            <w:r>
              <w:rPr>
                <w:rFonts w:ascii="Times New Roman"/>
                <w:b/>
                <w:i w:val="false"/>
                <w:color w:val="000000"/>
                <w:sz w:val="20"/>
              </w:rPr>
              <w:t xml:space="preserve">11. Использовалась ли продукция, </w:t>
            </w:r>
            <w:r>
              <w:br/>
            </w:r>
            <w:r>
              <w:rPr>
                <w:rFonts w:ascii="Times New Roman"/>
                <w:b w:val="false"/>
                <w:i w:val="false"/>
                <w:color w:val="000000"/>
                <w:sz w:val="20"/>
              </w:rPr>
              <w:t>
</w:t>
            </w:r>
            <w:r>
              <w:rPr>
                <w:rFonts w:ascii="Times New Roman"/>
                <w:b/>
                <w:i w:val="false"/>
                <w:color w:val="000000"/>
                <w:sz w:val="20"/>
              </w:rPr>
              <w:t>полученная на личном подворье (приусадебном, дачном участке), непосредственно или путем переработки?</w:t>
            </w:r>
            <w:r>
              <w:rPr>
                <w:rFonts w:ascii="Times New Roman"/>
                <w:b w:val="false"/>
                <w:i w:val="false"/>
                <w:color w:val="000000"/>
                <w:sz w:val="20"/>
              </w:rPr>
              <w:t xml:space="preserve"> </w:t>
            </w:r>
          </w:p>
          <w:bookmarkEnd w:id="15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505"/>
          <w:p>
            <w:pPr>
              <w:spacing w:after="20"/>
              <w:ind w:left="20"/>
              <w:jc w:val="both"/>
            </w:pPr>
            <w:r>
              <w:rPr>
                <w:rFonts w:ascii="Times New Roman"/>
                <w:b w:val="false"/>
                <w:i w:val="false"/>
                <w:color w:val="000000"/>
                <w:sz w:val="20"/>
              </w:rPr>
              <w:t>
1.Только для собственного потребления</w:t>
            </w:r>
          </w:p>
          <w:bookmarkEnd w:id="15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95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506"/>
          <w:p>
            <w:pPr>
              <w:spacing w:after="20"/>
              <w:ind w:left="20"/>
              <w:jc w:val="both"/>
            </w:pPr>
            <w:r>
              <w:rPr>
                <w:rFonts w:ascii="Times New Roman"/>
                <w:b w:val="false"/>
                <w:i w:val="false"/>
                <w:color w:val="000000"/>
                <w:sz w:val="20"/>
              </w:rPr>
              <w:t xml:space="preserve">
2.Частично для потребления, обмена (продажи) </w:t>
            </w:r>
          </w:p>
          <w:bookmarkEnd w:id="15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699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507"/>
          <w:p>
            <w:pPr>
              <w:spacing w:after="20"/>
              <w:ind w:left="20"/>
              <w:jc w:val="both"/>
            </w:pPr>
            <w:r>
              <w:rPr>
                <w:rFonts w:ascii="Times New Roman"/>
                <w:b w:val="false"/>
                <w:i w:val="false"/>
                <w:color w:val="000000"/>
                <w:sz w:val="20"/>
              </w:rPr>
              <w:t>
3. Только для обмена (продажи)</w:t>
            </w:r>
          </w:p>
          <w:bookmarkEnd w:id="15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699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508"/>
          <w:p>
            <w:pPr>
              <w:spacing w:after="20"/>
              <w:ind w:left="20"/>
              <w:jc w:val="both"/>
            </w:pPr>
            <w:r>
              <w:rPr>
                <w:rFonts w:ascii="Times New Roman"/>
                <w:b w:val="false"/>
                <w:i w:val="false"/>
                <w:color w:val="000000"/>
                <w:sz w:val="20"/>
              </w:rPr>
              <w:t>
</w:t>
            </w:r>
            <w:r>
              <w:rPr>
                <w:rFonts w:ascii="Times New Roman"/>
                <w:b/>
                <w:i w:val="false"/>
                <w:color w:val="000000"/>
                <w:sz w:val="20"/>
              </w:rPr>
              <w:t xml:space="preserve">12. Сколько времени Вы были заняты на </w:t>
            </w:r>
            <w:r>
              <w:br/>
            </w:r>
            <w:r>
              <w:rPr>
                <w:rFonts w:ascii="Times New Roman"/>
                <w:b w:val="false"/>
                <w:i w:val="false"/>
                <w:color w:val="000000"/>
                <w:sz w:val="20"/>
              </w:rPr>
              <w:t>
</w:t>
            </w:r>
            <w:r>
              <w:rPr>
                <w:rFonts w:ascii="Times New Roman"/>
                <w:b/>
                <w:i w:val="false"/>
                <w:color w:val="000000"/>
                <w:sz w:val="20"/>
              </w:rPr>
              <w:t>личном</w:t>
            </w:r>
            <w:r>
              <w:rPr>
                <w:rFonts w:ascii="Times New Roman"/>
                <w:b w:val="false"/>
                <w:i w:val="false"/>
                <w:color w:val="000000"/>
                <w:sz w:val="20"/>
              </w:rPr>
              <w:t xml:space="preserve"> </w:t>
            </w:r>
            <w:r>
              <w:rPr>
                <w:rFonts w:ascii="Times New Roman"/>
                <w:b/>
                <w:i w:val="false"/>
                <w:color w:val="000000"/>
                <w:sz w:val="20"/>
              </w:rPr>
              <w:t>подворье (приусадебном, дачном участке)?</w:t>
            </w:r>
          </w:p>
          <w:bookmarkEnd w:id="15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509"/>
          <w:p>
            <w:pPr>
              <w:spacing w:after="20"/>
              <w:ind w:left="20"/>
              <w:jc w:val="both"/>
            </w:pPr>
            <w:r>
              <w:rPr>
                <w:rFonts w:ascii="Times New Roman"/>
                <w:b w:val="false"/>
                <w:i w:val="false"/>
                <w:color w:val="000000"/>
                <w:sz w:val="20"/>
              </w:rPr>
              <w:t>
1. Количество дней в неделю</w:t>
            </w:r>
          </w:p>
          <w:bookmarkEnd w:id="15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510"/>
          <w:p>
            <w:pPr>
              <w:spacing w:after="20"/>
              <w:ind w:left="20"/>
              <w:jc w:val="both"/>
            </w:pPr>
            <w:r>
              <w:rPr>
                <w:rFonts w:ascii="Times New Roman"/>
                <w:b w:val="false"/>
                <w:i w:val="false"/>
                <w:color w:val="000000"/>
                <w:sz w:val="20"/>
              </w:rPr>
              <w:t>
2. Количество часов в неделю</w:t>
            </w:r>
          </w:p>
          <w:bookmarkEnd w:id="15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699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Отработанное на личном подворье (приусадебном, дачном участке) время должно включаться в общую сумму всех часов в вопросе 16.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511"/>
          <w:p>
            <w:pPr>
              <w:spacing w:after="20"/>
              <w:ind w:left="20"/>
              <w:jc w:val="both"/>
            </w:pPr>
            <w:r>
              <w:rPr>
                <w:rFonts w:ascii="Times New Roman"/>
                <w:b w:val="false"/>
                <w:i w:val="false"/>
                <w:color w:val="000000"/>
                <w:sz w:val="20"/>
              </w:rPr>
              <w:t>
</w:t>
            </w:r>
            <w:r>
              <w:rPr>
                <w:rFonts w:ascii="Times New Roman"/>
                <w:b/>
                <w:i w:val="false"/>
                <w:color w:val="000000"/>
                <w:sz w:val="20"/>
              </w:rPr>
              <w:t xml:space="preserve">13. Выполняли ли Вы, хотя бы 1 час на </w:t>
            </w:r>
            <w:r>
              <w:br/>
            </w:r>
            <w:r>
              <w:rPr>
                <w:rFonts w:ascii="Times New Roman"/>
                <w:b w:val="false"/>
                <w:i w:val="false"/>
                <w:color w:val="000000"/>
                <w:sz w:val="20"/>
              </w:rPr>
              <w:t>
</w:t>
            </w:r>
            <w:r>
              <w:rPr>
                <w:rFonts w:ascii="Times New Roman"/>
                <w:b/>
                <w:i w:val="false"/>
                <w:color w:val="000000"/>
                <w:sz w:val="20"/>
              </w:rPr>
              <w:t>прошлой неделе, какую-либо работу на личном подворье вашего родственника или знакомого, с целью получения натурального или денежного дохода?</w:t>
            </w:r>
          </w:p>
          <w:bookmarkEnd w:id="15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512"/>
          <w:p>
            <w:pPr>
              <w:spacing w:after="20"/>
              <w:ind w:left="20"/>
              <w:jc w:val="both"/>
            </w:pPr>
            <w:r>
              <w:rPr>
                <w:rFonts w:ascii="Times New Roman"/>
                <w:b w:val="false"/>
                <w:i w:val="false"/>
                <w:color w:val="000000"/>
                <w:sz w:val="20"/>
              </w:rPr>
              <w:t>
1. Да</w:t>
            </w:r>
          </w:p>
          <w:bookmarkEnd w:id="15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82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513"/>
          <w:p>
            <w:pPr>
              <w:spacing w:after="20"/>
              <w:ind w:left="20"/>
              <w:jc w:val="both"/>
            </w:pPr>
            <w:r>
              <w:rPr>
                <w:rFonts w:ascii="Times New Roman"/>
                <w:b w:val="false"/>
                <w:i w:val="false"/>
                <w:color w:val="000000"/>
                <w:sz w:val="20"/>
              </w:rPr>
              <w:t>
2. Нет</w:t>
            </w:r>
          </w:p>
          <w:bookmarkEnd w:id="15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482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514"/>
          <w:p>
            <w:pPr>
              <w:spacing w:after="20"/>
              <w:ind w:left="20"/>
              <w:jc w:val="both"/>
            </w:pPr>
            <w:r>
              <w:rPr>
                <w:rFonts w:ascii="Times New Roman"/>
                <w:b w:val="false"/>
                <w:i w:val="false"/>
                <w:color w:val="000000"/>
                <w:sz w:val="20"/>
              </w:rPr>
              <w:t>
</w:t>
            </w:r>
            <w:r>
              <w:rPr>
                <w:rFonts w:ascii="Times New Roman"/>
                <w:b/>
                <w:i w:val="false"/>
                <w:color w:val="000000"/>
                <w:sz w:val="20"/>
              </w:rPr>
              <w:t xml:space="preserve">14. Работали ли Вы на прошлой неделе в </w:t>
            </w:r>
            <w:r>
              <w:br/>
            </w:r>
            <w:r>
              <w:rPr>
                <w:rFonts w:ascii="Times New Roman"/>
                <w:b w:val="false"/>
                <w:i w:val="false"/>
                <w:color w:val="000000"/>
                <w:sz w:val="20"/>
              </w:rPr>
              <w:t>
</w:t>
            </w:r>
            <w:r>
              <w:rPr>
                <w:rFonts w:ascii="Times New Roman"/>
                <w:b/>
                <w:i w:val="false"/>
                <w:color w:val="000000"/>
                <w:sz w:val="20"/>
              </w:rPr>
              <w:t>качестве стажера или ученика на производстве?</w:t>
            </w:r>
            <w:r>
              <w:rPr>
                <w:rFonts w:ascii="Times New Roman"/>
                <w:b w:val="false"/>
                <w:i w:val="false"/>
                <w:color w:val="000000"/>
                <w:sz w:val="20"/>
              </w:rPr>
              <w:t xml:space="preserve"> </w:t>
            </w:r>
          </w:p>
          <w:bookmarkEnd w:id="15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515"/>
          <w:p>
            <w:pPr>
              <w:spacing w:after="20"/>
              <w:ind w:left="20"/>
              <w:jc w:val="both"/>
            </w:pPr>
            <w:r>
              <w:rPr>
                <w:rFonts w:ascii="Times New Roman"/>
                <w:b w:val="false"/>
                <w:i w:val="false"/>
                <w:color w:val="000000"/>
                <w:sz w:val="20"/>
              </w:rPr>
              <w:t>
1. Да</w:t>
            </w:r>
          </w:p>
          <w:bookmarkEnd w:id="15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445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516"/>
          <w:p>
            <w:pPr>
              <w:spacing w:after="20"/>
              <w:ind w:left="20"/>
              <w:jc w:val="both"/>
            </w:pPr>
            <w:r>
              <w:rPr>
                <w:rFonts w:ascii="Times New Roman"/>
                <w:b w:val="false"/>
                <w:i w:val="false"/>
                <w:color w:val="000000"/>
                <w:sz w:val="20"/>
              </w:rPr>
              <w:t>
2. Нет</w:t>
            </w:r>
          </w:p>
          <w:bookmarkEnd w:id="15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826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517"/>
          <w:p>
            <w:pPr>
              <w:spacing w:after="20"/>
              <w:ind w:left="20"/>
              <w:jc w:val="both"/>
            </w:pPr>
            <w:r>
              <w:rPr>
                <w:rFonts w:ascii="Times New Roman"/>
                <w:b w:val="false"/>
                <w:i w:val="false"/>
                <w:color w:val="000000"/>
                <w:sz w:val="20"/>
              </w:rPr>
              <w:t>
</w:t>
            </w:r>
            <w:r>
              <w:rPr>
                <w:rFonts w:ascii="Times New Roman"/>
                <w:b/>
                <w:i w:val="false"/>
                <w:color w:val="000000"/>
                <w:sz w:val="20"/>
              </w:rPr>
              <w:t xml:space="preserve">15. Получаете ли Вы за эту работу вознаграждение в денежной или натуральной форме? </w:t>
            </w:r>
          </w:p>
          <w:bookmarkEnd w:id="15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518"/>
          <w:p>
            <w:pPr>
              <w:spacing w:after="20"/>
              <w:ind w:left="20"/>
              <w:jc w:val="both"/>
            </w:pPr>
            <w:r>
              <w:rPr>
                <w:rFonts w:ascii="Times New Roman"/>
                <w:b w:val="false"/>
                <w:i w:val="false"/>
                <w:color w:val="000000"/>
                <w:sz w:val="20"/>
              </w:rPr>
              <w:t>
1. Да</w:t>
            </w:r>
          </w:p>
          <w:bookmarkEnd w:id="15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826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519"/>
          <w:p>
            <w:pPr>
              <w:spacing w:after="20"/>
              <w:ind w:left="20"/>
              <w:jc w:val="both"/>
            </w:pPr>
            <w:r>
              <w:rPr>
                <w:rFonts w:ascii="Times New Roman"/>
                <w:b w:val="false"/>
                <w:i w:val="false"/>
                <w:color w:val="000000"/>
                <w:sz w:val="20"/>
              </w:rPr>
              <w:t>
2. Нет</w:t>
            </w:r>
          </w:p>
          <w:bookmarkEnd w:id="15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826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Если ответили "Нет" на все вопросы 6-13, 15 то следует переходить к вопросу 17.</w:t>
            </w:r>
            <w:r>
              <w:br/>
            </w:r>
            <w:r>
              <w:rPr>
                <w:rFonts w:ascii="Times New Roman"/>
                <w:b/>
                <w:i w:val="false"/>
                <w:color w:val="000000"/>
                <w:sz w:val="20"/>
              </w:rPr>
              <w:t>
Если ответили "Да" хотя бы на один из вопросов 6-13, 15 то следует задать вопрос 16.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520"/>
          <w:p>
            <w:pPr>
              <w:spacing w:after="20"/>
              <w:ind w:left="20"/>
              <w:jc w:val="both"/>
            </w:pPr>
            <w:r>
              <w:rPr>
                <w:rFonts w:ascii="Times New Roman"/>
                <w:b w:val="false"/>
                <w:i w:val="false"/>
                <w:color w:val="000000"/>
                <w:sz w:val="20"/>
              </w:rPr>
              <w:t>
</w:t>
            </w:r>
            <w:r>
              <w:rPr>
                <w:rFonts w:ascii="Times New Roman"/>
                <w:b/>
                <w:i w:val="false"/>
                <w:color w:val="000000"/>
                <w:sz w:val="20"/>
              </w:rPr>
              <w:t xml:space="preserve">16. Сколько времени на прошлой неделе Вы </w:t>
            </w:r>
            <w:r>
              <w:br/>
            </w:r>
            <w:r>
              <w:rPr>
                <w:rFonts w:ascii="Times New Roman"/>
                <w:b w:val="false"/>
                <w:i w:val="false"/>
                <w:color w:val="000000"/>
                <w:sz w:val="20"/>
              </w:rPr>
              <w:t>
</w:t>
            </w:r>
            <w:r>
              <w:rPr>
                <w:rFonts w:ascii="Times New Roman"/>
                <w:b/>
                <w:i w:val="false"/>
                <w:color w:val="000000"/>
                <w:sz w:val="20"/>
              </w:rPr>
              <w:t>выполняли указанную Вами работу? (показать общую сумму)</w:t>
            </w:r>
          </w:p>
          <w:bookmarkEnd w:id="152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521"/>
          <w:p>
            <w:pPr>
              <w:spacing w:after="20"/>
              <w:ind w:left="20"/>
              <w:jc w:val="both"/>
            </w:pPr>
            <w:r>
              <w:rPr>
                <w:rFonts w:ascii="Times New Roman"/>
                <w:b w:val="false"/>
                <w:i w:val="false"/>
                <w:color w:val="000000"/>
                <w:sz w:val="20"/>
              </w:rPr>
              <w:t>
1. Количество дней в неделю</w:t>
            </w:r>
          </w:p>
          <w:bookmarkEnd w:id="152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522"/>
          <w:p>
            <w:pPr>
              <w:spacing w:after="20"/>
              <w:ind w:left="20"/>
              <w:jc w:val="both"/>
            </w:pPr>
            <w:r>
              <w:rPr>
                <w:rFonts w:ascii="Times New Roman"/>
                <w:b w:val="false"/>
                <w:i w:val="false"/>
                <w:color w:val="000000"/>
                <w:sz w:val="20"/>
              </w:rPr>
              <w:t>
2. Количество часов в неделю</w:t>
            </w:r>
          </w:p>
          <w:bookmarkEnd w:id="152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23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23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23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23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23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57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952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9525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523"/>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 xml:space="preserve">Была ли у Вас на прошлой неделе </w:t>
            </w:r>
            <w:r>
              <w:br/>
            </w:r>
            <w:r>
              <w:rPr>
                <w:rFonts w:ascii="Times New Roman"/>
                <w:b w:val="false"/>
                <w:i w:val="false"/>
                <w:color w:val="000000"/>
                <w:sz w:val="20"/>
              </w:rPr>
              <w:t>
</w:t>
            </w:r>
            <w:r>
              <w:rPr>
                <w:rFonts w:ascii="Times New Roman"/>
                <w:b/>
                <w:i w:val="false"/>
                <w:color w:val="000000"/>
                <w:sz w:val="20"/>
              </w:rPr>
              <w:t>работа (за исключением работы на личном подворье), на которой Вы временно отсутствовали по причине отпуска, болезни, сезонных работ, временной приостановки предпринимательской деятельности, неблагоприятных погодных условий и прочие?</w:t>
            </w:r>
          </w:p>
          <w:bookmarkEnd w:id="152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524"/>
          <w:p>
            <w:pPr>
              <w:spacing w:after="20"/>
              <w:ind w:left="20"/>
              <w:jc w:val="both"/>
            </w:pPr>
            <w:r>
              <w:rPr>
                <w:rFonts w:ascii="Times New Roman"/>
                <w:b w:val="false"/>
                <w:i w:val="false"/>
                <w:color w:val="000000"/>
                <w:sz w:val="20"/>
              </w:rPr>
              <w:t>
1. Да</w:t>
            </w:r>
          </w:p>
          <w:bookmarkEnd w:id="152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57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525"/>
          <w:p>
            <w:pPr>
              <w:spacing w:after="20"/>
              <w:ind w:left="20"/>
              <w:jc w:val="both"/>
            </w:pPr>
            <w:r>
              <w:rPr>
                <w:rFonts w:ascii="Times New Roman"/>
                <w:b w:val="false"/>
                <w:i w:val="false"/>
                <w:color w:val="000000"/>
                <w:sz w:val="20"/>
              </w:rPr>
              <w:t xml:space="preserve">
2. Нет </w:t>
            </w:r>
          </w:p>
          <w:bookmarkEnd w:id="152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5334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Основная работа (деятельность) в течение прошлой недели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526"/>
          <w:p>
            <w:pPr>
              <w:spacing w:after="20"/>
              <w:ind w:left="20"/>
              <w:jc w:val="both"/>
            </w:pPr>
            <w:r>
              <w:rPr>
                <w:rFonts w:ascii="Times New Roman"/>
                <w:b w:val="false"/>
                <w:i w:val="false"/>
                <w:color w:val="000000"/>
                <w:sz w:val="20"/>
              </w:rPr>
              <w:t>
</w:t>
            </w:r>
            <w:r>
              <w:rPr>
                <w:rFonts w:ascii="Times New Roman"/>
                <w:b/>
                <w:i w:val="false"/>
                <w:color w:val="000000"/>
                <w:sz w:val="20"/>
              </w:rPr>
              <w:t xml:space="preserve">18. Какая из следующих категорий лучше </w:t>
            </w:r>
            <w:r>
              <w:br/>
            </w:r>
            <w:r>
              <w:rPr>
                <w:rFonts w:ascii="Times New Roman"/>
                <w:b w:val="false"/>
                <w:i w:val="false"/>
                <w:color w:val="000000"/>
                <w:sz w:val="20"/>
              </w:rPr>
              <w:t>
</w:t>
            </w:r>
            <w:r>
              <w:rPr>
                <w:rFonts w:ascii="Times New Roman"/>
                <w:b/>
                <w:i w:val="false"/>
                <w:color w:val="000000"/>
                <w:sz w:val="20"/>
              </w:rPr>
              <w:t>описывает статус Вашей основной деятельности (работы)?</w:t>
            </w:r>
            <w:r>
              <w:rPr>
                <w:rFonts w:ascii="Times New Roman"/>
                <w:b w:val="false"/>
                <w:i w:val="false"/>
                <w:color w:val="000000"/>
                <w:sz w:val="20"/>
              </w:rPr>
              <w:t xml:space="preserve"> </w:t>
            </w:r>
          </w:p>
          <w:bookmarkEnd w:id="15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527"/>
          <w:p>
            <w:pPr>
              <w:spacing w:after="20"/>
              <w:ind w:left="20"/>
              <w:jc w:val="both"/>
            </w:pPr>
            <w:r>
              <w:rPr>
                <w:rFonts w:ascii="Times New Roman"/>
                <w:b w:val="false"/>
                <w:i w:val="false"/>
                <w:color w:val="000000"/>
                <w:sz w:val="20"/>
              </w:rPr>
              <w:t>
1. Работа по найму в организации</w:t>
            </w:r>
          </w:p>
          <w:bookmarkEnd w:id="15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57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528"/>
          <w:p>
            <w:pPr>
              <w:spacing w:after="20"/>
              <w:ind w:left="20"/>
              <w:jc w:val="both"/>
            </w:pPr>
            <w:r>
              <w:rPr>
                <w:rFonts w:ascii="Times New Roman"/>
                <w:b w:val="false"/>
                <w:i w:val="false"/>
                <w:color w:val="000000"/>
                <w:sz w:val="20"/>
              </w:rPr>
              <w:t>
2. Работа по найму у отдельных физических лиц</w:t>
            </w:r>
          </w:p>
          <w:bookmarkEnd w:id="15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57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529"/>
          <w:p>
            <w:pPr>
              <w:spacing w:after="20"/>
              <w:ind w:left="20"/>
              <w:jc w:val="both"/>
            </w:pPr>
            <w:r>
              <w:rPr>
                <w:rFonts w:ascii="Times New Roman"/>
                <w:b w:val="false"/>
                <w:i w:val="false"/>
                <w:color w:val="000000"/>
                <w:sz w:val="20"/>
              </w:rPr>
              <w:t>
3. Работа по найму в крестьянском или фермерском хозяйстве</w:t>
            </w:r>
          </w:p>
          <w:bookmarkEnd w:id="15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57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530"/>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w:t>
            </w:r>
          </w:p>
          <w:bookmarkEnd w:id="15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57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531"/>
          <w:p>
            <w:pPr>
              <w:spacing w:after="20"/>
              <w:ind w:left="20"/>
              <w:jc w:val="both"/>
            </w:pPr>
            <w:r>
              <w:rPr>
                <w:rFonts w:ascii="Times New Roman"/>
                <w:b w:val="false"/>
                <w:i w:val="false"/>
                <w:color w:val="000000"/>
                <w:sz w:val="20"/>
              </w:rPr>
              <w:t>
5. Самостоятельные работники (работающие за свой счет)</w:t>
            </w:r>
          </w:p>
          <w:bookmarkEnd w:id="15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508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532"/>
          <w:p>
            <w:pPr>
              <w:spacing w:after="20"/>
              <w:ind w:left="20"/>
              <w:jc w:val="both"/>
            </w:pPr>
            <w:r>
              <w:rPr>
                <w:rFonts w:ascii="Times New Roman"/>
                <w:b w:val="false"/>
                <w:i w:val="false"/>
                <w:color w:val="000000"/>
                <w:sz w:val="20"/>
              </w:rPr>
              <w:t>
6. Работодатель</w:t>
            </w:r>
          </w:p>
          <w:bookmarkEnd w:id="15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508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533"/>
          <w:p>
            <w:pPr>
              <w:spacing w:after="20"/>
              <w:ind w:left="20"/>
              <w:jc w:val="both"/>
            </w:pPr>
            <w:r>
              <w:rPr>
                <w:rFonts w:ascii="Times New Roman"/>
                <w:b w:val="false"/>
                <w:i w:val="false"/>
                <w:color w:val="000000"/>
                <w:sz w:val="20"/>
              </w:rPr>
              <w:t>
7. Неоплачиваемые работники семейных предприятий (хозяйств)</w:t>
            </w:r>
          </w:p>
          <w:bookmarkEnd w:id="15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5461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534"/>
          <w:p>
            <w:pPr>
              <w:spacing w:after="20"/>
              <w:ind w:left="20"/>
              <w:jc w:val="both"/>
            </w:pPr>
            <w:r>
              <w:rPr>
                <w:rFonts w:ascii="Times New Roman"/>
                <w:b w:val="false"/>
                <w:i w:val="false"/>
                <w:color w:val="000000"/>
                <w:sz w:val="20"/>
              </w:rPr>
              <w:t>
8. Члены производственного кооператива</w:t>
            </w:r>
          </w:p>
          <w:bookmarkEnd w:id="15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5461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535"/>
          <w:p>
            <w:pPr>
              <w:spacing w:after="20"/>
              <w:ind w:left="20"/>
              <w:jc w:val="both"/>
            </w:pPr>
            <w:r>
              <w:rPr>
                <w:rFonts w:ascii="Times New Roman"/>
                <w:b w:val="false"/>
                <w:i w:val="false"/>
                <w:color w:val="000000"/>
                <w:sz w:val="20"/>
              </w:rPr>
              <w:t>
9. В личном подсобном хозяйстве</w:t>
            </w:r>
          </w:p>
          <w:bookmarkEnd w:id="15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5461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536"/>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 xml:space="preserve">Были ли Вы приняты на работу по </w:t>
            </w:r>
            <w:r>
              <w:br/>
            </w:r>
            <w:r>
              <w:rPr>
                <w:rFonts w:ascii="Times New Roman"/>
                <w:b w:val="false"/>
                <w:i w:val="false"/>
                <w:color w:val="000000"/>
                <w:sz w:val="20"/>
              </w:rPr>
              <w:t>
</w:t>
            </w:r>
            <w:r>
              <w:rPr>
                <w:rFonts w:ascii="Times New Roman"/>
                <w:b/>
                <w:i w:val="false"/>
                <w:color w:val="000000"/>
                <w:sz w:val="20"/>
              </w:rPr>
              <w:t>договору или по устной договоренности?</w:t>
            </w:r>
          </w:p>
          <w:bookmarkEnd w:id="15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537"/>
          <w:p>
            <w:pPr>
              <w:spacing w:after="20"/>
              <w:ind w:left="20"/>
              <w:jc w:val="both"/>
            </w:pPr>
            <w:r>
              <w:rPr>
                <w:rFonts w:ascii="Times New Roman"/>
                <w:b w:val="false"/>
                <w:i w:val="false"/>
                <w:color w:val="000000"/>
                <w:sz w:val="20"/>
              </w:rPr>
              <w:t>
1. По письменному договору</w:t>
            </w:r>
          </w:p>
          <w:bookmarkEnd w:id="15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82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538"/>
          <w:p>
            <w:pPr>
              <w:spacing w:after="20"/>
              <w:ind w:left="20"/>
              <w:jc w:val="both"/>
            </w:pPr>
            <w:r>
              <w:rPr>
                <w:rFonts w:ascii="Times New Roman"/>
                <w:b w:val="false"/>
                <w:i w:val="false"/>
                <w:color w:val="000000"/>
                <w:sz w:val="20"/>
              </w:rPr>
              <w:t xml:space="preserve">
2. По устной договоренности </w:t>
            </w:r>
          </w:p>
          <w:bookmarkEnd w:id="15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82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539"/>
          <w:p>
            <w:pPr>
              <w:spacing w:after="20"/>
              <w:ind w:left="20"/>
              <w:jc w:val="both"/>
            </w:pPr>
            <w:r>
              <w:rPr>
                <w:rFonts w:ascii="Times New Roman"/>
                <w:b w:val="false"/>
                <w:i w:val="false"/>
                <w:color w:val="000000"/>
                <w:sz w:val="20"/>
              </w:rPr>
              <w:t>
</w:t>
            </w:r>
            <w:r>
              <w:rPr>
                <w:rFonts w:ascii="Times New Roman"/>
                <w:b/>
                <w:i w:val="false"/>
                <w:color w:val="000000"/>
                <w:sz w:val="20"/>
              </w:rPr>
              <w:t xml:space="preserve">20. Перечисляет ли Ваш работодатель или </w:t>
            </w:r>
            <w:r>
              <w:br/>
            </w:r>
            <w:r>
              <w:rPr>
                <w:rFonts w:ascii="Times New Roman"/>
                <w:b w:val="false"/>
                <w:i w:val="false"/>
                <w:color w:val="000000"/>
                <w:sz w:val="20"/>
              </w:rPr>
              <w:t>
</w:t>
            </w:r>
            <w:r>
              <w:rPr>
                <w:rFonts w:ascii="Times New Roman"/>
                <w:b/>
                <w:i w:val="false"/>
                <w:color w:val="000000"/>
                <w:sz w:val="20"/>
              </w:rPr>
              <w:t>вы сами отчисления и (или) взносы в пенсионный фонд, фонд социального страхования, фонд социального медицинского страхования?</w:t>
            </w:r>
          </w:p>
          <w:bookmarkEnd w:id="15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540"/>
          <w:p>
            <w:pPr>
              <w:spacing w:after="20"/>
              <w:ind w:left="20"/>
              <w:jc w:val="both"/>
            </w:pPr>
            <w:r>
              <w:rPr>
                <w:rFonts w:ascii="Times New Roman"/>
                <w:b w:val="false"/>
                <w:i w:val="false"/>
                <w:color w:val="000000"/>
                <w:sz w:val="20"/>
              </w:rPr>
              <w:t>
1. Да</w:t>
            </w:r>
          </w:p>
          <w:bookmarkEnd w:id="15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445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541"/>
          <w:p>
            <w:pPr>
              <w:spacing w:after="20"/>
              <w:ind w:left="20"/>
              <w:jc w:val="both"/>
            </w:pPr>
            <w:r>
              <w:rPr>
                <w:rFonts w:ascii="Times New Roman"/>
                <w:b w:val="false"/>
                <w:i w:val="false"/>
                <w:color w:val="000000"/>
                <w:sz w:val="20"/>
              </w:rPr>
              <w:t>
2. Нет</w:t>
            </w:r>
          </w:p>
          <w:bookmarkEnd w:id="15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445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542"/>
          <w:p>
            <w:pPr>
              <w:spacing w:after="20"/>
              <w:ind w:left="20"/>
              <w:jc w:val="both"/>
            </w:pPr>
            <w:r>
              <w:rPr>
                <w:rFonts w:ascii="Times New Roman"/>
                <w:b w:val="false"/>
                <w:i w:val="false"/>
                <w:color w:val="000000"/>
                <w:sz w:val="20"/>
              </w:rPr>
              <w:t>
3. Не знаю</w:t>
            </w:r>
          </w:p>
          <w:bookmarkEnd w:id="15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445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543"/>
          <w:p>
            <w:pPr>
              <w:spacing w:after="20"/>
              <w:ind w:left="20"/>
              <w:jc w:val="both"/>
            </w:pPr>
            <w:r>
              <w:rPr>
                <w:rFonts w:ascii="Times New Roman"/>
                <w:b w:val="false"/>
                <w:i w:val="false"/>
                <w:color w:val="000000"/>
                <w:sz w:val="20"/>
              </w:rPr>
              <w:t>
</w:t>
            </w:r>
            <w:r>
              <w:rPr>
                <w:rFonts w:ascii="Times New Roman"/>
                <w:b/>
                <w:i w:val="false"/>
                <w:color w:val="000000"/>
                <w:sz w:val="20"/>
              </w:rPr>
              <w:t xml:space="preserve">21. Предоставляет ли Вам работодатель </w:t>
            </w:r>
            <w:r>
              <w:br/>
            </w:r>
            <w:r>
              <w:rPr>
                <w:rFonts w:ascii="Times New Roman"/>
                <w:b w:val="false"/>
                <w:i w:val="false"/>
                <w:color w:val="000000"/>
                <w:sz w:val="20"/>
              </w:rPr>
              <w:t>
</w:t>
            </w:r>
            <w:r>
              <w:rPr>
                <w:rFonts w:ascii="Times New Roman"/>
                <w:b/>
                <w:i w:val="false"/>
                <w:color w:val="000000"/>
                <w:sz w:val="20"/>
              </w:rPr>
              <w:t>оплачиваемый годовой отпуск или компенсацию за неиспользованный отпуск?</w:t>
            </w:r>
          </w:p>
          <w:bookmarkEnd w:id="15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544"/>
          <w:p>
            <w:pPr>
              <w:spacing w:after="20"/>
              <w:ind w:left="20"/>
              <w:jc w:val="both"/>
            </w:pPr>
            <w:r>
              <w:rPr>
                <w:rFonts w:ascii="Times New Roman"/>
                <w:b w:val="false"/>
                <w:i w:val="false"/>
                <w:color w:val="000000"/>
                <w:sz w:val="20"/>
              </w:rPr>
              <w:t>
1. Да</w:t>
            </w:r>
          </w:p>
          <w:bookmarkEnd w:id="15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508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545"/>
          <w:p>
            <w:pPr>
              <w:spacing w:after="20"/>
              <w:ind w:left="20"/>
              <w:jc w:val="both"/>
            </w:pPr>
            <w:r>
              <w:rPr>
                <w:rFonts w:ascii="Times New Roman"/>
                <w:b w:val="false"/>
                <w:i w:val="false"/>
                <w:color w:val="000000"/>
                <w:sz w:val="20"/>
              </w:rPr>
              <w:t>
2. Нет</w:t>
            </w:r>
          </w:p>
          <w:bookmarkEnd w:id="15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508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546"/>
          <w:p>
            <w:pPr>
              <w:spacing w:after="20"/>
              <w:ind w:left="20"/>
              <w:jc w:val="both"/>
            </w:pPr>
            <w:r>
              <w:rPr>
                <w:rFonts w:ascii="Times New Roman"/>
                <w:b w:val="false"/>
                <w:i w:val="false"/>
                <w:color w:val="000000"/>
                <w:sz w:val="20"/>
              </w:rPr>
              <w:t>
3. Не знаю</w:t>
            </w:r>
          </w:p>
          <w:bookmarkEnd w:id="15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508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547"/>
          <w:p>
            <w:pPr>
              <w:spacing w:after="20"/>
              <w:ind w:left="20"/>
              <w:jc w:val="both"/>
            </w:pPr>
            <w:r>
              <w:rPr>
                <w:rFonts w:ascii="Times New Roman"/>
                <w:b w:val="false"/>
                <w:i w:val="false"/>
                <w:color w:val="000000"/>
                <w:sz w:val="20"/>
              </w:rPr>
              <w:t>
</w:t>
            </w:r>
            <w:r>
              <w:rPr>
                <w:rFonts w:ascii="Times New Roman"/>
                <w:b/>
                <w:i w:val="false"/>
                <w:color w:val="000000"/>
                <w:sz w:val="20"/>
              </w:rPr>
              <w:t xml:space="preserve">22. Как Вы считаете, в случае болезни или </w:t>
            </w:r>
            <w:r>
              <w:br/>
            </w:r>
            <w:r>
              <w:rPr>
                <w:rFonts w:ascii="Times New Roman"/>
                <w:b w:val="false"/>
                <w:i w:val="false"/>
                <w:color w:val="000000"/>
                <w:sz w:val="20"/>
              </w:rPr>
              <w:t>
</w:t>
            </w:r>
            <w:r>
              <w:rPr>
                <w:rFonts w:ascii="Times New Roman"/>
                <w:b/>
                <w:i w:val="false"/>
                <w:color w:val="000000"/>
                <w:sz w:val="20"/>
              </w:rPr>
              <w:t>травмы выплатит ли Вам работодатель социальное пособие по временной нетрудоспособности (на основании больничного листа)?</w:t>
            </w:r>
          </w:p>
          <w:bookmarkEnd w:id="15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548"/>
          <w:p>
            <w:pPr>
              <w:spacing w:after="20"/>
              <w:ind w:left="20"/>
              <w:jc w:val="both"/>
            </w:pPr>
            <w:r>
              <w:rPr>
                <w:rFonts w:ascii="Times New Roman"/>
                <w:b w:val="false"/>
                <w:i w:val="false"/>
                <w:color w:val="000000"/>
                <w:sz w:val="20"/>
              </w:rPr>
              <w:t>
1. Да</w:t>
            </w:r>
          </w:p>
          <w:bookmarkEnd w:id="15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82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549"/>
          <w:p>
            <w:pPr>
              <w:spacing w:after="20"/>
              <w:ind w:left="20"/>
              <w:jc w:val="both"/>
            </w:pPr>
            <w:r>
              <w:rPr>
                <w:rFonts w:ascii="Times New Roman"/>
                <w:b w:val="false"/>
                <w:i w:val="false"/>
                <w:color w:val="000000"/>
                <w:sz w:val="20"/>
              </w:rPr>
              <w:t>
2. Нет</w:t>
            </w:r>
          </w:p>
          <w:bookmarkEnd w:id="15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550"/>
          <w:p>
            <w:pPr>
              <w:spacing w:after="20"/>
              <w:ind w:left="20"/>
              <w:jc w:val="both"/>
            </w:pPr>
            <w:r>
              <w:rPr>
                <w:rFonts w:ascii="Times New Roman"/>
                <w:b w:val="false"/>
                <w:i w:val="false"/>
                <w:color w:val="000000"/>
                <w:sz w:val="20"/>
              </w:rPr>
              <w:t>
3. Не знаю</w:t>
            </w:r>
          </w:p>
          <w:bookmarkEnd w:id="15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551"/>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 xml:space="preserve">Назовите форму собственности </w:t>
            </w:r>
            <w:r>
              <w:br/>
            </w:r>
            <w:r>
              <w:rPr>
                <w:rFonts w:ascii="Times New Roman"/>
                <w:b w:val="false"/>
                <w:i w:val="false"/>
                <w:color w:val="000000"/>
                <w:sz w:val="20"/>
              </w:rPr>
              <w:t>
</w:t>
            </w:r>
            <w:r>
              <w:rPr>
                <w:rFonts w:ascii="Times New Roman"/>
                <w:b/>
                <w:i w:val="false"/>
                <w:color w:val="000000"/>
                <w:sz w:val="20"/>
              </w:rPr>
              <w:t>организации/индивидуального предпринимателя, где Вы работаете</w:t>
            </w:r>
          </w:p>
          <w:bookmarkEnd w:id="15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552"/>
          <w:p>
            <w:pPr>
              <w:spacing w:after="20"/>
              <w:ind w:left="20"/>
              <w:jc w:val="both"/>
            </w:pPr>
            <w:r>
              <w:rPr>
                <w:rFonts w:ascii="Times New Roman"/>
                <w:b w:val="false"/>
                <w:i w:val="false"/>
                <w:color w:val="000000"/>
                <w:sz w:val="20"/>
              </w:rPr>
              <w:t>
1. Государственная собственность</w:t>
            </w:r>
          </w:p>
          <w:bookmarkEnd w:id="15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553"/>
          <w:p>
            <w:pPr>
              <w:spacing w:after="20"/>
              <w:ind w:left="20"/>
              <w:jc w:val="both"/>
            </w:pPr>
            <w:r>
              <w:rPr>
                <w:rFonts w:ascii="Times New Roman"/>
                <w:b w:val="false"/>
                <w:i w:val="false"/>
                <w:color w:val="000000"/>
                <w:sz w:val="20"/>
              </w:rPr>
              <w:t>
2. Частная собственность</w:t>
            </w:r>
          </w:p>
          <w:bookmarkEnd w:id="15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554"/>
          <w:p>
            <w:pPr>
              <w:spacing w:after="20"/>
              <w:ind w:left="20"/>
              <w:jc w:val="both"/>
            </w:pPr>
            <w:r>
              <w:rPr>
                <w:rFonts w:ascii="Times New Roman"/>
                <w:b w:val="false"/>
                <w:i w:val="false"/>
                <w:color w:val="000000"/>
                <w:sz w:val="20"/>
              </w:rPr>
              <w:t xml:space="preserve">
3. Иностранная собственность </w:t>
            </w:r>
          </w:p>
          <w:bookmarkEnd w:id="15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555"/>
          <w:p>
            <w:pPr>
              <w:spacing w:after="20"/>
              <w:ind w:left="20"/>
              <w:jc w:val="both"/>
            </w:pPr>
            <w:r>
              <w:rPr>
                <w:rFonts w:ascii="Times New Roman"/>
                <w:b w:val="false"/>
                <w:i w:val="false"/>
                <w:color w:val="000000"/>
                <w:sz w:val="20"/>
              </w:rPr>
              <w:t>
</w:t>
            </w:r>
            <w:r>
              <w:rPr>
                <w:rFonts w:ascii="Times New Roman"/>
                <w:b/>
                <w:i w:val="false"/>
                <w:color w:val="000000"/>
                <w:sz w:val="20"/>
              </w:rPr>
              <w:t>24. Ваша основная работа была:</w:t>
            </w:r>
          </w:p>
          <w:bookmarkEnd w:id="15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556"/>
          <w:p>
            <w:pPr>
              <w:spacing w:after="20"/>
              <w:ind w:left="20"/>
              <w:jc w:val="both"/>
            </w:pPr>
            <w:r>
              <w:rPr>
                <w:rFonts w:ascii="Times New Roman"/>
                <w:b w:val="false"/>
                <w:i w:val="false"/>
                <w:color w:val="000000"/>
                <w:sz w:val="20"/>
              </w:rPr>
              <w:t>
1. По договору на неопределенный срок (постоянная)</w:t>
            </w:r>
          </w:p>
          <w:bookmarkEnd w:id="15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557"/>
          <w:p>
            <w:pPr>
              <w:spacing w:after="20"/>
              <w:ind w:left="20"/>
              <w:jc w:val="both"/>
            </w:pPr>
            <w:r>
              <w:rPr>
                <w:rFonts w:ascii="Times New Roman"/>
                <w:b w:val="false"/>
                <w:i w:val="false"/>
                <w:color w:val="000000"/>
                <w:sz w:val="20"/>
              </w:rPr>
              <w:t>
2. По договору на определенный срок (временная)</w:t>
            </w:r>
          </w:p>
          <w:bookmarkEnd w:id="15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558"/>
          <w:p>
            <w:pPr>
              <w:spacing w:after="20"/>
              <w:ind w:left="20"/>
              <w:jc w:val="both"/>
            </w:pPr>
            <w:r>
              <w:rPr>
                <w:rFonts w:ascii="Times New Roman"/>
                <w:b w:val="false"/>
                <w:i w:val="false"/>
                <w:color w:val="000000"/>
                <w:sz w:val="20"/>
              </w:rPr>
              <w:t>
3. По договору на определенный объем работ</w:t>
            </w:r>
          </w:p>
          <w:bookmarkEnd w:id="15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559"/>
          <w:p>
            <w:pPr>
              <w:spacing w:after="20"/>
              <w:ind w:left="20"/>
              <w:jc w:val="both"/>
            </w:pPr>
            <w:r>
              <w:rPr>
                <w:rFonts w:ascii="Times New Roman"/>
                <w:b w:val="false"/>
                <w:i w:val="false"/>
                <w:color w:val="000000"/>
                <w:sz w:val="20"/>
              </w:rPr>
              <w:t>
4. Случайная</w:t>
            </w:r>
          </w:p>
          <w:bookmarkEnd w:id="15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560"/>
          <w:p>
            <w:pPr>
              <w:spacing w:after="20"/>
              <w:ind w:left="20"/>
              <w:jc w:val="both"/>
            </w:pPr>
            <w:r>
              <w:rPr>
                <w:rFonts w:ascii="Times New Roman"/>
                <w:b w:val="false"/>
                <w:i w:val="false"/>
                <w:color w:val="000000"/>
                <w:sz w:val="20"/>
              </w:rPr>
              <w:t>
5. Сезонная</w:t>
            </w:r>
          </w:p>
          <w:bookmarkEnd w:id="15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 25 отвечают респонденты, отметившие в вопросе 18 коды 5-6.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561"/>
          <w:p>
            <w:pPr>
              <w:spacing w:after="20"/>
              <w:ind w:left="20"/>
              <w:jc w:val="both"/>
            </w:pPr>
            <w:r>
              <w:rPr>
                <w:rFonts w:ascii="Times New Roman"/>
                <w:b w:val="false"/>
                <w:i w:val="false"/>
                <w:color w:val="000000"/>
                <w:sz w:val="20"/>
              </w:rPr>
              <w:t>
</w:t>
            </w:r>
            <w:r>
              <w:rPr>
                <w:rFonts w:ascii="Times New Roman"/>
                <w:b/>
                <w:i w:val="false"/>
                <w:color w:val="000000"/>
                <w:sz w:val="20"/>
              </w:rPr>
              <w:t>25. Осуществляли ли Вы свою трудовую</w:t>
            </w:r>
            <w:r>
              <w:br/>
            </w:r>
            <w:r>
              <w:rPr>
                <w:rFonts w:ascii="Times New Roman"/>
                <w:b w:val="false"/>
                <w:i w:val="false"/>
                <w:color w:val="000000"/>
                <w:sz w:val="20"/>
              </w:rPr>
              <w:t>
</w:t>
            </w:r>
            <w:r>
              <w:rPr>
                <w:rFonts w:ascii="Times New Roman"/>
                <w:b/>
                <w:i w:val="false"/>
                <w:color w:val="000000"/>
                <w:sz w:val="20"/>
              </w:rPr>
              <w:t>деятельность или</w:t>
            </w:r>
            <w:r>
              <w:rPr>
                <w:rFonts w:ascii="Times New Roman"/>
                <w:b w:val="false"/>
                <w:i w:val="false"/>
                <w:color w:val="000000"/>
                <w:sz w:val="20"/>
              </w:rPr>
              <w:t xml:space="preserve"> </w:t>
            </w:r>
            <w:r>
              <w:rPr>
                <w:rFonts w:ascii="Times New Roman"/>
                <w:b/>
                <w:i w:val="false"/>
                <w:color w:val="000000"/>
                <w:sz w:val="20"/>
              </w:rPr>
              <w:t>занимались предпринимательской</w:t>
            </w:r>
            <w:r>
              <w:rPr>
                <w:rFonts w:ascii="Times New Roman"/>
                <w:b w:val="false"/>
                <w:i w:val="false"/>
                <w:color w:val="000000"/>
                <w:sz w:val="20"/>
              </w:rPr>
              <w:t xml:space="preserve"> </w:t>
            </w:r>
            <w:r>
              <w:rPr>
                <w:rFonts w:ascii="Times New Roman"/>
                <w:b/>
                <w:i w:val="false"/>
                <w:color w:val="000000"/>
                <w:sz w:val="20"/>
              </w:rPr>
              <w:t>деятельностью:</w:t>
            </w:r>
          </w:p>
          <w:bookmarkEnd w:id="15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562"/>
          <w:p>
            <w:pPr>
              <w:spacing w:after="20"/>
              <w:ind w:left="20"/>
              <w:jc w:val="both"/>
            </w:pPr>
            <w:r>
              <w:rPr>
                <w:rFonts w:ascii="Times New Roman"/>
                <w:b w:val="false"/>
                <w:i w:val="false"/>
                <w:color w:val="000000"/>
                <w:sz w:val="20"/>
              </w:rPr>
              <w:t>
1. С оплачиваемыми наемными работниками, привлекаемыми на постоянной основе</w:t>
            </w:r>
          </w:p>
          <w:bookmarkEnd w:id="15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563"/>
          <w:p>
            <w:pPr>
              <w:spacing w:after="20"/>
              <w:ind w:left="20"/>
              <w:jc w:val="both"/>
            </w:pPr>
            <w:r>
              <w:rPr>
                <w:rFonts w:ascii="Times New Roman"/>
                <w:b w:val="false"/>
                <w:i w:val="false"/>
                <w:color w:val="000000"/>
                <w:sz w:val="20"/>
              </w:rPr>
              <w:t>
2. С оплачиваемыми наемными работниками, привлекаемыми от случая к случаю</w:t>
            </w:r>
          </w:p>
          <w:bookmarkEnd w:id="15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564"/>
          <w:p>
            <w:pPr>
              <w:spacing w:after="20"/>
              <w:ind w:left="20"/>
              <w:jc w:val="both"/>
            </w:pPr>
            <w:r>
              <w:rPr>
                <w:rFonts w:ascii="Times New Roman"/>
                <w:b w:val="false"/>
                <w:i w:val="false"/>
                <w:color w:val="000000"/>
                <w:sz w:val="20"/>
              </w:rPr>
              <w:t>
3. Без оплачиваемых наемных работников</w:t>
            </w:r>
          </w:p>
          <w:bookmarkEnd w:id="15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565"/>
          <w:p>
            <w:pPr>
              <w:spacing w:after="20"/>
              <w:ind w:left="20"/>
              <w:jc w:val="both"/>
            </w:pPr>
            <w:r>
              <w:rPr>
                <w:rFonts w:ascii="Times New Roman"/>
                <w:b w:val="false"/>
                <w:i w:val="false"/>
                <w:color w:val="000000"/>
                <w:sz w:val="20"/>
              </w:rPr>
              <w:t>
</w:t>
            </w:r>
            <w:r>
              <w:rPr>
                <w:rFonts w:ascii="Times New Roman"/>
                <w:b/>
                <w:i w:val="false"/>
                <w:color w:val="000000"/>
                <w:sz w:val="20"/>
              </w:rPr>
              <w:t>26. Сколько времени Вы работаете на своей</w:t>
            </w:r>
            <w:r>
              <w:br/>
            </w:r>
            <w:r>
              <w:rPr>
                <w:rFonts w:ascii="Times New Roman"/>
                <w:b w:val="false"/>
                <w:i w:val="false"/>
                <w:color w:val="000000"/>
                <w:sz w:val="20"/>
              </w:rPr>
              <w:t>
</w:t>
            </w:r>
            <w:r>
              <w:rPr>
                <w:rFonts w:ascii="Times New Roman"/>
                <w:b/>
                <w:i w:val="false"/>
                <w:color w:val="000000"/>
                <w:sz w:val="20"/>
              </w:rPr>
              <w:t>настоящей работе (занятии)?</w:t>
            </w:r>
          </w:p>
          <w:bookmarkEnd w:id="15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566"/>
          <w:p>
            <w:pPr>
              <w:spacing w:after="20"/>
              <w:ind w:left="20"/>
              <w:jc w:val="both"/>
            </w:pPr>
            <w:r>
              <w:rPr>
                <w:rFonts w:ascii="Times New Roman"/>
                <w:b w:val="false"/>
                <w:i w:val="false"/>
                <w:color w:val="000000"/>
                <w:sz w:val="20"/>
              </w:rPr>
              <w:t>
1. Менее 6 месяцев</w:t>
            </w:r>
          </w:p>
          <w:bookmarkEnd w:id="15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567"/>
          <w:p>
            <w:pPr>
              <w:spacing w:after="20"/>
              <w:ind w:left="20"/>
              <w:jc w:val="both"/>
            </w:pPr>
            <w:r>
              <w:rPr>
                <w:rFonts w:ascii="Times New Roman"/>
                <w:b w:val="false"/>
                <w:i w:val="false"/>
                <w:color w:val="000000"/>
                <w:sz w:val="20"/>
              </w:rPr>
              <w:t>
2. От 6 до 12 месяцев</w:t>
            </w:r>
          </w:p>
          <w:bookmarkEnd w:id="15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568"/>
          <w:p>
            <w:pPr>
              <w:spacing w:after="20"/>
              <w:ind w:left="20"/>
              <w:jc w:val="both"/>
            </w:pPr>
            <w:r>
              <w:rPr>
                <w:rFonts w:ascii="Times New Roman"/>
                <w:b w:val="false"/>
                <w:i w:val="false"/>
                <w:color w:val="000000"/>
                <w:sz w:val="20"/>
              </w:rPr>
              <w:t>
3. От года до 3 лет</w:t>
            </w:r>
          </w:p>
          <w:bookmarkEnd w:id="15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569"/>
          <w:p>
            <w:pPr>
              <w:spacing w:after="20"/>
              <w:ind w:left="20"/>
              <w:jc w:val="both"/>
            </w:pPr>
            <w:r>
              <w:rPr>
                <w:rFonts w:ascii="Times New Roman"/>
                <w:b w:val="false"/>
                <w:i w:val="false"/>
                <w:color w:val="000000"/>
                <w:sz w:val="20"/>
              </w:rPr>
              <w:t>
4. От 3 до 5 лет</w:t>
            </w:r>
          </w:p>
          <w:bookmarkEnd w:id="15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570"/>
          <w:p>
            <w:pPr>
              <w:spacing w:after="20"/>
              <w:ind w:left="20"/>
              <w:jc w:val="both"/>
            </w:pPr>
            <w:r>
              <w:rPr>
                <w:rFonts w:ascii="Times New Roman"/>
                <w:b w:val="false"/>
                <w:i w:val="false"/>
                <w:color w:val="000000"/>
                <w:sz w:val="20"/>
              </w:rPr>
              <w:t>
5. Более 5 лет</w:t>
            </w:r>
          </w:p>
          <w:bookmarkEnd w:id="15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571"/>
          <w:p>
            <w:pPr>
              <w:spacing w:after="20"/>
              <w:ind w:left="20"/>
              <w:jc w:val="both"/>
            </w:pPr>
            <w:r>
              <w:rPr>
                <w:rFonts w:ascii="Times New Roman"/>
                <w:b w:val="false"/>
                <w:i w:val="false"/>
                <w:color w:val="000000"/>
                <w:sz w:val="20"/>
              </w:rPr>
              <w:t>
</w:t>
            </w:r>
            <w:r>
              <w:rPr>
                <w:rFonts w:ascii="Times New Roman"/>
                <w:b/>
                <w:i w:val="false"/>
                <w:color w:val="000000"/>
                <w:sz w:val="20"/>
              </w:rPr>
              <w:t>27. Ваше рабочее место на основной работе:</w:t>
            </w:r>
          </w:p>
          <w:bookmarkEnd w:id="15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572"/>
          <w:p>
            <w:pPr>
              <w:spacing w:after="20"/>
              <w:ind w:left="20"/>
              <w:jc w:val="both"/>
            </w:pPr>
            <w:r>
              <w:rPr>
                <w:rFonts w:ascii="Times New Roman"/>
                <w:b w:val="false"/>
                <w:i w:val="false"/>
                <w:color w:val="000000"/>
                <w:sz w:val="20"/>
              </w:rPr>
              <w:t>
1. Собственный дом</w:t>
            </w:r>
          </w:p>
          <w:bookmarkEnd w:id="15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573"/>
          <w:p>
            <w:pPr>
              <w:spacing w:after="20"/>
              <w:ind w:left="20"/>
              <w:jc w:val="both"/>
            </w:pPr>
            <w:r>
              <w:rPr>
                <w:rFonts w:ascii="Times New Roman"/>
                <w:b w:val="false"/>
                <w:i w:val="false"/>
                <w:color w:val="000000"/>
                <w:sz w:val="20"/>
              </w:rPr>
              <w:t>
2. Дом клиента или работодателя</w:t>
            </w:r>
          </w:p>
          <w:bookmarkEnd w:id="15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574"/>
          <w:p>
            <w:pPr>
              <w:spacing w:after="20"/>
              <w:ind w:left="20"/>
              <w:jc w:val="both"/>
            </w:pPr>
            <w:r>
              <w:rPr>
                <w:rFonts w:ascii="Times New Roman"/>
                <w:b w:val="false"/>
                <w:i w:val="false"/>
                <w:color w:val="000000"/>
                <w:sz w:val="20"/>
              </w:rPr>
              <w:t>
3. Организация, завод, фабрика, магазин, бюро, ателье и другие (отдельно от дома)</w:t>
            </w:r>
          </w:p>
          <w:bookmarkEnd w:id="15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575"/>
          <w:p>
            <w:pPr>
              <w:spacing w:after="20"/>
              <w:ind w:left="20"/>
              <w:jc w:val="both"/>
            </w:pPr>
            <w:r>
              <w:rPr>
                <w:rFonts w:ascii="Times New Roman"/>
                <w:b w:val="false"/>
                <w:i w:val="false"/>
                <w:color w:val="000000"/>
                <w:sz w:val="20"/>
              </w:rPr>
              <w:t>
4. Ферма или земельный участок</w:t>
            </w:r>
          </w:p>
          <w:bookmarkEnd w:id="15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576"/>
          <w:p>
            <w:pPr>
              <w:spacing w:after="20"/>
              <w:ind w:left="20"/>
              <w:jc w:val="both"/>
            </w:pPr>
            <w:r>
              <w:rPr>
                <w:rFonts w:ascii="Times New Roman"/>
                <w:b w:val="false"/>
                <w:i w:val="false"/>
                <w:color w:val="000000"/>
                <w:sz w:val="20"/>
              </w:rPr>
              <w:t>
5. Строительная площадка</w:t>
            </w:r>
          </w:p>
          <w:bookmarkEnd w:id="15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577"/>
          <w:p>
            <w:pPr>
              <w:spacing w:after="20"/>
              <w:ind w:left="20"/>
              <w:jc w:val="both"/>
            </w:pPr>
            <w:r>
              <w:rPr>
                <w:rFonts w:ascii="Times New Roman"/>
                <w:b w:val="false"/>
                <w:i w:val="false"/>
                <w:color w:val="000000"/>
                <w:sz w:val="20"/>
              </w:rPr>
              <w:t>
6. Открытый рынок или уличный лоток</w:t>
            </w:r>
          </w:p>
          <w:bookmarkEnd w:id="15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578"/>
          <w:p>
            <w:pPr>
              <w:spacing w:after="20"/>
              <w:ind w:left="20"/>
              <w:jc w:val="both"/>
            </w:pPr>
            <w:r>
              <w:rPr>
                <w:rFonts w:ascii="Times New Roman"/>
                <w:b w:val="false"/>
                <w:i w:val="false"/>
                <w:color w:val="000000"/>
                <w:sz w:val="20"/>
              </w:rPr>
              <w:t>
7. Подсобное хозяйство (личное подворье)</w:t>
            </w:r>
          </w:p>
          <w:bookmarkEnd w:id="15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579"/>
          <w:p>
            <w:pPr>
              <w:spacing w:after="20"/>
              <w:ind w:left="20"/>
              <w:jc w:val="both"/>
            </w:pPr>
            <w:r>
              <w:rPr>
                <w:rFonts w:ascii="Times New Roman"/>
                <w:b w:val="false"/>
                <w:i w:val="false"/>
                <w:color w:val="000000"/>
                <w:sz w:val="20"/>
              </w:rPr>
              <w:t xml:space="preserve">
8. Собственное автотранспортное средство </w:t>
            </w:r>
          </w:p>
          <w:bookmarkEnd w:id="15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580"/>
          <w:p>
            <w:pPr>
              <w:spacing w:after="20"/>
              <w:ind w:left="20"/>
              <w:jc w:val="both"/>
            </w:pPr>
            <w:r>
              <w:rPr>
                <w:rFonts w:ascii="Times New Roman"/>
                <w:b w:val="false"/>
                <w:i w:val="false"/>
                <w:color w:val="000000"/>
                <w:sz w:val="20"/>
              </w:rPr>
              <w:t>
9. Нет постоянного места</w:t>
            </w:r>
          </w:p>
          <w:bookmarkEnd w:id="15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581"/>
          <w:p>
            <w:pPr>
              <w:spacing w:after="20"/>
              <w:ind w:left="20"/>
              <w:jc w:val="both"/>
            </w:pPr>
            <w:r>
              <w:rPr>
                <w:rFonts w:ascii="Times New Roman"/>
                <w:b w:val="false"/>
                <w:i w:val="false"/>
                <w:color w:val="000000"/>
                <w:sz w:val="20"/>
              </w:rPr>
              <w:t xml:space="preserve">
10. Другое </w:t>
            </w:r>
          </w:p>
          <w:bookmarkEnd w:id="15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582"/>
          <w:p>
            <w:pPr>
              <w:spacing w:after="20"/>
              <w:ind w:left="20"/>
              <w:jc w:val="both"/>
            </w:pPr>
            <w:r>
              <w:rPr>
                <w:rFonts w:ascii="Times New Roman"/>
                <w:b w:val="false"/>
                <w:i w:val="false"/>
                <w:color w:val="000000"/>
                <w:sz w:val="20"/>
              </w:rPr>
              <w:t>
</w:t>
            </w:r>
            <w:r>
              <w:rPr>
                <w:rFonts w:ascii="Times New Roman"/>
                <w:b/>
                <w:i w:val="false"/>
                <w:color w:val="000000"/>
                <w:sz w:val="20"/>
              </w:rPr>
              <w:t xml:space="preserve">28. Основную работу Вы выполняли: </w:t>
            </w:r>
          </w:p>
          <w:bookmarkEnd w:id="15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583"/>
          <w:p>
            <w:pPr>
              <w:spacing w:after="20"/>
              <w:ind w:left="20"/>
              <w:jc w:val="both"/>
            </w:pPr>
            <w:r>
              <w:rPr>
                <w:rFonts w:ascii="Times New Roman"/>
                <w:b w:val="false"/>
                <w:i w:val="false"/>
                <w:color w:val="000000"/>
                <w:sz w:val="20"/>
              </w:rPr>
              <w:t>
1. В организации (юридическое лицо)</w:t>
            </w:r>
          </w:p>
          <w:bookmarkEnd w:id="15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584"/>
          <w:p>
            <w:pPr>
              <w:spacing w:after="20"/>
              <w:ind w:left="20"/>
              <w:jc w:val="both"/>
            </w:pPr>
            <w:r>
              <w:rPr>
                <w:rFonts w:ascii="Times New Roman"/>
                <w:b w:val="false"/>
                <w:i w:val="false"/>
                <w:color w:val="000000"/>
                <w:sz w:val="20"/>
              </w:rPr>
              <w:t xml:space="preserve">
2. На основе индивидуального предпринимательства (с наймом работников) </w:t>
            </w:r>
          </w:p>
          <w:bookmarkEnd w:id="15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585"/>
          <w:p>
            <w:pPr>
              <w:spacing w:after="20"/>
              <w:ind w:left="20"/>
              <w:jc w:val="both"/>
            </w:pPr>
            <w:r>
              <w:rPr>
                <w:rFonts w:ascii="Times New Roman"/>
                <w:b w:val="false"/>
                <w:i w:val="false"/>
                <w:color w:val="000000"/>
                <w:sz w:val="20"/>
              </w:rPr>
              <w:t xml:space="preserve">
3. В крестьянском или фермерском хозяйстве </w:t>
            </w:r>
          </w:p>
          <w:bookmarkEnd w:id="15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586"/>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bookmarkEnd w:id="15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587"/>
          <w:p>
            <w:pPr>
              <w:spacing w:after="20"/>
              <w:ind w:left="20"/>
              <w:jc w:val="both"/>
            </w:pPr>
            <w:r>
              <w:rPr>
                <w:rFonts w:ascii="Times New Roman"/>
                <w:b w:val="false"/>
                <w:i w:val="false"/>
                <w:color w:val="000000"/>
                <w:sz w:val="20"/>
              </w:rPr>
              <w:t>
5. По найму в домашнем хозяйстве у</w:t>
            </w:r>
            <w:r>
              <w:br/>
            </w:r>
            <w:r>
              <w:rPr>
                <w:rFonts w:ascii="Times New Roman"/>
                <w:b w:val="false"/>
                <w:i w:val="false"/>
                <w:color w:val="000000"/>
                <w:sz w:val="20"/>
              </w:rPr>
              <w:t xml:space="preserve">
 частных лиц </w:t>
            </w:r>
          </w:p>
          <w:bookmarkEnd w:id="15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588"/>
          <w:p>
            <w:pPr>
              <w:spacing w:after="20"/>
              <w:ind w:left="20"/>
              <w:jc w:val="both"/>
            </w:pPr>
            <w:r>
              <w:rPr>
                <w:rFonts w:ascii="Times New Roman"/>
                <w:b w:val="false"/>
                <w:i w:val="false"/>
                <w:color w:val="000000"/>
                <w:sz w:val="20"/>
              </w:rPr>
              <w:t xml:space="preserve">
6. В личном подсобном хозяйстве </w:t>
            </w:r>
          </w:p>
          <w:bookmarkEnd w:id="15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589"/>
          <w:p>
            <w:pPr>
              <w:spacing w:after="20"/>
              <w:ind w:left="20"/>
              <w:jc w:val="both"/>
            </w:pPr>
            <w:r>
              <w:rPr>
                <w:rFonts w:ascii="Times New Roman"/>
                <w:b w:val="false"/>
                <w:i w:val="false"/>
                <w:color w:val="000000"/>
                <w:sz w:val="20"/>
              </w:rPr>
              <w:t>
</w:t>
            </w:r>
            <w:r>
              <w:rPr>
                <w:rFonts w:ascii="Times New Roman"/>
                <w:b/>
                <w:i w:val="false"/>
                <w:color w:val="000000"/>
                <w:sz w:val="20"/>
              </w:rPr>
              <w:t>29. Зарегистрирована ли в налоговых</w:t>
            </w:r>
            <w:r>
              <w:br/>
            </w:r>
            <w:r>
              <w:rPr>
                <w:rFonts w:ascii="Times New Roman"/>
                <w:b w:val="false"/>
                <w:i w:val="false"/>
                <w:color w:val="000000"/>
                <w:sz w:val="20"/>
              </w:rPr>
              <w:t>
</w:t>
            </w:r>
            <w:r>
              <w:rPr>
                <w:rFonts w:ascii="Times New Roman"/>
                <w:b/>
                <w:i w:val="false"/>
                <w:color w:val="000000"/>
                <w:sz w:val="20"/>
              </w:rPr>
              <w:t>органах организация, предпринимательская</w:t>
            </w:r>
            <w:r>
              <w:rPr>
                <w:rFonts w:ascii="Times New Roman"/>
                <w:b w:val="false"/>
                <w:i w:val="false"/>
                <w:color w:val="000000"/>
                <w:sz w:val="20"/>
              </w:rPr>
              <w:t xml:space="preserve"> </w:t>
            </w:r>
            <w:r>
              <w:rPr>
                <w:rFonts w:ascii="Times New Roman"/>
                <w:b/>
                <w:i w:val="false"/>
                <w:color w:val="000000"/>
                <w:sz w:val="20"/>
              </w:rPr>
              <w:t>деятельность, где Вы работаете на основной работе?</w:t>
            </w:r>
          </w:p>
          <w:bookmarkEnd w:id="15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590"/>
          <w:p>
            <w:pPr>
              <w:spacing w:after="20"/>
              <w:ind w:left="20"/>
              <w:jc w:val="both"/>
            </w:pPr>
            <w:r>
              <w:rPr>
                <w:rFonts w:ascii="Times New Roman"/>
                <w:b w:val="false"/>
                <w:i w:val="false"/>
                <w:color w:val="000000"/>
                <w:sz w:val="20"/>
              </w:rPr>
              <w:t xml:space="preserve">
1. Да </w:t>
            </w:r>
          </w:p>
          <w:bookmarkEnd w:id="15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591"/>
          <w:p>
            <w:pPr>
              <w:spacing w:after="20"/>
              <w:ind w:left="20"/>
              <w:jc w:val="both"/>
            </w:pPr>
            <w:r>
              <w:rPr>
                <w:rFonts w:ascii="Times New Roman"/>
                <w:b w:val="false"/>
                <w:i w:val="false"/>
                <w:color w:val="000000"/>
                <w:sz w:val="20"/>
              </w:rPr>
              <w:t>
2. В стадии оформления регистрации</w:t>
            </w:r>
          </w:p>
          <w:bookmarkEnd w:id="15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592"/>
          <w:p>
            <w:pPr>
              <w:spacing w:after="20"/>
              <w:ind w:left="20"/>
              <w:jc w:val="both"/>
            </w:pPr>
            <w:r>
              <w:rPr>
                <w:rFonts w:ascii="Times New Roman"/>
                <w:b w:val="false"/>
                <w:i w:val="false"/>
                <w:color w:val="000000"/>
                <w:sz w:val="20"/>
              </w:rPr>
              <w:t>
3. Не знаю</w:t>
            </w:r>
          </w:p>
          <w:bookmarkEnd w:id="15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593"/>
          <w:p>
            <w:pPr>
              <w:spacing w:after="20"/>
              <w:ind w:left="20"/>
              <w:jc w:val="both"/>
            </w:pPr>
            <w:r>
              <w:rPr>
                <w:rFonts w:ascii="Times New Roman"/>
                <w:b w:val="false"/>
                <w:i w:val="false"/>
                <w:color w:val="000000"/>
                <w:sz w:val="20"/>
              </w:rPr>
              <w:t xml:space="preserve">
4. Нет </w:t>
            </w:r>
          </w:p>
          <w:bookmarkEnd w:id="15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594"/>
          <w:p>
            <w:pPr>
              <w:spacing w:after="20"/>
              <w:ind w:left="20"/>
              <w:jc w:val="both"/>
            </w:pPr>
            <w:r>
              <w:rPr>
                <w:rFonts w:ascii="Times New Roman"/>
                <w:b w:val="false"/>
                <w:i w:val="false"/>
                <w:color w:val="000000"/>
                <w:sz w:val="20"/>
              </w:rPr>
              <w:t>
</w:t>
            </w:r>
            <w:r>
              <w:rPr>
                <w:rFonts w:ascii="Times New Roman"/>
                <w:b/>
                <w:i w:val="false"/>
                <w:color w:val="000000"/>
                <w:sz w:val="20"/>
              </w:rPr>
              <w:t xml:space="preserve">30. Сколько человек, включая Вас, </w:t>
            </w:r>
            <w:r>
              <w:br/>
            </w:r>
            <w:r>
              <w:rPr>
                <w:rFonts w:ascii="Times New Roman"/>
                <w:b w:val="false"/>
                <w:i w:val="false"/>
                <w:color w:val="000000"/>
                <w:sz w:val="20"/>
              </w:rPr>
              <w:t>
</w:t>
            </w:r>
            <w:r>
              <w:rPr>
                <w:rFonts w:ascii="Times New Roman"/>
                <w:b/>
                <w:i w:val="false"/>
                <w:color w:val="000000"/>
                <w:sz w:val="20"/>
              </w:rPr>
              <w:t>работало на производственной единице (организации, индивидуальном предпринимательстве)</w:t>
            </w:r>
            <w:r>
              <w:rPr>
                <w:rFonts w:ascii="Times New Roman"/>
                <w:b w:val="false"/>
                <w:i w:val="false"/>
                <w:color w:val="000000"/>
                <w:sz w:val="20"/>
              </w:rPr>
              <w:t xml:space="preserve"> </w:t>
            </w:r>
            <w:r>
              <w:rPr>
                <w:rFonts w:ascii="Times New Roman"/>
                <w:b/>
                <w:i w:val="false"/>
                <w:color w:val="000000"/>
                <w:sz w:val="20"/>
              </w:rPr>
              <w:t>в котором Вы работали?</w:t>
            </w:r>
            <w:r>
              <w:rPr>
                <w:rFonts w:ascii="Times New Roman"/>
                <w:b w:val="false"/>
                <w:i w:val="false"/>
                <w:color w:val="000000"/>
                <w:sz w:val="20"/>
              </w:rPr>
              <w:t xml:space="preserve"> </w:t>
            </w:r>
          </w:p>
          <w:bookmarkEnd w:id="15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595"/>
          <w:p>
            <w:pPr>
              <w:spacing w:after="20"/>
              <w:ind w:left="20"/>
              <w:jc w:val="both"/>
            </w:pPr>
            <w:r>
              <w:rPr>
                <w:rFonts w:ascii="Times New Roman"/>
                <w:b w:val="false"/>
                <w:i w:val="false"/>
                <w:color w:val="000000"/>
                <w:sz w:val="20"/>
              </w:rPr>
              <w:t>
1. Не более 5 человек</w:t>
            </w:r>
          </w:p>
          <w:bookmarkEnd w:id="15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596"/>
          <w:p>
            <w:pPr>
              <w:spacing w:after="20"/>
              <w:ind w:left="20"/>
              <w:jc w:val="both"/>
            </w:pPr>
            <w:r>
              <w:rPr>
                <w:rFonts w:ascii="Times New Roman"/>
                <w:b w:val="false"/>
                <w:i w:val="false"/>
                <w:color w:val="000000"/>
                <w:sz w:val="20"/>
              </w:rPr>
              <w:t>
2. От 6 до 10 человек</w:t>
            </w:r>
          </w:p>
          <w:bookmarkEnd w:id="15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597"/>
          <w:p>
            <w:pPr>
              <w:spacing w:after="20"/>
              <w:ind w:left="20"/>
              <w:jc w:val="both"/>
            </w:pPr>
            <w:r>
              <w:rPr>
                <w:rFonts w:ascii="Times New Roman"/>
                <w:b w:val="false"/>
                <w:i w:val="false"/>
                <w:color w:val="000000"/>
                <w:sz w:val="20"/>
              </w:rPr>
              <w:t>
3. От 11 до 20 человек</w:t>
            </w:r>
          </w:p>
          <w:bookmarkEnd w:id="15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598"/>
          <w:p>
            <w:pPr>
              <w:spacing w:after="20"/>
              <w:ind w:left="20"/>
              <w:jc w:val="both"/>
            </w:pPr>
            <w:r>
              <w:rPr>
                <w:rFonts w:ascii="Times New Roman"/>
                <w:b w:val="false"/>
                <w:i w:val="false"/>
                <w:color w:val="000000"/>
                <w:sz w:val="20"/>
              </w:rPr>
              <w:t>
4. От 21 до 50 человек</w:t>
            </w:r>
          </w:p>
          <w:bookmarkEnd w:id="15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599"/>
          <w:p>
            <w:pPr>
              <w:spacing w:after="20"/>
              <w:ind w:left="20"/>
              <w:jc w:val="both"/>
            </w:pPr>
            <w:r>
              <w:rPr>
                <w:rFonts w:ascii="Times New Roman"/>
                <w:b w:val="false"/>
                <w:i w:val="false"/>
                <w:color w:val="000000"/>
                <w:sz w:val="20"/>
              </w:rPr>
              <w:t>
5. От 51 до 100 человек</w:t>
            </w:r>
          </w:p>
          <w:bookmarkEnd w:id="15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600"/>
          <w:p>
            <w:pPr>
              <w:spacing w:after="20"/>
              <w:ind w:left="20"/>
              <w:jc w:val="both"/>
            </w:pPr>
            <w:r>
              <w:rPr>
                <w:rFonts w:ascii="Times New Roman"/>
                <w:b w:val="false"/>
                <w:i w:val="false"/>
                <w:color w:val="000000"/>
                <w:sz w:val="20"/>
              </w:rPr>
              <w:t>
6. От 101 до 250 человек</w:t>
            </w:r>
          </w:p>
          <w:bookmarkEnd w:id="16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601"/>
          <w:p>
            <w:pPr>
              <w:spacing w:after="20"/>
              <w:ind w:left="20"/>
              <w:jc w:val="both"/>
            </w:pPr>
            <w:r>
              <w:rPr>
                <w:rFonts w:ascii="Times New Roman"/>
                <w:b w:val="false"/>
                <w:i w:val="false"/>
                <w:color w:val="000000"/>
                <w:sz w:val="20"/>
              </w:rPr>
              <w:t>
7. От 251 до 500 человек</w:t>
            </w:r>
          </w:p>
          <w:bookmarkEnd w:id="16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602"/>
          <w:p>
            <w:pPr>
              <w:spacing w:after="20"/>
              <w:ind w:left="20"/>
              <w:jc w:val="both"/>
            </w:pPr>
            <w:r>
              <w:rPr>
                <w:rFonts w:ascii="Times New Roman"/>
                <w:b w:val="false"/>
                <w:i w:val="false"/>
                <w:color w:val="000000"/>
                <w:sz w:val="20"/>
              </w:rPr>
              <w:t>
8. От 501 человек и выше</w:t>
            </w:r>
          </w:p>
          <w:bookmarkEnd w:id="16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603"/>
          <w:p>
            <w:pPr>
              <w:spacing w:after="20"/>
              <w:ind w:left="20"/>
              <w:jc w:val="both"/>
            </w:pPr>
            <w:r>
              <w:rPr>
                <w:rFonts w:ascii="Times New Roman"/>
                <w:b w:val="false"/>
                <w:i w:val="false"/>
                <w:color w:val="000000"/>
                <w:sz w:val="20"/>
              </w:rPr>
              <w:t>
</w:t>
            </w:r>
            <w:r>
              <w:rPr>
                <w:rFonts w:ascii="Times New Roman"/>
                <w:b/>
                <w:i w:val="false"/>
                <w:color w:val="000000"/>
                <w:sz w:val="20"/>
              </w:rPr>
              <w:t>31. Назовите, пожалуйста, преобладающий вид деятельности организации, индивидуального предпринимательства, вашей основной работы, где Вы работали на прошлой неделе.</w:t>
            </w:r>
            <w:r>
              <w:rPr>
                <w:rFonts w:ascii="Times New Roman"/>
                <w:b w:val="false"/>
                <w:i w:val="false"/>
                <w:color w:val="000000"/>
                <w:sz w:val="20"/>
              </w:rPr>
              <w:t xml:space="preserve"> </w:t>
            </w:r>
            <w:r>
              <w:rPr>
                <w:rFonts w:ascii="Times New Roman"/>
                <w:b/>
                <w:i w:val="false"/>
                <w:color w:val="000000"/>
                <w:sz w:val="20"/>
              </w:rPr>
              <w:t>(Интервьюер, приведите подробное словесное описание и проставьте код вида экономической деятельности)</w:t>
            </w:r>
            <w:r>
              <w:rPr>
                <w:rFonts w:ascii="Times New Roman"/>
                <w:b w:val="false"/>
                <w:i w:val="false"/>
                <w:color w:val="000000"/>
                <w:vertAlign w:val="superscript"/>
              </w:rPr>
              <w:t>3</w:t>
            </w:r>
            <w:r>
              <w:rPr>
                <w:rFonts w:ascii="Times New Roman"/>
                <w:b/>
                <w:i w:val="false"/>
                <w:color w:val="000000"/>
                <w:sz w:val="20"/>
              </w:rPr>
              <w:t>.</w:t>
            </w:r>
          </w:p>
          <w:bookmarkEnd w:id="1603"/>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604"/>
          <w:p>
            <w:pPr>
              <w:spacing w:after="20"/>
              <w:ind w:left="20"/>
              <w:jc w:val="both"/>
            </w:pPr>
            <w:r>
              <w:rPr>
                <w:rFonts w:ascii="Times New Roman"/>
                <w:b w:val="false"/>
                <w:i w:val="false"/>
                <w:color w:val="000000"/>
                <w:sz w:val="20"/>
              </w:rPr>
              <w:t xml:space="preserve">
1 респондент </w:t>
            </w:r>
          </w:p>
          <w:bookmarkEnd w:id="1604"/>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5875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605"/>
          <w:p>
            <w:pPr>
              <w:spacing w:after="20"/>
              <w:ind w:left="20"/>
              <w:jc w:val="both"/>
            </w:pPr>
            <w:r>
              <w:rPr>
                <w:rFonts w:ascii="Times New Roman"/>
                <w:b w:val="false"/>
                <w:i w:val="false"/>
                <w:color w:val="000000"/>
                <w:sz w:val="20"/>
              </w:rPr>
              <w:t xml:space="preserve">
2 респондент </w:t>
            </w:r>
          </w:p>
          <w:bookmarkEnd w:id="1605"/>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5875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832" w:id="1606"/>
    <w:p>
      <w:pPr>
        <w:spacing w:after="0"/>
        <w:ind w:left="0"/>
        <w:jc w:val="both"/>
      </w:pPr>
      <w:r>
        <w:rPr>
          <w:rFonts w:ascii="Times New Roman"/>
          <w:b w:val="false"/>
          <w:i w:val="false"/>
          <w:color w:val="000000"/>
          <w:sz w:val="28"/>
        </w:rPr>
        <w:t>
      Примечание:</w:t>
      </w:r>
    </w:p>
    <w:bookmarkEnd w:id="1606"/>
    <w:bookmarkStart w:name="z1833" w:id="16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кодирование показателей осуществляется в соответствии с Приложением 1 к Инструкции по заполнению к настоящей статистической форме общегосударственного статистического наблюдения.</w:t>
      </w:r>
    </w:p>
    <w:bookmarkEnd w:id="1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1002"/>
        <w:gridCol w:w="1003"/>
        <w:gridCol w:w="1003"/>
        <w:gridCol w:w="422"/>
        <w:gridCol w:w="62"/>
        <w:gridCol w:w="71"/>
        <w:gridCol w:w="287"/>
        <w:gridCol w:w="45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608"/>
          <w:p>
            <w:pPr>
              <w:spacing w:after="20"/>
              <w:ind w:left="20"/>
              <w:jc w:val="both"/>
            </w:pPr>
            <w:r>
              <w:rPr>
                <w:rFonts w:ascii="Times New Roman"/>
                <w:b w:val="false"/>
                <w:i w:val="false"/>
                <w:color w:val="000000"/>
                <w:sz w:val="20"/>
              </w:rPr>
              <w:t xml:space="preserve">
3 респондент </w:t>
            </w:r>
          </w:p>
          <w:bookmarkEnd w:id="1608"/>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5875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609"/>
          <w:p>
            <w:pPr>
              <w:spacing w:after="20"/>
              <w:ind w:left="20"/>
              <w:jc w:val="both"/>
            </w:pPr>
            <w:r>
              <w:rPr>
                <w:rFonts w:ascii="Times New Roman"/>
                <w:b w:val="false"/>
                <w:i w:val="false"/>
                <w:color w:val="000000"/>
                <w:sz w:val="20"/>
              </w:rPr>
              <w:t>
4 респондент</w:t>
            </w:r>
          </w:p>
          <w:bookmarkEnd w:id="1609"/>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5875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610"/>
          <w:p>
            <w:pPr>
              <w:spacing w:after="20"/>
              <w:ind w:left="20"/>
              <w:jc w:val="both"/>
            </w:pPr>
            <w:r>
              <w:rPr>
                <w:rFonts w:ascii="Times New Roman"/>
                <w:b w:val="false"/>
                <w:i w:val="false"/>
                <w:color w:val="000000"/>
                <w:sz w:val="20"/>
              </w:rPr>
              <w:t>
5 респондент</w:t>
            </w:r>
          </w:p>
          <w:bookmarkEnd w:id="1610"/>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5875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611"/>
          <w:p>
            <w:pPr>
              <w:spacing w:after="20"/>
              <w:ind w:left="20"/>
              <w:jc w:val="both"/>
            </w:pPr>
            <w:r>
              <w:rPr>
                <w:rFonts w:ascii="Times New Roman"/>
                <w:b w:val="false"/>
                <w:i w:val="false"/>
                <w:color w:val="000000"/>
                <w:sz w:val="20"/>
              </w:rPr>
              <w:t>
</w:t>
            </w:r>
            <w:r>
              <w:rPr>
                <w:rFonts w:ascii="Times New Roman"/>
                <w:b/>
                <w:i w:val="false"/>
                <w:color w:val="000000"/>
                <w:sz w:val="20"/>
              </w:rPr>
              <w:t xml:space="preserve">32. Какую должность Вы занимали или по какой профессии работали на прошлой неделе (в чем состояла </w:t>
            </w:r>
            <w:r>
              <w:br/>
            </w:r>
            <w:r>
              <w:rPr>
                <w:rFonts w:ascii="Times New Roman"/>
                <w:b w:val="false"/>
                <w:i w:val="false"/>
                <w:color w:val="000000"/>
                <w:sz w:val="20"/>
              </w:rPr>
              <w:t>
</w:t>
            </w:r>
            <w:r>
              <w:rPr>
                <w:rFonts w:ascii="Times New Roman"/>
                <w:b/>
                <w:i w:val="false"/>
                <w:color w:val="000000"/>
                <w:sz w:val="20"/>
              </w:rPr>
              <w:t xml:space="preserve">Ваша деятельность) на вашей основной работе? </w:t>
            </w:r>
            <w:r>
              <w:br/>
            </w:r>
            <w:r>
              <w:rPr>
                <w:rFonts w:ascii="Times New Roman"/>
                <w:b w:val="false"/>
                <w:i w:val="false"/>
                <w:color w:val="000000"/>
                <w:sz w:val="20"/>
              </w:rPr>
              <w:t>
</w:t>
            </w:r>
            <w:r>
              <w:rPr>
                <w:rFonts w:ascii="Times New Roman"/>
                <w:b/>
                <w:i w:val="false"/>
                <w:color w:val="000000"/>
                <w:sz w:val="20"/>
              </w:rPr>
              <w:t>(Интервьюер, приведите подробное словесное описание и проставьте код по Классификатору занятий)4.</w:t>
            </w:r>
          </w:p>
          <w:bookmarkEnd w:id="1611"/>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612"/>
          <w:p>
            <w:pPr>
              <w:spacing w:after="20"/>
              <w:ind w:left="20"/>
              <w:jc w:val="both"/>
            </w:pPr>
            <w:r>
              <w:rPr>
                <w:rFonts w:ascii="Times New Roman"/>
                <w:b w:val="false"/>
                <w:i w:val="false"/>
                <w:color w:val="000000"/>
                <w:sz w:val="20"/>
              </w:rPr>
              <w:t xml:space="preserve">
1 респондент </w:t>
            </w:r>
          </w:p>
          <w:bookmarkEnd w:id="1612"/>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613"/>
          <w:p>
            <w:pPr>
              <w:spacing w:after="20"/>
              <w:ind w:left="20"/>
              <w:jc w:val="both"/>
            </w:pPr>
            <w:r>
              <w:rPr>
                <w:rFonts w:ascii="Times New Roman"/>
                <w:b w:val="false"/>
                <w:i w:val="false"/>
                <w:color w:val="000000"/>
                <w:sz w:val="20"/>
              </w:rPr>
              <w:t>
2 респондент</w:t>
            </w:r>
          </w:p>
          <w:bookmarkEnd w:id="1613"/>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614"/>
          <w:p>
            <w:pPr>
              <w:spacing w:after="20"/>
              <w:ind w:left="20"/>
              <w:jc w:val="both"/>
            </w:pPr>
            <w:r>
              <w:rPr>
                <w:rFonts w:ascii="Times New Roman"/>
                <w:b w:val="false"/>
                <w:i w:val="false"/>
                <w:color w:val="000000"/>
                <w:sz w:val="20"/>
              </w:rPr>
              <w:t>
3 респондент</w:t>
            </w:r>
          </w:p>
          <w:bookmarkEnd w:id="1614"/>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615"/>
          <w:p>
            <w:pPr>
              <w:spacing w:after="20"/>
              <w:ind w:left="20"/>
              <w:jc w:val="both"/>
            </w:pPr>
            <w:r>
              <w:rPr>
                <w:rFonts w:ascii="Times New Roman"/>
                <w:b w:val="false"/>
                <w:i w:val="false"/>
                <w:color w:val="000000"/>
                <w:sz w:val="20"/>
              </w:rPr>
              <w:t>
4 респондент</w:t>
            </w:r>
          </w:p>
          <w:bookmarkEnd w:id="1615"/>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616"/>
          <w:p>
            <w:pPr>
              <w:spacing w:after="20"/>
              <w:ind w:left="20"/>
              <w:jc w:val="both"/>
            </w:pPr>
            <w:r>
              <w:rPr>
                <w:rFonts w:ascii="Times New Roman"/>
                <w:b w:val="false"/>
                <w:i w:val="false"/>
                <w:color w:val="000000"/>
                <w:sz w:val="20"/>
              </w:rPr>
              <w:t>
5 респондент</w:t>
            </w:r>
          </w:p>
          <w:bookmarkEnd w:id="1616"/>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617"/>
          <w:p>
            <w:pPr>
              <w:spacing w:after="20"/>
              <w:ind w:left="20"/>
              <w:jc w:val="both"/>
            </w:pPr>
            <w:r>
              <w:rPr>
                <w:rFonts w:ascii="Times New Roman"/>
                <w:b w:val="false"/>
                <w:i w:val="false"/>
                <w:color w:val="000000"/>
                <w:sz w:val="20"/>
              </w:rPr>
              <w:t>
</w:t>
            </w:r>
            <w:r>
              <w:rPr>
                <w:rFonts w:ascii="Times New Roman"/>
                <w:b/>
                <w:i w:val="false"/>
                <w:color w:val="000000"/>
                <w:sz w:val="20"/>
              </w:rPr>
              <w:t>33. Ваша работа находится на территории:</w:t>
            </w:r>
          </w:p>
          <w:bookmarkEnd w:id="1617"/>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618"/>
          <w:p>
            <w:pPr>
              <w:spacing w:after="20"/>
              <w:ind w:left="20"/>
              <w:jc w:val="both"/>
            </w:pPr>
            <w:r>
              <w:rPr>
                <w:rFonts w:ascii="Times New Roman"/>
                <w:b w:val="false"/>
                <w:i w:val="false"/>
                <w:color w:val="000000"/>
                <w:sz w:val="20"/>
              </w:rPr>
              <w:t>
1. Места проживания (регистрации)</w:t>
            </w:r>
          </w:p>
          <w:bookmarkEnd w:id="1618"/>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619"/>
          <w:p>
            <w:pPr>
              <w:spacing w:after="20"/>
              <w:ind w:left="20"/>
              <w:jc w:val="both"/>
            </w:pPr>
            <w:r>
              <w:rPr>
                <w:rFonts w:ascii="Times New Roman"/>
                <w:b w:val="false"/>
                <w:i w:val="false"/>
                <w:color w:val="000000"/>
                <w:sz w:val="20"/>
              </w:rPr>
              <w:t>
2. Областного центра</w:t>
            </w:r>
          </w:p>
          <w:bookmarkEnd w:id="1619"/>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620"/>
          <w:p>
            <w:pPr>
              <w:spacing w:after="20"/>
              <w:ind w:left="20"/>
              <w:jc w:val="both"/>
            </w:pPr>
            <w:r>
              <w:rPr>
                <w:rFonts w:ascii="Times New Roman"/>
                <w:b w:val="false"/>
                <w:i w:val="false"/>
                <w:color w:val="000000"/>
                <w:sz w:val="20"/>
              </w:rPr>
              <w:t>
3. На территории этой же области</w:t>
            </w:r>
          </w:p>
          <w:bookmarkEnd w:id="1620"/>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621"/>
          <w:p>
            <w:pPr>
              <w:spacing w:after="20"/>
              <w:ind w:left="20"/>
              <w:jc w:val="both"/>
            </w:pPr>
            <w:r>
              <w:rPr>
                <w:rFonts w:ascii="Times New Roman"/>
                <w:b w:val="false"/>
                <w:i w:val="false"/>
                <w:color w:val="000000"/>
                <w:sz w:val="20"/>
              </w:rPr>
              <w:t>
4. Другой области</w:t>
            </w:r>
          </w:p>
          <w:bookmarkEnd w:id="1621"/>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622"/>
          <w:p>
            <w:pPr>
              <w:spacing w:after="20"/>
              <w:ind w:left="20"/>
              <w:jc w:val="both"/>
            </w:pPr>
            <w:r>
              <w:rPr>
                <w:rFonts w:ascii="Times New Roman"/>
                <w:b w:val="false"/>
                <w:i w:val="false"/>
                <w:color w:val="000000"/>
                <w:sz w:val="20"/>
              </w:rPr>
              <w:t>
5. Другого государства</w:t>
            </w:r>
          </w:p>
          <w:bookmarkEnd w:id="1622"/>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623"/>
          <w:p>
            <w:pPr>
              <w:spacing w:after="20"/>
              <w:ind w:left="20"/>
              <w:jc w:val="both"/>
            </w:pPr>
            <w:r>
              <w:rPr>
                <w:rFonts w:ascii="Times New Roman"/>
                <w:b w:val="false"/>
                <w:i w:val="false"/>
                <w:color w:val="000000"/>
                <w:sz w:val="20"/>
              </w:rPr>
              <w:t>
</w:t>
            </w:r>
            <w:r>
              <w:rPr>
                <w:rFonts w:ascii="Times New Roman"/>
                <w:b/>
                <w:i w:val="false"/>
                <w:color w:val="000000"/>
                <w:sz w:val="20"/>
              </w:rPr>
              <w:t xml:space="preserve">34. Назовите, пожалуйста, наименование города или района, где Вы работаете. </w:t>
            </w:r>
            <w:r>
              <w:br/>
            </w:r>
            <w:r>
              <w:rPr>
                <w:rFonts w:ascii="Times New Roman"/>
                <w:b w:val="false"/>
                <w:i w:val="false"/>
                <w:color w:val="000000"/>
                <w:sz w:val="20"/>
              </w:rPr>
              <w:t>
</w:t>
            </w:r>
            <w:r>
              <w:rPr>
                <w:rFonts w:ascii="Times New Roman"/>
                <w:b/>
                <w:i w:val="false"/>
                <w:color w:val="000000"/>
                <w:sz w:val="20"/>
              </w:rPr>
              <w:t>(Интервьюер, приведите подробное словесное описание и проставьте код по КАТО)</w:t>
            </w:r>
          </w:p>
          <w:bookmarkEnd w:id="162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624"/>
          <w:p>
            <w:pPr>
              <w:spacing w:after="20"/>
              <w:ind w:left="20"/>
              <w:jc w:val="both"/>
            </w:pPr>
            <w:r>
              <w:rPr>
                <w:rFonts w:ascii="Times New Roman"/>
                <w:b w:val="false"/>
                <w:i w:val="false"/>
                <w:color w:val="000000"/>
                <w:sz w:val="20"/>
              </w:rPr>
              <w:t xml:space="preserve">
1 респондент </w:t>
            </w:r>
          </w:p>
          <w:bookmarkEnd w:id="1624"/>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3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730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625"/>
          <w:p>
            <w:pPr>
              <w:spacing w:after="20"/>
              <w:ind w:left="20"/>
              <w:jc w:val="both"/>
            </w:pPr>
            <w:r>
              <w:rPr>
                <w:rFonts w:ascii="Times New Roman"/>
                <w:b w:val="false"/>
                <w:i w:val="false"/>
                <w:color w:val="000000"/>
                <w:sz w:val="20"/>
              </w:rPr>
              <w:t>
2 респондент</w:t>
            </w:r>
          </w:p>
          <w:bookmarkEnd w:id="1625"/>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3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730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626"/>
          <w:p>
            <w:pPr>
              <w:spacing w:after="20"/>
              <w:ind w:left="20"/>
              <w:jc w:val="both"/>
            </w:pPr>
            <w:r>
              <w:rPr>
                <w:rFonts w:ascii="Times New Roman"/>
                <w:b w:val="false"/>
                <w:i w:val="false"/>
                <w:color w:val="000000"/>
                <w:sz w:val="20"/>
              </w:rPr>
              <w:t>
3 респондент</w:t>
            </w:r>
          </w:p>
          <w:bookmarkEnd w:id="1626"/>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3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730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627"/>
          <w:p>
            <w:pPr>
              <w:spacing w:after="20"/>
              <w:ind w:left="20"/>
              <w:jc w:val="both"/>
            </w:pPr>
            <w:r>
              <w:rPr>
                <w:rFonts w:ascii="Times New Roman"/>
                <w:b w:val="false"/>
                <w:i w:val="false"/>
                <w:color w:val="000000"/>
                <w:sz w:val="20"/>
              </w:rPr>
              <w:t>
4 респондент</w:t>
            </w:r>
          </w:p>
          <w:bookmarkEnd w:id="1627"/>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3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730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628"/>
          <w:p>
            <w:pPr>
              <w:spacing w:after="20"/>
              <w:ind w:left="20"/>
              <w:jc w:val="both"/>
            </w:pPr>
            <w:r>
              <w:rPr>
                <w:rFonts w:ascii="Times New Roman"/>
                <w:b w:val="false"/>
                <w:i w:val="false"/>
                <w:color w:val="000000"/>
                <w:sz w:val="20"/>
              </w:rPr>
              <w:t>
5 респондент</w:t>
            </w:r>
          </w:p>
          <w:bookmarkEnd w:id="1628"/>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3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730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629"/>
          <w:p>
            <w:pPr>
              <w:spacing w:after="20"/>
              <w:ind w:left="20"/>
              <w:jc w:val="both"/>
            </w:pPr>
            <w:r>
              <w:rPr>
                <w:rFonts w:ascii="Times New Roman"/>
                <w:b w:val="false"/>
                <w:i w:val="false"/>
                <w:color w:val="000000"/>
                <w:sz w:val="20"/>
              </w:rPr>
              <w:t>
</w:t>
            </w:r>
            <w:r>
              <w:rPr>
                <w:rFonts w:ascii="Times New Roman"/>
                <w:b/>
                <w:i w:val="false"/>
                <w:color w:val="000000"/>
                <w:sz w:val="20"/>
              </w:rPr>
              <w:t>35. Как часто Вы приезжаете домой?</w:t>
            </w:r>
          </w:p>
          <w:bookmarkEnd w:id="1629"/>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630"/>
          <w:p>
            <w:pPr>
              <w:spacing w:after="20"/>
              <w:ind w:left="20"/>
              <w:jc w:val="both"/>
            </w:pPr>
            <w:r>
              <w:rPr>
                <w:rFonts w:ascii="Times New Roman"/>
                <w:b w:val="false"/>
                <w:i w:val="false"/>
                <w:color w:val="000000"/>
                <w:sz w:val="20"/>
              </w:rPr>
              <w:t>
1. Ежедневно</w:t>
            </w:r>
          </w:p>
          <w:bookmarkEnd w:id="1630"/>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631"/>
          <w:p>
            <w:pPr>
              <w:spacing w:after="20"/>
              <w:ind w:left="20"/>
              <w:jc w:val="both"/>
            </w:pPr>
            <w:r>
              <w:rPr>
                <w:rFonts w:ascii="Times New Roman"/>
                <w:b w:val="false"/>
                <w:i w:val="false"/>
                <w:color w:val="000000"/>
                <w:sz w:val="20"/>
              </w:rPr>
              <w:t>
2. Один раз в неделю</w:t>
            </w:r>
          </w:p>
          <w:bookmarkEnd w:id="1631"/>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632"/>
          <w:p>
            <w:pPr>
              <w:spacing w:after="20"/>
              <w:ind w:left="20"/>
              <w:jc w:val="both"/>
            </w:pPr>
            <w:r>
              <w:rPr>
                <w:rFonts w:ascii="Times New Roman"/>
                <w:b w:val="false"/>
                <w:i w:val="false"/>
                <w:color w:val="000000"/>
                <w:sz w:val="20"/>
              </w:rPr>
              <w:t>
3. 1-2 раза в месяц</w:t>
            </w:r>
          </w:p>
          <w:bookmarkEnd w:id="1632"/>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633"/>
          <w:p>
            <w:pPr>
              <w:spacing w:after="20"/>
              <w:ind w:left="20"/>
              <w:jc w:val="both"/>
            </w:pPr>
            <w:r>
              <w:rPr>
                <w:rFonts w:ascii="Times New Roman"/>
                <w:b w:val="false"/>
                <w:i w:val="false"/>
                <w:color w:val="000000"/>
                <w:sz w:val="20"/>
              </w:rPr>
              <w:t>
4. Реже 1 раза в месяц</w:t>
            </w:r>
          </w:p>
          <w:bookmarkEnd w:id="1633"/>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634"/>
          <w:p>
            <w:pPr>
              <w:spacing w:after="20"/>
              <w:ind w:left="20"/>
              <w:jc w:val="both"/>
            </w:pPr>
            <w:r>
              <w:rPr>
                <w:rFonts w:ascii="Times New Roman"/>
                <w:b w:val="false"/>
                <w:i w:val="false"/>
                <w:color w:val="000000"/>
                <w:sz w:val="20"/>
              </w:rPr>
              <w:t>
</w:t>
            </w:r>
            <w:r>
              <w:rPr>
                <w:rFonts w:ascii="Times New Roman"/>
                <w:b/>
                <w:i w:val="false"/>
                <w:color w:val="000000"/>
                <w:sz w:val="20"/>
              </w:rPr>
              <w:t xml:space="preserve">36. Работаете ли Вы по специальности, </w:t>
            </w:r>
            <w:r>
              <w:br/>
            </w:r>
            <w:r>
              <w:rPr>
                <w:rFonts w:ascii="Times New Roman"/>
                <w:b w:val="false"/>
                <w:i w:val="false"/>
                <w:color w:val="000000"/>
                <w:sz w:val="20"/>
              </w:rPr>
              <w:t>
</w:t>
            </w:r>
            <w:r>
              <w:rPr>
                <w:rFonts w:ascii="Times New Roman"/>
                <w:b/>
                <w:i w:val="false"/>
                <w:color w:val="000000"/>
                <w:sz w:val="20"/>
              </w:rPr>
              <w:t>полученной в результате обучения?</w:t>
            </w:r>
          </w:p>
          <w:bookmarkEnd w:id="1634"/>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635"/>
          <w:p>
            <w:pPr>
              <w:spacing w:after="20"/>
              <w:ind w:left="20"/>
              <w:jc w:val="both"/>
            </w:pPr>
            <w:r>
              <w:rPr>
                <w:rFonts w:ascii="Times New Roman"/>
                <w:b w:val="false"/>
                <w:i w:val="false"/>
                <w:color w:val="000000"/>
                <w:sz w:val="20"/>
              </w:rPr>
              <w:t>
1. Да</w:t>
            </w:r>
          </w:p>
          <w:bookmarkEnd w:id="1635"/>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636"/>
          <w:p>
            <w:pPr>
              <w:spacing w:after="20"/>
              <w:ind w:left="20"/>
              <w:jc w:val="both"/>
            </w:pPr>
            <w:r>
              <w:rPr>
                <w:rFonts w:ascii="Times New Roman"/>
                <w:b w:val="false"/>
                <w:i w:val="false"/>
                <w:color w:val="000000"/>
                <w:sz w:val="20"/>
              </w:rPr>
              <w:t>
2. Нет</w:t>
            </w:r>
          </w:p>
          <w:bookmarkEnd w:id="1636"/>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637"/>
          <w:p>
            <w:pPr>
              <w:spacing w:after="20"/>
              <w:ind w:left="20"/>
              <w:jc w:val="both"/>
            </w:pPr>
            <w:r>
              <w:rPr>
                <w:rFonts w:ascii="Times New Roman"/>
                <w:b w:val="false"/>
                <w:i w:val="false"/>
                <w:color w:val="000000"/>
                <w:sz w:val="20"/>
              </w:rPr>
              <w:t>
3. Не обучался</w:t>
            </w:r>
          </w:p>
          <w:bookmarkEnd w:id="1637"/>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Код профессии заполняется в соответствии с Национальным Классификатором занятий, расположенным на сайте http://www.enbek.gov.kz/ru/node/243262 (далее - Классификатор занятий)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628"/>
        <w:gridCol w:w="1283"/>
        <w:gridCol w:w="3"/>
        <w:gridCol w:w="3"/>
        <w:gridCol w:w="1281"/>
        <w:gridCol w:w="1283"/>
        <w:gridCol w:w="1013"/>
        <w:gridCol w:w="1281"/>
        <w:gridCol w:w="1087"/>
        <w:gridCol w:w="244"/>
        <w:gridCol w:w="1"/>
        <w:gridCol w:w="246"/>
        <w:gridCol w:w="521"/>
        <w:gridCol w:w="275"/>
        <w:gridCol w:w="275"/>
        <w:gridCol w:w="2166"/>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638"/>
          <w:p>
            <w:pPr>
              <w:spacing w:after="20"/>
              <w:ind w:left="20"/>
              <w:jc w:val="both"/>
            </w:pPr>
            <w:r>
              <w:rPr>
                <w:rFonts w:ascii="Times New Roman"/>
                <w:b w:val="false"/>
                <w:i w:val="false"/>
                <w:color w:val="000000"/>
                <w:sz w:val="20"/>
              </w:rPr>
              <w:t>
</w:t>
            </w:r>
            <w:r>
              <w:rPr>
                <w:rFonts w:ascii="Times New Roman"/>
                <w:b/>
                <w:i w:val="false"/>
                <w:color w:val="000000"/>
                <w:sz w:val="20"/>
              </w:rPr>
              <w:t xml:space="preserve">37. Соответствует ли выполняемая Вами </w:t>
            </w:r>
            <w:r>
              <w:br/>
            </w:r>
            <w:r>
              <w:rPr>
                <w:rFonts w:ascii="Times New Roman"/>
                <w:b w:val="false"/>
                <w:i w:val="false"/>
                <w:color w:val="000000"/>
                <w:sz w:val="20"/>
              </w:rPr>
              <w:t>
</w:t>
            </w:r>
            <w:r>
              <w:rPr>
                <w:rFonts w:ascii="Times New Roman"/>
                <w:b/>
                <w:i w:val="false"/>
                <w:color w:val="000000"/>
                <w:sz w:val="20"/>
              </w:rPr>
              <w:t>работа Вашей квалификации?</w:t>
            </w:r>
          </w:p>
          <w:bookmarkEnd w:id="16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639"/>
          <w:p>
            <w:pPr>
              <w:spacing w:after="20"/>
              <w:ind w:left="20"/>
              <w:jc w:val="both"/>
            </w:pPr>
            <w:r>
              <w:rPr>
                <w:rFonts w:ascii="Times New Roman"/>
                <w:b w:val="false"/>
                <w:i w:val="false"/>
                <w:color w:val="000000"/>
                <w:sz w:val="20"/>
              </w:rPr>
              <w:t>
1. Да</w:t>
            </w:r>
          </w:p>
          <w:bookmarkEnd w:id="16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640"/>
          <w:p>
            <w:pPr>
              <w:spacing w:after="20"/>
              <w:ind w:left="20"/>
              <w:jc w:val="both"/>
            </w:pPr>
            <w:r>
              <w:rPr>
                <w:rFonts w:ascii="Times New Roman"/>
                <w:b w:val="false"/>
                <w:i w:val="false"/>
                <w:color w:val="000000"/>
                <w:sz w:val="20"/>
              </w:rPr>
              <w:t>
2. Нет, она ниже моей квалификации</w:t>
            </w:r>
          </w:p>
          <w:bookmarkEnd w:id="16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641"/>
          <w:p>
            <w:pPr>
              <w:spacing w:after="20"/>
              <w:ind w:left="20"/>
              <w:jc w:val="both"/>
            </w:pPr>
            <w:r>
              <w:rPr>
                <w:rFonts w:ascii="Times New Roman"/>
                <w:b w:val="false"/>
                <w:i w:val="false"/>
                <w:color w:val="000000"/>
                <w:sz w:val="20"/>
              </w:rPr>
              <w:t>
3. Нет, она выше моей квалификации</w:t>
            </w:r>
          </w:p>
          <w:bookmarkEnd w:id="16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642"/>
          <w:p>
            <w:pPr>
              <w:spacing w:after="20"/>
              <w:ind w:left="20"/>
              <w:jc w:val="both"/>
            </w:pPr>
            <w:r>
              <w:rPr>
                <w:rFonts w:ascii="Times New Roman"/>
                <w:b w:val="false"/>
                <w:i w:val="false"/>
                <w:color w:val="000000"/>
                <w:sz w:val="20"/>
              </w:rPr>
              <w:t>
4. Нет, квалификация такая же, но в другой области</w:t>
            </w:r>
          </w:p>
          <w:bookmarkEnd w:id="1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643"/>
          <w:p>
            <w:pPr>
              <w:spacing w:after="20"/>
              <w:ind w:left="20"/>
              <w:jc w:val="both"/>
            </w:pPr>
            <w:r>
              <w:rPr>
                <w:rFonts w:ascii="Times New Roman"/>
                <w:b w:val="false"/>
                <w:i w:val="false"/>
                <w:color w:val="000000"/>
                <w:sz w:val="20"/>
              </w:rPr>
              <w:t>
</w:t>
            </w:r>
            <w:r>
              <w:rPr>
                <w:rFonts w:ascii="Times New Roman"/>
                <w:b/>
                <w:i w:val="false"/>
                <w:color w:val="000000"/>
                <w:sz w:val="20"/>
              </w:rPr>
              <w:t xml:space="preserve">38. Сколько часов фактически Вы </w:t>
            </w:r>
            <w:r>
              <w:br/>
            </w:r>
            <w:r>
              <w:rPr>
                <w:rFonts w:ascii="Times New Roman"/>
                <w:b w:val="false"/>
                <w:i w:val="false"/>
                <w:color w:val="000000"/>
                <w:sz w:val="20"/>
              </w:rPr>
              <w:t>
</w:t>
            </w:r>
            <w:r>
              <w:rPr>
                <w:rFonts w:ascii="Times New Roman"/>
                <w:b/>
                <w:i w:val="false"/>
                <w:color w:val="000000"/>
                <w:sz w:val="20"/>
              </w:rPr>
              <w:t>отработали на вашей основной работе на прошлой неделе?</w:t>
            </w:r>
            <w:r>
              <w:br/>
            </w:r>
            <w:r>
              <w:rPr>
                <w:rFonts w:ascii="Times New Roman"/>
                <w:b w:val="false"/>
                <w:i w:val="false"/>
                <w:color w:val="000000"/>
                <w:sz w:val="20"/>
              </w:rPr>
              <w:t>
</w:t>
            </w:r>
            <w:r>
              <w:rPr>
                <w:rFonts w:ascii="Times New Roman"/>
                <w:b/>
                <w:i w:val="false"/>
                <w:color w:val="000000"/>
                <w:sz w:val="20"/>
              </w:rPr>
              <w:t>(если не работал, укажите "0"):</w:t>
            </w:r>
          </w:p>
          <w:bookmarkEnd w:id="16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644"/>
          <w:p>
            <w:pPr>
              <w:spacing w:after="20"/>
              <w:ind w:left="20"/>
              <w:jc w:val="both"/>
            </w:pPr>
            <w:r>
              <w:rPr>
                <w:rFonts w:ascii="Times New Roman"/>
                <w:b w:val="false"/>
                <w:i w:val="false"/>
                <w:color w:val="000000"/>
                <w:sz w:val="20"/>
              </w:rPr>
              <w:t>
1. Количество дней в неделю</w:t>
            </w:r>
          </w:p>
          <w:bookmarkEnd w:id="16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645"/>
          <w:p>
            <w:pPr>
              <w:spacing w:after="20"/>
              <w:ind w:left="20"/>
              <w:jc w:val="both"/>
            </w:pPr>
            <w:r>
              <w:rPr>
                <w:rFonts w:ascii="Times New Roman"/>
                <w:b w:val="false"/>
                <w:i w:val="false"/>
                <w:color w:val="000000"/>
                <w:sz w:val="20"/>
              </w:rPr>
              <w:t>
2. Общее количество часов, отработанное за прошлую неделю</w:t>
            </w:r>
          </w:p>
          <w:bookmarkEnd w:id="16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0795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 39 отвечают респонденты, отметившие что общее количество отработанных часов за прошлую неделю (вопрос 38) было менее 40 часов.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646"/>
          <w:p>
            <w:pPr>
              <w:spacing w:after="20"/>
              <w:ind w:left="20"/>
              <w:jc w:val="both"/>
            </w:pPr>
            <w:r>
              <w:rPr>
                <w:rFonts w:ascii="Times New Roman"/>
                <w:b w:val="false"/>
                <w:i w:val="false"/>
                <w:color w:val="000000"/>
                <w:sz w:val="20"/>
              </w:rPr>
              <w:t>
</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 xml:space="preserve">Назовите основную причину, по </w:t>
            </w:r>
            <w:r>
              <w:br/>
            </w:r>
            <w:r>
              <w:rPr>
                <w:rFonts w:ascii="Times New Roman"/>
                <w:b w:val="false"/>
                <w:i w:val="false"/>
                <w:color w:val="000000"/>
                <w:sz w:val="20"/>
              </w:rPr>
              <w:t>
</w:t>
            </w:r>
            <w:r>
              <w:rPr>
                <w:rFonts w:ascii="Times New Roman"/>
                <w:b/>
                <w:i w:val="false"/>
                <w:color w:val="000000"/>
                <w:sz w:val="20"/>
              </w:rPr>
              <w:t>которой Вы работали на основной работе менее 40 часов на прошлой неделе:</w:t>
            </w:r>
            <w:r>
              <w:rPr>
                <w:rFonts w:ascii="Times New Roman"/>
                <w:b w:val="false"/>
                <w:i w:val="false"/>
                <w:color w:val="000000"/>
                <w:sz w:val="20"/>
              </w:rPr>
              <w:t xml:space="preserve"> </w:t>
            </w:r>
          </w:p>
          <w:bookmarkEnd w:id="16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647"/>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bookmarkEnd w:id="16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648"/>
          <w:p>
            <w:pPr>
              <w:spacing w:after="20"/>
              <w:ind w:left="20"/>
              <w:jc w:val="both"/>
            </w:pPr>
            <w:r>
              <w:rPr>
                <w:rFonts w:ascii="Times New Roman"/>
                <w:b w:val="false"/>
                <w:i w:val="false"/>
                <w:color w:val="000000"/>
                <w:sz w:val="20"/>
              </w:rPr>
              <w:t>
2. По инициативе администрации, работодателя</w:t>
            </w:r>
          </w:p>
          <w:bookmarkEnd w:id="16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649"/>
          <w:p>
            <w:pPr>
              <w:spacing w:after="20"/>
              <w:ind w:left="20"/>
              <w:jc w:val="both"/>
            </w:pPr>
            <w:r>
              <w:rPr>
                <w:rFonts w:ascii="Times New Roman"/>
                <w:b w:val="false"/>
                <w:i w:val="false"/>
                <w:color w:val="000000"/>
                <w:sz w:val="20"/>
              </w:rPr>
              <w:t>
3. Нет достаточного объема работ</w:t>
            </w:r>
          </w:p>
          <w:bookmarkEnd w:id="16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650"/>
          <w:p>
            <w:pPr>
              <w:spacing w:after="20"/>
              <w:ind w:left="20"/>
              <w:jc w:val="both"/>
            </w:pPr>
            <w:r>
              <w:rPr>
                <w:rFonts w:ascii="Times New Roman"/>
                <w:b w:val="false"/>
                <w:i w:val="false"/>
                <w:color w:val="000000"/>
                <w:sz w:val="20"/>
              </w:rPr>
              <w:t>
4. Уход за ребенком, больным человеком</w:t>
            </w:r>
          </w:p>
          <w:bookmarkEnd w:id="16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651"/>
          <w:p>
            <w:pPr>
              <w:spacing w:after="20"/>
              <w:ind w:left="20"/>
              <w:jc w:val="both"/>
            </w:pPr>
            <w:r>
              <w:rPr>
                <w:rFonts w:ascii="Times New Roman"/>
                <w:b w:val="false"/>
                <w:i w:val="false"/>
                <w:color w:val="000000"/>
                <w:sz w:val="20"/>
              </w:rPr>
              <w:t xml:space="preserve">
5. По состоянию здоровья </w:t>
            </w:r>
          </w:p>
          <w:bookmarkEnd w:id="16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652"/>
          <w:p>
            <w:pPr>
              <w:spacing w:after="20"/>
              <w:ind w:left="20"/>
              <w:jc w:val="both"/>
            </w:pPr>
            <w:r>
              <w:rPr>
                <w:rFonts w:ascii="Times New Roman"/>
                <w:b w:val="false"/>
                <w:i w:val="false"/>
                <w:color w:val="000000"/>
                <w:sz w:val="20"/>
              </w:rPr>
              <w:t xml:space="preserve">
6. Имею другую (вторую) работу </w:t>
            </w:r>
          </w:p>
          <w:bookmarkEnd w:id="16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653"/>
          <w:p>
            <w:pPr>
              <w:spacing w:after="20"/>
              <w:ind w:left="20"/>
              <w:jc w:val="both"/>
            </w:pPr>
            <w:r>
              <w:rPr>
                <w:rFonts w:ascii="Times New Roman"/>
                <w:b w:val="false"/>
                <w:i w:val="false"/>
                <w:color w:val="000000"/>
                <w:sz w:val="20"/>
              </w:rPr>
              <w:t xml:space="preserve">
7. Имею достаточный доход </w:t>
            </w:r>
          </w:p>
          <w:bookmarkEnd w:id="16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654"/>
          <w:p>
            <w:pPr>
              <w:spacing w:after="20"/>
              <w:ind w:left="20"/>
              <w:jc w:val="both"/>
            </w:pPr>
            <w:r>
              <w:rPr>
                <w:rFonts w:ascii="Times New Roman"/>
                <w:b w:val="false"/>
                <w:i w:val="false"/>
                <w:color w:val="000000"/>
                <w:sz w:val="20"/>
              </w:rPr>
              <w:t>
8. Прохожу обучение (в институте, на курсах)</w:t>
            </w:r>
          </w:p>
          <w:bookmarkEnd w:id="16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655"/>
          <w:p>
            <w:pPr>
              <w:spacing w:after="20"/>
              <w:ind w:left="20"/>
              <w:jc w:val="both"/>
            </w:pPr>
            <w:r>
              <w:rPr>
                <w:rFonts w:ascii="Times New Roman"/>
                <w:b w:val="false"/>
                <w:i w:val="false"/>
                <w:color w:val="000000"/>
                <w:sz w:val="20"/>
              </w:rPr>
              <w:t>
9. Учебный отпуск, профессиональная подготовка</w:t>
            </w:r>
          </w:p>
          <w:bookmarkEnd w:id="16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656"/>
          <w:p>
            <w:pPr>
              <w:spacing w:after="20"/>
              <w:ind w:left="20"/>
              <w:jc w:val="both"/>
            </w:pPr>
            <w:r>
              <w:rPr>
                <w:rFonts w:ascii="Times New Roman"/>
                <w:b w:val="false"/>
                <w:i w:val="false"/>
                <w:color w:val="000000"/>
                <w:sz w:val="20"/>
              </w:rPr>
              <w:t>
10. Ежегодный трудовой отпуск, праздничные дни</w:t>
            </w:r>
          </w:p>
          <w:bookmarkEnd w:id="16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657"/>
          <w:p>
            <w:pPr>
              <w:spacing w:after="20"/>
              <w:ind w:left="20"/>
              <w:jc w:val="both"/>
            </w:pPr>
            <w:r>
              <w:rPr>
                <w:rFonts w:ascii="Times New Roman"/>
                <w:b w:val="false"/>
                <w:i w:val="false"/>
                <w:color w:val="000000"/>
                <w:sz w:val="20"/>
              </w:rPr>
              <w:t>
11. Неблагоприятные погодные условия</w:t>
            </w:r>
          </w:p>
          <w:bookmarkEnd w:id="16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658"/>
          <w:p>
            <w:pPr>
              <w:spacing w:after="20"/>
              <w:ind w:left="20"/>
              <w:jc w:val="both"/>
            </w:pPr>
            <w:r>
              <w:rPr>
                <w:rFonts w:ascii="Times New Roman"/>
                <w:b w:val="false"/>
                <w:i w:val="false"/>
                <w:color w:val="000000"/>
                <w:sz w:val="20"/>
              </w:rPr>
              <w:t>
12. Гибкий (скользящий) график</w:t>
            </w:r>
          </w:p>
          <w:bookmarkEnd w:id="16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659"/>
          <w:p>
            <w:pPr>
              <w:spacing w:after="20"/>
              <w:ind w:left="20"/>
              <w:jc w:val="both"/>
            </w:pPr>
            <w:r>
              <w:rPr>
                <w:rFonts w:ascii="Times New Roman"/>
                <w:b w:val="false"/>
                <w:i w:val="false"/>
                <w:color w:val="000000"/>
                <w:sz w:val="20"/>
              </w:rPr>
              <w:t>
13. По семейным (личным) обстоятельствам</w:t>
            </w:r>
          </w:p>
          <w:bookmarkEnd w:id="16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660"/>
          <w:p>
            <w:pPr>
              <w:spacing w:after="20"/>
              <w:ind w:left="20"/>
              <w:jc w:val="both"/>
            </w:pPr>
            <w:r>
              <w:rPr>
                <w:rFonts w:ascii="Times New Roman"/>
                <w:b w:val="false"/>
                <w:i w:val="false"/>
                <w:color w:val="000000"/>
                <w:sz w:val="20"/>
              </w:rPr>
              <w:t>
14. Другое</w:t>
            </w:r>
          </w:p>
          <w:bookmarkEnd w:id="16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661"/>
          <w:p>
            <w:pPr>
              <w:spacing w:after="20"/>
              <w:ind w:left="20"/>
              <w:jc w:val="both"/>
            </w:pPr>
            <w:r>
              <w:rPr>
                <w:rFonts w:ascii="Times New Roman"/>
                <w:b w:val="false"/>
                <w:i w:val="false"/>
                <w:color w:val="000000"/>
                <w:sz w:val="20"/>
              </w:rPr>
              <w:t>
</w:t>
            </w:r>
            <w:r>
              <w:rPr>
                <w:rFonts w:ascii="Times New Roman"/>
                <w:b/>
                <w:i w:val="false"/>
                <w:color w:val="000000"/>
                <w:sz w:val="20"/>
              </w:rPr>
              <w:t>40. Почему Вы временно отсутствовали на</w:t>
            </w:r>
            <w:r>
              <w:br/>
            </w:r>
            <w:r>
              <w:rPr>
                <w:rFonts w:ascii="Times New Roman"/>
                <w:b w:val="false"/>
                <w:i w:val="false"/>
                <w:color w:val="000000"/>
                <w:sz w:val="20"/>
              </w:rPr>
              <w:t>
</w:t>
            </w:r>
            <w:r>
              <w:rPr>
                <w:rFonts w:ascii="Times New Roman"/>
                <w:b/>
                <w:i w:val="false"/>
                <w:color w:val="000000"/>
                <w:sz w:val="20"/>
              </w:rPr>
              <w:t xml:space="preserve"> работе (занятии) на прошлой неделе?</w:t>
            </w:r>
          </w:p>
          <w:bookmarkEnd w:id="16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662"/>
          <w:p>
            <w:pPr>
              <w:spacing w:after="20"/>
              <w:ind w:left="20"/>
              <w:jc w:val="both"/>
            </w:pPr>
            <w:r>
              <w:rPr>
                <w:rFonts w:ascii="Times New Roman"/>
                <w:b w:val="false"/>
                <w:i w:val="false"/>
                <w:color w:val="000000"/>
                <w:sz w:val="20"/>
              </w:rPr>
              <w:t>
1. Ежегодный трудовой отпуск, праздничные дни</w:t>
            </w:r>
          </w:p>
          <w:bookmarkEnd w:id="16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663"/>
          <w:p>
            <w:pPr>
              <w:spacing w:after="20"/>
              <w:ind w:left="20"/>
              <w:jc w:val="both"/>
            </w:pPr>
            <w:r>
              <w:rPr>
                <w:rFonts w:ascii="Times New Roman"/>
                <w:b w:val="false"/>
                <w:i w:val="false"/>
                <w:color w:val="000000"/>
                <w:sz w:val="20"/>
              </w:rPr>
              <w:t>
2. По инициативе администрации, работодателя</w:t>
            </w:r>
          </w:p>
          <w:bookmarkEnd w:id="16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664"/>
          <w:p>
            <w:pPr>
              <w:spacing w:after="20"/>
              <w:ind w:left="20"/>
              <w:jc w:val="both"/>
            </w:pPr>
            <w:r>
              <w:rPr>
                <w:rFonts w:ascii="Times New Roman"/>
                <w:b w:val="false"/>
                <w:i w:val="false"/>
                <w:color w:val="000000"/>
                <w:sz w:val="20"/>
              </w:rPr>
              <w:t>
3. Отпуск по беременности и родам</w:t>
            </w:r>
          </w:p>
          <w:bookmarkEnd w:id="16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665"/>
          <w:p>
            <w:pPr>
              <w:spacing w:after="20"/>
              <w:ind w:left="20"/>
              <w:jc w:val="both"/>
            </w:pPr>
            <w:r>
              <w:rPr>
                <w:rFonts w:ascii="Times New Roman"/>
                <w:b w:val="false"/>
                <w:i w:val="false"/>
                <w:color w:val="000000"/>
                <w:sz w:val="20"/>
              </w:rPr>
              <w:t xml:space="preserve">
4. Отпуск по уходу за ребенком </w:t>
            </w:r>
          </w:p>
          <w:bookmarkEnd w:id="16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666"/>
          <w:p>
            <w:pPr>
              <w:spacing w:after="20"/>
              <w:ind w:left="20"/>
              <w:jc w:val="both"/>
            </w:pPr>
            <w:r>
              <w:rPr>
                <w:rFonts w:ascii="Times New Roman"/>
                <w:b w:val="false"/>
                <w:i w:val="false"/>
                <w:color w:val="000000"/>
                <w:sz w:val="20"/>
              </w:rPr>
              <w:t xml:space="preserve">
5. Учебный отпуск, профессиональная подготовка </w:t>
            </w:r>
          </w:p>
          <w:bookmarkEnd w:id="16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667"/>
          <w:p>
            <w:pPr>
              <w:spacing w:after="20"/>
              <w:ind w:left="20"/>
              <w:jc w:val="both"/>
            </w:pPr>
            <w:r>
              <w:rPr>
                <w:rFonts w:ascii="Times New Roman"/>
                <w:b w:val="false"/>
                <w:i w:val="false"/>
                <w:color w:val="000000"/>
                <w:sz w:val="20"/>
              </w:rPr>
              <w:t>
6. По семейным (личным) обстоятельствам</w:t>
            </w:r>
          </w:p>
          <w:bookmarkEnd w:id="16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668"/>
          <w:p>
            <w:pPr>
              <w:spacing w:after="20"/>
              <w:ind w:left="20"/>
              <w:jc w:val="both"/>
            </w:pPr>
            <w:r>
              <w:rPr>
                <w:rFonts w:ascii="Times New Roman"/>
                <w:b w:val="false"/>
                <w:i w:val="false"/>
                <w:color w:val="000000"/>
                <w:sz w:val="20"/>
              </w:rPr>
              <w:t xml:space="preserve">
7. По состоянию здоровья </w:t>
            </w:r>
          </w:p>
          <w:bookmarkEnd w:id="16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669"/>
          <w:p>
            <w:pPr>
              <w:spacing w:after="20"/>
              <w:ind w:left="20"/>
              <w:jc w:val="both"/>
            </w:pPr>
            <w:r>
              <w:rPr>
                <w:rFonts w:ascii="Times New Roman"/>
                <w:b w:val="false"/>
                <w:i w:val="false"/>
                <w:color w:val="000000"/>
                <w:sz w:val="20"/>
              </w:rPr>
              <w:t>
8. Работа носит сезонный характер (не сезон)</w:t>
            </w:r>
          </w:p>
          <w:bookmarkEnd w:id="16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670"/>
          <w:p>
            <w:pPr>
              <w:spacing w:after="20"/>
              <w:ind w:left="20"/>
              <w:jc w:val="both"/>
            </w:pPr>
            <w:r>
              <w:rPr>
                <w:rFonts w:ascii="Times New Roman"/>
                <w:b w:val="false"/>
                <w:i w:val="false"/>
                <w:color w:val="000000"/>
                <w:sz w:val="20"/>
              </w:rPr>
              <w:t>
9. Временная приостановка деятельности (непогода, авария, поломка и другие причины)</w:t>
            </w:r>
          </w:p>
          <w:bookmarkEnd w:id="16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671"/>
          <w:p>
            <w:pPr>
              <w:spacing w:after="20"/>
              <w:ind w:left="20"/>
              <w:jc w:val="both"/>
            </w:pPr>
            <w:r>
              <w:rPr>
                <w:rFonts w:ascii="Times New Roman"/>
                <w:b w:val="false"/>
                <w:i w:val="false"/>
                <w:color w:val="000000"/>
                <w:sz w:val="20"/>
              </w:rPr>
              <w:t>
10. Вахтовый метод работы, свободный график</w:t>
            </w:r>
          </w:p>
          <w:bookmarkEnd w:id="16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672"/>
          <w:p>
            <w:pPr>
              <w:spacing w:after="20"/>
              <w:ind w:left="20"/>
              <w:jc w:val="both"/>
            </w:pPr>
            <w:r>
              <w:rPr>
                <w:rFonts w:ascii="Times New Roman"/>
                <w:b w:val="false"/>
                <w:i w:val="false"/>
                <w:color w:val="000000"/>
                <w:sz w:val="20"/>
              </w:rPr>
              <w:t>
11. Другое</w:t>
            </w:r>
          </w:p>
          <w:bookmarkEnd w:id="16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673"/>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 xml:space="preserve">Какова общая продолжительность </w:t>
            </w:r>
            <w:r>
              <w:br/>
            </w:r>
            <w:r>
              <w:rPr>
                <w:rFonts w:ascii="Times New Roman"/>
                <w:b w:val="false"/>
                <w:i w:val="false"/>
                <w:color w:val="000000"/>
                <w:sz w:val="20"/>
              </w:rPr>
              <w:t>
</w:t>
            </w:r>
            <w:r>
              <w:rPr>
                <w:rFonts w:ascii="Times New Roman"/>
                <w:b/>
                <w:i w:val="false"/>
                <w:color w:val="000000"/>
                <w:sz w:val="20"/>
              </w:rPr>
              <w:t>Вашего отсутствия на рабочем месте на конец прошлой недели?</w:t>
            </w:r>
          </w:p>
          <w:bookmarkEnd w:id="16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674"/>
          <w:p>
            <w:pPr>
              <w:spacing w:after="20"/>
              <w:ind w:left="20"/>
              <w:jc w:val="both"/>
            </w:pPr>
            <w:r>
              <w:rPr>
                <w:rFonts w:ascii="Times New Roman"/>
                <w:b w:val="false"/>
                <w:i w:val="false"/>
                <w:color w:val="000000"/>
                <w:sz w:val="20"/>
              </w:rPr>
              <w:t>
1. Менее 3х месяцев</w:t>
            </w:r>
          </w:p>
          <w:bookmarkEnd w:id="16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675"/>
          <w:p>
            <w:pPr>
              <w:spacing w:after="20"/>
              <w:ind w:left="20"/>
              <w:jc w:val="both"/>
            </w:pPr>
            <w:r>
              <w:rPr>
                <w:rFonts w:ascii="Times New Roman"/>
                <w:b w:val="false"/>
                <w:i w:val="false"/>
                <w:color w:val="000000"/>
                <w:sz w:val="20"/>
              </w:rPr>
              <w:t>
2. 3 месяца или более</w:t>
            </w:r>
          </w:p>
          <w:bookmarkEnd w:id="16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676"/>
          <w:p>
            <w:pPr>
              <w:spacing w:after="20"/>
              <w:ind w:left="20"/>
              <w:jc w:val="both"/>
            </w:pPr>
            <w:r>
              <w:rPr>
                <w:rFonts w:ascii="Times New Roman"/>
                <w:b w:val="false"/>
                <w:i w:val="false"/>
                <w:color w:val="000000"/>
                <w:sz w:val="20"/>
              </w:rPr>
              <w:t>
</w:t>
            </w:r>
            <w:r>
              <w:rPr>
                <w:rFonts w:ascii="Times New Roman"/>
                <w:b/>
                <w:i w:val="false"/>
                <w:color w:val="000000"/>
                <w:sz w:val="20"/>
              </w:rPr>
              <w:t>42. Получаете ли вы хотя бы 40% вашей</w:t>
            </w:r>
            <w:r>
              <w:br/>
            </w:r>
            <w:r>
              <w:rPr>
                <w:rFonts w:ascii="Times New Roman"/>
                <w:b w:val="false"/>
                <w:i w:val="false"/>
                <w:color w:val="000000"/>
                <w:sz w:val="20"/>
              </w:rPr>
              <w:t>
</w:t>
            </w:r>
            <w:r>
              <w:rPr>
                <w:rFonts w:ascii="Times New Roman"/>
                <w:b/>
                <w:i w:val="false"/>
                <w:color w:val="000000"/>
                <w:sz w:val="20"/>
              </w:rPr>
              <w:t>зарплаты во время отсутствия на работе?</w:t>
            </w:r>
          </w:p>
          <w:bookmarkEnd w:id="16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677"/>
          <w:p>
            <w:pPr>
              <w:spacing w:after="20"/>
              <w:ind w:left="20"/>
              <w:jc w:val="both"/>
            </w:pPr>
            <w:r>
              <w:rPr>
                <w:rFonts w:ascii="Times New Roman"/>
                <w:b w:val="false"/>
                <w:i w:val="false"/>
                <w:color w:val="000000"/>
                <w:sz w:val="20"/>
              </w:rPr>
              <w:t>
1.Да</w:t>
            </w:r>
          </w:p>
          <w:bookmarkEnd w:id="16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678"/>
          <w:p>
            <w:pPr>
              <w:spacing w:after="20"/>
              <w:ind w:left="20"/>
              <w:jc w:val="both"/>
            </w:pPr>
            <w:r>
              <w:rPr>
                <w:rFonts w:ascii="Times New Roman"/>
                <w:b w:val="false"/>
                <w:i w:val="false"/>
                <w:color w:val="000000"/>
                <w:sz w:val="20"/>
              </w:rPr>
              <w:t>
2.Нет</w:t>
            </w:r>
          </w:p>
          <w:bookmarkEnd w:id="16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Дополнительная работа (занятие) в течение прошлой недели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679"/>
          <w:p>
            <w:pPr>
              <w:spacing w:after="20"/>
              <w:ind w:left="20"/>
              <w:jc w:val="both"/>
            </w:pPr>
            <w:r>
              <w:rPr>
                <w:rFonts w:ascii="Times New Roman"/>
                <w:b w:val="false"/>
                <w:i w:val="false"/>
                <w:color w:val="000000"/>
                <w:sz w:val="20"/>
              </w:rPr>
              <w:t>
</w:t>
            </w:r>
            <w:r>
              <w:rPr>
                <w:rFonts w:ascii="Times New Roman"/>
                <w:b/>
                <w:i w:val="false"/>
                <w:color w:val="000000"/>
                <w:sz w:val="20"/>
              </w:rPr>
              <w:t xml:space="preserve">43. Имели ли Вы, кроме основной работы, </w:t>
            </w:r>
            <w:r>
              <w:br/>
            </w:r>
            <w:r>
              <w:rPr>
                <w:rFonts w:ascii="Times New Roman"/>
                <w:b w:val="false"/>
                <w:i w:val="false"/>
                <w:color w:val="000000"/>
                <w:sz w:val="20"/>
              </w:rPr>
              <w:t>
</w:t>
            </w:r>
            <w:r>
              <w:rPr>
                <w:rFonts w:ascii="Times New Roman"/>
                <w:b/>
                <w:i w:val="false"/>
                <w:color w:val="000000"/>
                <w:sz w:val="20"/>
              </w:rPr>
              <w:t>другую дополнительную работу, работу в выходные дни, ночное время с целью получения денежного или натурального дохода, хотя бы 1 час на прошлой неделе?</w:t>
            </w:r>
          </w:p>
          <w:bookmarkEnd w:id="16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680"/>
          <w:p>
            <w:pPr>
              <w:spacing w:after="20"/>
              <w:ind w:left="20"/>
              <w:jc w:val="both"/>
            </w:pPr>
            <w:r>
              <w:rPr>
                <w:rFonts w:ascii="Times New Roman"/>
                <w:b w:val="false"/>
                <w:i w:val="false"/>
                <w:color w:val="000000"/>
                <w:sz w:val="20"/>
              </w:rPr>
              <w:t>
1. Да</w:t>
            </w:r>
          </w:p>
          <w:bookmarkEnd w:id="16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681"/>
          <w:p>
            <w:pPr>
              <w:spacing w:after="20"/>
              <w:ind w:left="20"/>
              <w:jc w:val="both"/>
            </w:pPr>
            <w:r>
              <w:rPr>
                <w:rFonts w:ascii="Times New Roman"/>
                <w:b w:val="false"/>
                <w:i w:val="false"/>
                <w:color w:val="000000"/>
                <w:sz w:val="20"/>
              </w:rPr>
              <w:t>
2. Нет</w:t>
            </w:r>
          </w:p>
          <w:bookmarkEnd w:id="16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682"/>
          <w:p>
            <w:pPr>
              <w:spacing w:after="20"/>
              <w:ind w:left="20"/>
              <w:jc w:val="both"/>
            </w:pPr>
            <w:r>
              <w:rPr>
                <w:rFonts w:ascii="Times New Roman"/>
                <w:b w:val="false"/>
                <w:i w:val="false"/>
                <w:color w:val="000000"/>
                <w:sz w:val="20"/>
              </w:rPr>
              <w:t>
</w:t>
            </w:r>
            <w:r>
              <w:rPr>
                <w:rFonts w:ascii="Times New Roman"/>
                <w:b/>
                <w:i w:val="false"/>
                <w:color w:val="000000"/>
                <w:sz w:val="20"/>
              </w:rPr>
              <w:t xml:space="preserve">44. Сколько часов фактически Вы </w:t>
            </w:r>
            <w:r>
              <w:br/>
            </w:r>
            <w:r>
              <w:rPr>
                <w:rFonts w:ascii="Times New Roman"/>
                <w:b w:val="false"/>
                <w:i w:val="false"/>
                <w:color w:val="000000"/>
                <w:sz w:val="20"/>
              </w:rPr>
              <w:t>
</w:t>
            </w:r>
            <w:r>
              <w:rPr>
                <w:rFonts w:ascii="Times New Roman"/>
                <w:b/>
                <w:i w:val="false"/>
                <w:color w:val="000000"/>
                <w:sz w:val="20"/>
              </w:rPr>
              <w:t>отработали на вашей дополнительной работе на прошлой неделе?</w:t>
            </w:r>
          </w:p>
          <w:bookmarkEnd w:id="16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683"/>
          <w:p>
            <w:pPr>
              <w:spacing w:after="20"/>
              <w:ind w:left="20"/>
              <w:jc w:val="both"/>
            </w:pPr>
            <w:r>
              <w:rPr>
                <w:rFonts w:ascii="Times New Roman"/>
                <w:b w:val="false"/>
                <w:i w:val="false"/>
                <w:color w:val="000000"/>
                <w:sz w:val="20"/>
              </w:rPr>
              <w:t>
1. Количество дней в неделю</w:t>
            </w:r>
          </w:p>
          <w:bookmarkEnd w:id="16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684"/>
          <w:p>
            <w:pPr>
              <w:spacing w:after="20"/>
              <w:ind w:left="20"/>
              <w:jc w:val="both"/>
            </w:pPr>
            <w:r>
              <w:rPr>
                <w:rFonts w:ascii="Times New Roman"/>
                <w:b w:val="false"/>
                <w:i w:val="false"/>
                <w:color w:val="000000"/>
                <w:sz w:val="20"/>
              </w:rPr>
              <w:t>
2. Общее количество часов, отработанное за прошлую неделю</w:t>
            </w:r>
          </w:p>
          <w:bookmarkEnd w:id="16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685"/>
          <w:p>
            <w:pPr>
              <w:spacing w:after="20"/>
              <w:ind w:left="20"/>
              <w:jc w:val="both"/>
            </w:pPr>
            <w:r>
              <w:rPr>
                <w:rFonts w:ascii="Times New Roman"/>
                <w:b w:val="false"/>
                <w:i w:val="false"/>
                <w:color w:val="000000"/>
                <w:sz w:val="20"/>
              </w:rPr>
              <w:t>
</w:t>
            </w:r>
            <w:r>
              <w:rPr>
                <w:rFonts w:ascii="Times New Roman"/>
                <w:b/>
                <w:i w:val="false"/>
                <w:color w:val="000000"/>
                <w:sz w:val="20"/>
              </w:rPr>
              <w:t xml:space="preserve">45. Скажите, Ваша дополнительная работа </w:t>
            </w:r>
            <w:r>
              <w:br/>
            </w:r>
            <w:r>
              <w:rPr>
                <w:rFonts w:ascii="Times New Roman"/>
                <w:b w:val="false"/>
                <w:i w:val="false"/>
                <w:color w:val="000000"/>
                <w:sz w:val="20"/>
              </w:rPr>
              <w:t>
</w:t>
            </w:r>
            <w:r>
              <w:rPr>
                <w:rFonts w:ascii="Times New Roman"/>
                <w:b/>
                <w:i w:val="false"/>
                <w:color w:val="000000"/>
                <w:sz w:val="20"/>
              </w:rPr>
              <w:t>(занятие) была:</w:t>
            </w:r>
          </w:p>
          <w:bookmarkEnd w:id="16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686"/>
          <w:p>
            <w:pPr>
              <w:spacing w:after="20"/>
              <w:ind w:left="20"/>
              <w:jc w:val="both"/>
            </w:pPr>
            <w:r>
              <w:rPr>
                <w:rFonts w:ascii="Times New Roman"/>
                <w:b w:val="false"/>
                <w:i w:val="false"/>
                <w:color w:val="000000"/>
                <w:sz w:val="20"/>
              </w:rPr>
              <w:t>
1. Работа по найму в организации</w:t>
            </w:r>
          </w:p>
          <w:bookmarkEnd w:id="16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687"/>
          <w:p>
            <w:pPr>
              <w:spacing w:after="20"/>
              <w:ind w:left="20"/>
              <w:jc w:val="both"/>
            </w:pPr>
            <w:r>
              <w:rPr>
                <w:rFonts w:ascii="Times New Roman"/>
                <w:b w:val="false"/>
                <w:i w:val="false"/>
                <w:color w:val="000000"/>
                <w:sz w:val="20"/>
              </w:rPr>
              <w:t>
2. Работа по найму у отдельных физических лиц</w:t>
            </w:r>
          </w:p>
          <w:bookmarkEnd w:id="16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688"/>
          <w:p>
            <w:pPr>
              <w:spacing w:after="20"/>
              <w:ind w:left="20"/>
              <w:jc w:val="both"/>
            </w:pPr>
            <w:r>
              <w:rPr>
                <w:rFonts w:ascii="Times New Roman"/>
                <w:b w:val="false"/>
                <w:i w:val="false"/>
                <w:color w:val="000000"/>
                <w:sz w:val="20"/>
              </w:rPr>
              <w:t>
3. Работа по найму в крестьянском или фермерском хозяйстве</w:t>
            </w:r>
          </w:p>
          <w:bookmarkEnd w:id="16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689"/>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w:t>
            </w:r>
          </w:p>
          <w:bookmarkEnd w:id="16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690"/>
          <w:p>
            <w:pPr>
              <w:spacing w:after="20"/>
              <w:ind w:left="20"/>
              <w:jc w:val="both"/>
            </w:pPr>
            <w:r>
              <w:rPr>
                <w:rFonts w:ascii="Times New Roman"/>
                <w:b w:val="false"/>
                <w:i w:val="false"/>
                <w:color w:val="000000"/>
                <w:sz w:val="20"/>
              </w:rPr>
              <w:t>
5. Самостоятельные работники (работающие за свой счет)</w:t>
            </w:r>
          </w:p>
          <w:bookmarkEnd w:id="16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691"/>
          <w:p>
            <w:pPr>
              <w:spacing w:after="20"/>
              <w:ind w:left="20"/>
              <w:jc w:val="both"/>
            </w:pPr>
            <w:r>
              <w:rPr>
                <w:rFonts w:ascii="Times New Roman"/>
                <w:b w:val="false"/>
                <w:i w:val="false"/>
                <w:color w:val="000000"/>
                <w:sz w:val="20"/>
              </w:rPr>
              <w:t>
6.Работодатель</w:t>
            </w:r>
          </w:p>
          <w:bookmarkEnd w:id="16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692"/>
          <w:p>
            <w:pPr>
              <w:spacing w:after="20"/>
              <w:ind w:left="20"/>
              <w:jc w:val="both"/>
            </w:pPr>
            <w:r>
              <w:rPr>
                <w:rFonts w:ascii="Times New Roman"/>
                <w:b w:val="false"/>
                <w:i w:val="false"/>
                <w:color w:val="000000"/>
                <w:sz w:val="20"/>
              </w:rPr>
              <w:t>
7. Неоплачиваемые работники семейных предприятий (хозяйств)</w:t>
            </w:r>
          </w:p>
          <w:bookmarkEnd w:id="16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693"/>
          <w:p>
            <w:pPr>
              <w:spacing w:after="20"/>
              <w:ind w:left="20"/>
              <w:jc w:val="both"/>
            </w:pPr>
            <w:r>
              <w:rPr>
                <w:rFonts w:ascii="Times New Roman"/>
                <w:b w:val="false"/>
                <w:i w:val="false"/>
                <w:color w:val="000000"/>
                <w:sz w:val="20"/>
              </w:rPr>
              <w:t>
8. Члены производственного кооператива</w:t>
            </w:r>
          </w:p>
          <w:bookmarkEnd w:id="16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694"/>
          <w:p>
            <w:pPr>
              <w:spacing w:after="20"/>
              <w:ind w:left="20"/>
              <w:jc w:val="both"/>
            </w:pPr>
            <w:r>
              <w:rPr>
                <w:rFonts w:ascii="Times New Roman"/>
                <w:b w:val="false"/>
                <w:i w:val="false"/>
                <w:color w:val="000000"/>
                <w:sz w:val="20"/>
              </w:rPr>
              <w:t xml:space="preserve">
9. В личном подсобном хозяйстве </w:t>
            </w:r>
          </w:p>
          <w:bookmarkEnd w:id="16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695"/>
          <w:p>
            <w:pPr>
              <w:spacing w:after="20"/>
              <w:ind w:left="20"/>
              <w:jc w:val="both"/>
            </w:pPr>
            <w:r>
              <w:rPr>
                <w:rFonts w:ascii="Times New Roman"/>
                <w:b w:val="false"/>
                <w:i w:val="false"/>
                <w:color w:val="000000"/>
                <w:sz w:val="20"/>
              </w:rPr>
              <w:t>
</w:t>
            </w:r>
            <w:r>
              <w:rPr>
                <w:rFonts w:ascii="Times New Roman"/>
                <w:b/>
                <w:i w:val="false"/>
                <w:color w:val="000000"/>
                <w:sz w:val="20"/>
              </w:rPr>
              <w:t xml:space="preserve">46. Были ли Вы приняты на </w:t>
            </w:r>
            <w:r>
              <w:br/>
            </w:r>
            <w:r>
              <w:rPr>
                <w:rFonts w:ascii="Times New Roman"/>
                <w:b w:val="false"/>
                <w:i w:val="false"/>
                <w:color w:val="000000"/>
                <w:sz w:val="20"/>
              </w:rPr>
              <w:t>
</w:t>
            </w:r>
            <w:r>
              <w:rPr>
                <w:rFonts w:ascii="Times New Roman"/>
                <w:b/>
                <w:i w:val="false"/>
                <w:color w:val="000000"/>
                <w:sz w:val="20"/>
              </w:rPr>
              <w:t>дополнительную работу по договору или по договоренности?</w:t>
            </w:r>
          </w:p>
          <w:bookmarkEnd w:id="16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696"/>
          <w:p>
            <w:pPr>
              <w:spacing w:after="20"/>
              <w:ind w:left="20"/>
              <w:jc w:val="both"/>
            </w:pPr>
            <w:r>
              <w:rPr>
                <w:rFonts w:ascii="Times New Roman"/>
                <w:b w:val="false"/>
                <w:i w:val="false"/>
                <w:color w:val="000000"/>
                <w:sz w:val="20"/>
              </w:rPr>
              <w:t>
1. По письменному договору</w:t>
            </w:r>
          </w:p>
          <w:bookmarkEnd w:id="16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697"/>
          <w:p>
            <w:pPr>
              <w:spacing w:after="20"/>
              <w:ind w:left="20"/>
              <w:jc w:val="both"/>
            </w:pPr>
            <w:r>
              <w:rPr>
                <w:rFonts w:ascii="Times New Roman"/>
                <w:b w:val="false"/>
                <w:i w:val="false"/>
                <w:color w:val="000000"/>
                <w:sz w:val="20"/>
              </w:rPr>
              <w:t>
2. По устной договоренности</w:t>
            </w:r>
          </w:p>
          <w:bookmarkEnd w:id="16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698"/>
          <w:p>
            <w:pPr>
              <w:spacing w:after="20"/>
              <w:ind w:left="20"/>
              <w:jc w:val="both"/>
            </w:pPr>
            <w:r>
              <w:rPr>
                <w:rFonts w:ascii="Times New Roman"/>
                <w:b w:val="false"/>
                <w:i w:val="false"/>
                <w:color w:val="000000"/>
                <w:sz w:val="20"/>
              </w:rPr>
              <w:t>
</w:t>
            </w:r>
            <w:r>
              <w:rPr>
                <w:rFonts w:ascii="Times New Roman"/>
                <w:b/>
                <w:i w:val="false"/>
                <w:color w:val="000000"/>
                <w:sz w:val="20"/>
              </w:rPr>
              <w:t>47. Перечисляет ли Ваш работодатель или</w:t>
            </w:r>
            <w:r>
              <w:br/>
            </w:r>
            <w:r>
              <w:rPr>
                <w:rFonts w:ascii="Times New Roman"/>
                <w:b w:val="false"/>
                <w:i w:val="false"/>
                <w:color w:val="000000"/>
                <w:sz w:val="20"/>
              </w:rPr>
              <w:t>
</w:t>
            </w:r>
            <w:r>
              <w:rPr>
                <w:rFonts w:ascii="Times New Roman"/>
                <w:b/>
                <w:i w:val="false"/>
                <w:color w:val="000000"/>
                <w:sz w:val="20"/>
              </w:rPr>
              <w:t>вы сами, в дополнительной деятельности, отчисления и (или) взносы в пенсионный фонд, фонд социального страхования, фонд социального медицинского страхования?</w:t>
            </w:r>
          </w:p>
          <w:bookmarkEnd w:id="16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699"/>
          <w:p>
            <w:pPr>
              <w:spacing w:after="20"/>
              <w:ind w:left="20"/>
              <w:jc w:val="both"/>
            </w:pPr>
            <w:r>
              <w:rPr>
                <w:rFonts w:ascii="Times New Roman"/>
                <w:b w:val="false"/>
                <w:i w:val="false"/>
                <w:color w:val="000000"/>
                <w:sz w:val="20"/>
              </w:rPr>
              <w:t>
1. Да</w:t>
            </w:r>
          </w:p>
          <w:bookmarkEnd w:id="16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700"/>
          <w:p>
            <w:pPr>
              <w:spacing w:after="20"/>
              <w:ind w:left="20"/>
              <w:jc w:val="both"/>
            </w:pPr>
            <w:r>
              <w:rPr>
                <w:rFonts w:ascii="Times New Roman"/>
                <w:b w:val="false"/>
                <w:i w:val="false"/>
                <w:color w:val="000000"/>
                <w:sz w:val="20"/>
              </w:rPr>
              <w:t>
2. Нет</w:t>
            </w:r>
          </w:p>
          <w:bookmarkEnd w:id="17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701"/>
          <w:p>
            <w:pPr>
              <w:spacing w:after="20"/>
              <w:ind w:left="20"/>
              <w:jc w:val="both"/>
            </w:pPr>
            <w:r>
              <w:rPr>
                <w:rFonts w:ascii="Times New Roman"/>
                <w:b w:val="false"/>
                <w:i w:val="false"/>
                <w:color w:val="000000"/>
                <w:sz w:val="20"/>
              </w:rPr>
              <w:t>
3. Не знаю</w:t>
            </w:r>
          </w:p>
          <w:bookmarkEnd w:id="17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702"/>
          <w:p>
            <w:pPr>
              <w:spacing w:after="20"/>
              <w:ind w:left="20"/>
              <w:jc w:val="both"/>
            </w:pPr>
            <w:r>
              <w:rPr>
                <w:rFonts w:ascii="Times New Roman"/>
                <w:b w:val="false"/>
                <w:i w:val="false"/>
                <w:color w:val="000000"/>
                <w:sz w:val="20"/>
              </w:rPr>
              <w:t>
</w:t>
            </w:r>
            <w:r>
              <w:rPr>
                <w:rFonts w:ascii="Times New Roman"/>
                <w:b/>
                <w:i w:val="false"/>
                <w:color w:val="000000"/>
                <w:sz w:val="20"/>
              </w:rPr>
              <w:t>48.</w:t>
            </w:r>
            <w:r>
              <w:rPr>
                <w:rFonts w:ascii="Times New Roman"/>
                <w:b w:val="false"/>
                <w:i w:val="false"/>
                <w:color w:val="000000"/>
                <w:sz w:val="20"/>
              </w:rPr>
              <w:t xml:space="preserve"> </w:t>
            </w:r>
            <w:r>
              <w:rPr>
                <w:rFonts w:ascii="Times New Roman"/>
                <w:b/>
                <w:i w:val="false"/>
                <w:color w:val="000000"/>
                <w:sz w:val="20"/>
              </w:rPr>
              <w:t>Предоставляет ли Вам работодатель, в</w:t>
            </w:r>
            <w:r>
              <w:br/>
            </w:r>
            <w:r>
              <w:rPr>
                <w:rFonts w:ascii="Times New Roman"/>
                <w:b w:val="false"/>
                <w:i w:val="false"/>
                <w:color w:val="000000"/>
                <w:sz w:val="20"/>
              </w:rPr>
              <w:t>
</w:t>
            </w:r>
            <w:r>
              <w:rPr>
                <w:rFonts w:ascii="Times New Roman"/>
                <w:b/>
                <w:i w:val="false"/>
                <w:color w:val="000000"/>
                <w:sz w:val="20"/>
              </w:rPr>
              <w:t>дополнительной деятельности, оплачиваемый годовой отпуск или компенсацию за неиспользованный отпуск?</w:t>
            </w:r>
          </w:p>
          <w:bookmarkEnd w:id="17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703"/>
          <w:p>
            <w:pPr>
              <w:spacing w:after="20"/>
              <w:ind w:left="20"/>
              <w:jc w:val="both"/>
            </w:pPr>
            <w:r>
              <w:rPr>
                <w:rFonts w:ascii="Times New Roman"/>
                <w:b w:val="false"/>
                <w:i w:val="false"/>
                <w:color w:val="000000"/>
                <w:sz w:val="20"/>
              </w:rPr>
              <w:t>
1. Да</w:t>
            </w:r>
          </w:p>
          <w:bookmarkEnd w:id="17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704"/>
          <w:p>
            <w:pPr>
              <w:spacing w:after="20"/>
              <w:ind w:left="20"/>
              <w:jc w:val="both"/>
            </w:pPr>
            <w:r>
              <w:rPr>
                <w:rFonts w:ascii="Times New Roman"/>
                <w:b w:val="false"/>
                <w:i w:val="false"/>
                <w:color w:val="000000"/>
                <w:sz w:val="20"/>
              </w:rPr>
              <w:t>
2. Нет</w:t>
            </w:r>
          </w:p>
          <w:bookmarkEnd w:id="17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705"/>
          <w:p>
            <w:pPr>
              <w:spacing w:after="20"/>
              <w:ind w:left="20"/>
              <w:jc w:val="both"/>
            </w:pPr>
            <w:r>
              <w:rPr>
                <w:rFonts w:ascii="Times New Roman"/>
                <w:b w:val="false"/>
                <w:i w:val="false"/>
                <w:color w:val="000000"/>
                <w:sz w:val="20"/>
              </w:rPr>
              <w:t>
3. Не знаю</w:t>
            </w:r>
          </w:p>
          <w:bookmarkEnd w:id="17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706"/>
          <w:p>
            <w:pPr>
              <w:spacing w:after="20"/>
              <w:ind w:left="20"/>
              <w:jc w:val="both"/>
            </w:pPr>
            <w:r>
              <w:rPr>
                <w:rFonts w:ascii="Times New Roman"/>
                <w:b w:val="false"/>
                <w:i w:val="false"/>
                <w:color w:val="000000"/>
                <w:sz w:val="20"/>
              </w:rPr>
              <w:t>
</w:t>
            </w:r>
            <w:r>
              <w:rPr>
                <w:rFonts w:ascii="Times New Roman"/>
                <w:b/>
                <w:i w:val="false"/>
                <w:color w:val="000000"/>
                <w:sz w:val="20"/>
              </w:rPr>
              <w:t xml:space="preserve">49. Как Вы считаете, в дополнительной </w:t>
            </w:r>
            <w:r>
              <w:br/>
            </w:r>
            <w:r>
              <w:rPr>
                <w:rFonts w:ascii="Times New Roman"/>
                <w:b w:val="false"/>
                <w:i w:val="false"/>
                <w:color w:val="000000"/>
                <w:sz w:val="20"/>
              </w:rPr>
              <w:t>
</w:t>
            </w:r>
            <w:r>
              <w:rPr>
                <w:rFonts w:ascii="Times New Roman"/>
                <w:b/>
                <w:i w:val="false"/>
                <w:color w:val="000000"/>
                <w:sz w:val="20"/>
              </w:rPr>
              <w:t>деятельности, в случае болезни или травмы выплатит ли Вам работодатель социальное пособие по временной нетрудоспособности (на основании больничного листа)?</w:t>
            </w:r>
          </w:p>
          <w:bookmarkEnd w:id="17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707"/>
          <w:p>
            <w:pPr>
              <w:spacing w:after="20"/>
              <w:ind w:left="20"/>
              <w:jc w:val="both"/>
            </w:pPr>
            <w:r>
              <w:rPr>
                <w:rFonts w:ascii="Times New Roman"/>
                <w:b w:val="false"/>
                <w:i w:val="false"/>
                <w:color w:val="000000"/>
                <w:sz w:val="20"/>
              </w:rPr>
              <w:t>
1. Да</w:t>
            </w:r>
          </w:p>
          <w:bookmarkEnd w:id="17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708"/>
          <w:p>
            <w:pPr>
              <w:spacing w:after="20"/>
              <w:ind w:left="20"/>
              <w:jc w:val="both"/>
            </w:pPr>
            <w:r>
              <w:rPr>
                <w:rFonts w:ascii="Times New Roman"/>
                <w:b w:val="false"/>
                <w:i w:val="false"/>
                <w:color w:val="000000"/>
                <w:sz w:val="20"/>
              </w:rPr>
              <w:t>
2. Нет</w:t>
            </w:r>
          </w:p>
          <w:bookmarkEnd w:id="17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709"/>
          <w:p>
            <w:pPr>
              <w:spacing w:after="20"/>
              <w:ind w:left="20"/>
              <w:jc w:val="both"/>
            </w:pPr>
            <w:r>
              <w:rPr>
                <w:rFonts w:ascii="Times New Roman"/>
                <w:b w:val="false"/>
                <w:i w:val="false"/>
                <w:color w:val="000000"/>
                <w:sz w:val="20"/>
              </w:rPr>
              <w:t>
3. Не знаю</w:t>
            </w:r>
          </w:p>
          <w:bookmarkEnd w:id="17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710"/>
          <w:p>
            <w:pPr>
              <w:spacing w:after="20"/>
              <w:ind w:left="20"/>
              <w:jc w:val="both"/>
            </w:pPr>
            <w:r>
              <w:rPr>
                <w:rFonts w:ascii="Times New Roman"/>
                <w:b w:val="false"/>
                <w:i w:val="false"/>
                <w:color w:val="000000"/>
                <w:sz w:val="20"/>
              </w:rPr>
              <w:t>
</w:t>
            </w:r>
            <w:r>
              <w:rPr>
                <w:rFonts w:ascii="Times New Roman"/>
                <w:b/>
                <w:i w:val="false"/>
                <w:color w:val="000000"/>
                <w:sz w:val="20"/>
              </w:rPr>
              <w:t xml:space="preserve">50. Назовите форму собственности </w:t>
            </w:r>
            <w:r>
              <w:br/>
            </w:r>
            <w:r>
              <w:rPr>
                <w:rFonts w:ascii="Times New Roman"/>
                <w:b w:val="false"/>
                <w:i w:val="false"/>
                <w:color w:val="000000"/>
                <w:sz w:val="20"/>
              </w:rPr>
              <w:t>
</w:t>
            </w:r>
            <w:r>
              <w:rPr>
                <w:rFonts w:ascii="Times New Roman"/>
                <w:b/>
                <w:i w:val="false"/>
                <w:color w:val="000000"/>
                <w:sz w:val="20"/>
              </w:rPr>
              <w:t>организации, в которой Вы работали дополнительно?</w:t>
            </w:r>
          </w:p>
          <w:bookmarkEnd w:id="17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711"/>
          <w:p>
            <w:pPr>
              <w:spacing w:after="20"/>
              <w:ind w:left="20"/>
              <w:jc w:val="both"/>
            </w:pPr>
            <w:r>
              <w:rPr>
                <w:rFonts w:ascii="Times New Roman"/>
                <w:b w:val="false"/>
                <w:i w:val="false"/>
                <w:color w:val="000000"/>
                <w:sz w:val="20"/>
              </w:rPr>
              <w:t>
1. Государственная собственность</w:t>
            </w:r>
          </w:p>
          <w:bookmarkEnd w:id="17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712"/>
          <w:p>
            <w:pPr>
              <w:spacing w:after="20"/>
              <w:ind w:left="20"/>
              <w:jc w:val="both"/>
            </w:pPr>
            <w:r>
              <w:rPr>
                <w:rFonts w:ascii="Times New Roman"/>
                <w:b w:val="false"/>
                <w:i w:val="false"/>
                <w:color w:val="000000"/>
                <w:sz w:val="20"/>
              </w:rPr>
              <w:t>
2. Частная собственность</w:t>
            </w:r>
          </w:p>
          <w:bookmarkEnd w:id="17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713"/>
          <w:p>
            <w:pPr>
              <w:spacing w:after="20"/>
              <w:ind w:left="20"/>
              <w:jc w:val="both"/>
            </w:pPr>
            <w:r>
              <w:rPr>
                <w:rFonts w:ascii="Times New Roman"/>
                <w:b w:val="false"/>
                <w:i w:val="false"/>
                <w:color w:val="000000"/>
                <w:sz w:val="20"/>
              </w:rPr>
              <w:t>
3. Иностранная собственность</w:t>
            </w:r>
          </w:p>
          <w:bookmarkEnd w:id="17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714"/>
          <w:p>
            <w:pPr>
              <w:spacing w:after="20"/>
              <w:ind w:left="20"/>
              <w:jc w:val="both"/>
            </w:pPr>
            <w:r>
              <w:rPr>
                <w:rFonts w:ascii="Times New Roman"/>
                <w:b w:val="false"/>
                <w:i w:val="false"/>
                <w:color w:val="000000"/>
                <w:sz w:val="20"/>
              </w:rPr>
              <w:t>
</w:t>
            </w:r>
            <w:r>
              <w:rPr>
                <w:rFonts w:ascii="Times New Roman"/>
                <w:b/>
                <w:i w:val="false"/>
                <w:color w:val="000000"/>
                <w:sz w:val="20"/>
              </w:rPr>
              <w:t>51. Ваша дополнительная работа была:</w:t>
            </w:r>
          </w:p>
          <w:bookmarkEnd w:id="17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715"/>
          <w:p>
            <w:pPr>
              <w:spacing w:after="20"/>
              <w:ind w:left="20"/>
              <w:jc w:val="both"/>
            </w:pPr>
            <w:r>
              <w:rPr>
                <w:rFonts w:ascii="Times New Roman"/>
                <w:b w:val="false"/>
                <w:i w:val="false"/>
                <w:color w:val="000000"/>
                <w:sz w:val="20"/>
              </w:rPr>
              <w:t>
1. По договору на неопределенный срок (постоянная)</w:t>
            </w:r>
          </w:p>
          <w:bookmarkEnd w:id="17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716"/>
          <w:p>
            <w:pPr>
              <w:spacing w:after="20"/>
              <w:ind w:left="20"/>
              <w:jc w:val="both"/>
            </w:pPr>
            <w:r>
              <w:rPr>
                <w:rFonts w:ascii="Times New Roman"/>
                <w:b w:val="false"/>
                <w:i w:val="false"/>
                <w:color w:val="000000"/>
                <w:sz w:val="20"/>
              </w:rPr>
              <w:t>
2. По договору на определенный срок (временная)</w:t>
            </w:r>
          </w:p>
          <w:bookmarkEnd w:id="17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717"/>
          <w:p>
            <w:pPr>
              <w:spacing w:after="20"/>
              <w:ind w:left="20"/>
              <w:jc w:val="both"/>
            </w:pPr>
            <w:r>
              <w:rPr>
                <w:rFonts w:ascii="Times New Roman"/>
                <w:b w:val="false"/>
                <w:i w:val="false"/>
                <w:color w:val="000000"/>
                <w:sz w:val="20"/>
              </w:rPr>
              <w:t>
3. По договору на определенный объем работ</w:t>
            </w:r>
          </w:p>
          <w:bookmarkEnd w:id="17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718"/>
          <w:p>
            <w:pPr>
              <w:spacing w:after="20"/>
              <w:ind w:left="20"/>
              <w:jc w:val="both"/>
            </w:pPr>
            <w:r>
              <w:rPr>
                <w:rFonts w:ascii="Times New Roman"/>
                <w:b w:val="false"/>
                <w:i w:val="false"/>
                <w:color w:val="000000"/>
                <w:sz w:val="20"/>
              </w:rPr>
              <w:t>
4. Случайная</w:t>
            </w:r>
          </w:p>
          <w:bookmarkEnd w:id="17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719"/>
          <w:p>
            <w:pPr>
              <w:spacing w:after="20"/>
              <w:ind w:left="20"/>
              <w:jc w:val="both"/>
            </w:pPr>
            <w:r>
              <w:rPr>
                <w:rFonts w:ascii="Times New Roman"/>
                <w:b w:val="false"/>
                <w:i w:val="false"/>
                <w:color w:val="000000"/>
                <w:sz w:val="20"/>
              </w:rPr>
              <w:t>
5. Сезонная</w:t>
            </w:r>
          </w:p>
          <w:bookmarkEnd w:id="17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720"/>
          <w:p>
            <w:pPr>
              <w:spacing w:after="20"/>
              <w:ind w:left="20"/>
              <w:jc w:val="both"/>
            </w:pPr>
            <w:r>
              <w:rPr>
                <w:rFonts w:ascii="Times New Roman"/>
                <w:b w:val="false"/>
                <w:i w:val="false"/>
                <w:color w:val="000000"/>
                <w:sz w:val="20"/>
              </w:rPr>
              <w:t>
</w:t>
            </w:r>
            <w:r>
              <w:rPr>
                <w:rFonts w:ascii="Times New Roman"/>
                <w:b/>
                <w:i w:val="false"/>
                <w:color w:val="000000"/>
                <w:sz w:val="20"/>
              </w:rPr>
              <w:t>52. Ваше рабочее место в дополнительной</w:t>
            </w:r>
            <w:r>
              <w:br/>
            </w:r>
            <w:r>
              <w:rPr>
                <w:rFonts w:ascii="Times New Roman"/>
                <w:b w:val="false"/>
                <w:i w:val="false"/>
                <w:color w:val="000000"/>
                <w:sz w:val="20"/>
              </w:rPr>
              <w:t>
</w:t>
            </w:r>
            <w:r>
              <w:rPr>
                <w:rFonts w:ascii="Times New Roman"/>
                <w:b/>
                <w:i w:val="false"/>
                <w:color w:val="000000"/>
                <w:sz w:val="20"/>
              </w:rPr>
              <w:t xml:space="preserve"> деятельности:</w:t>
            </w:r>
          </w:p>
          <w:bookmarkEnd w:id="17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721"/>
          <w:p>
            <w:pPr>
              <w:spacing w:after="20"/>
              <w:ind w:left="20"/>
              <w:jc w:val="both"/>
            </w:pPr>
            <w:r>
              <w:rPr>
                <w:rFonts w:ascii="Times New Roman"/>
                <w:b w:val="false"/>
                <w:i w:val="false"/>
                <w:color w:val="000000"/>
                <w:sz w:val="20"/>
              </w:rPr>
              <w:t>
1. Собственный дом</w:t>
            </w:r>
          </w:p>
          <w:bookmarkEnd w:id="17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722"/>
          <w:p>
            <w:pPr>
              <w:spacing w:after="20"/>
              <w:ind w:left="20"/>
              <w:jc w:val="both"/>
            </w:pPr>
            <w:r>
              <w:rPr>
                <w:rFonts w:ascii="Times New Roman"/>
                <w:b w:val="false"/>
                <w:i w:val="false"/>
                <w:color w:val="000000"/>
                <w:sz w:val="20"/>
              </w:rPr>
              <w:t>
2. Дом клиента или работодателя</w:t>
            </w:r>
          </w:p>
          <w:bookmarkEnd w:id="17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723"/>
          <w:p>
            <w:pPr>
              <w:spacing w:after="20"/>
              <w:ind w:left="20"/>
              <w:jc w:val="both"/>
            </w:pPr>
            <w:r>
              <w:rPr>
                <w:rFonts w:ascii="Times New Roman"/>
                <w:b w:val="false"/>
                <w:i w:val="false"/>
                <w:color w:val="000000"/>
                <w:sz w:val="20"/>
              </w:rPr>
              <w:t>
3. Организация, завод, фабрика, магазин, бюро, ателье и другие (отдельно от дома)</w:t>
            </w:r>
          </w:p>
          <w:bookmarkEnd w:id="17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724"/>
          <w:p>
            <w:pPr>
              <w:spacing w:after="20"/>
              <w:ind w:left="20"/>
              <w:jc w:val="both"/>
            </w:pPr>
            <w:r>
              <w:rPr>
                <w:rFonts w:ascii="Times New Roman"/>
                <w:b w:val="false"/>
                <w:i w:val="false"/>
                <w:color w:val="000000"/>
                <w:sz w:val="20"/>
              </w:rPr>
              <w:t>
4. Ферма или земельный участок</w:t>
            </w:r>
          </w:p>
          <w:bookmarkEnd w:id="17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725"/>
          <w:p>
            <w:pPr>
              <w:spacing w:after="20"/>
              <w:ind w:left="20"/>
              <w:jc w:val="both"/>
            </w:pPr>
            <w:r>
              <w:rPr>
                <w:rFonts w:ascii="Times New Roman"/>
                <w:b w:val="false"/>
                <w:i w:val="false"/>
                <w:color w:val="000000"/>
                <w:sz w:val="20"/>
              </w:rPr>
              <w:t>
5. Строительная площадка</w:t>
            </w:r>
          </w:p>
          <w:bookmarkEnd w:id="17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726"/>
          <w:p>
            <w:pPr>
              <w:spacing w:after="20"/>
              <w:ind w:left="20"/>
              <w:jc w:val="both"/>
            </w:pPr>
            <w:r>
              <w:rPr>
                <w:rFonts w:ascii="Times New Roman"/>
                <w:b w:val="false"/>
                <w:i w:val="false"/>
                <w:color w:val="000000"/>
                <w:sz w:val="20"/>
              </w:rPr>
              <w:t>
6. Открытый рынок или уличный лоток</w:t>
            </w:r>
          </w:p>
          <w:bookmarkEnd w:id="17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727"/>
          <w:p>
            <w:pPr>
              <w:spacing w:after="20"/>
              <w:ind w:left="20"/>
              <w:jc w:val="both"/>
            </w:pPr>
            <w:r>
              <w:rPr>
                <w:rFonts w:ascii="Times New Roman"/>
                <w:b w:val="false"/>
                <w:i w:val="false"/>
                <w:color w:val="000000"/>
                <w:sz w:val="20"/>
              </w:rPr>
              <w:t>
7. Подсобное хозяйство (личное подворье)</w:t>
            </w:r>
          </w:p>
          <w:bookmarkEnd w:id="17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728"/>
          <w:p>
            <w:pPr>
              <w:spacing w:after="20"/>
              <w:ind w:left="20"/>
              <w:jc w:val="both"/>
            </w:pPr>
            <w:r>
              <w:rPr>
                <w:rFonts w:ascii="Times New Roman"/>
                <w:b w:val="false"/>
                <w:i w:val="false"/>
                <w:color w:val="000000"/>
                <w:sz w:val="20"/>
              </w:rPr>
              <w:t xml:space="preserve">
8. Собственное автотранспортное средство </w:t>
            </w:r>
          </w:p>
          <w:bookmarkEnd w:id="17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729"/>
          <w:p>
            <w:pPr>
              <w:spacing w:after="20"/>
              <w:ind w:left="20"/>
              <w:jc w:val="both"/>
            </w:pPr>
            <w:r>
              <w:rPr>
                <w:rFonts w:ascii="Times New Roman"/>
                <w:b w:val="false"/>
                <w:i w:val="false"/>
                <w:color w:val="000000"/>
                <w:sz w:val="20"/>
              </w:rPr>
              <w:t xml:space="preserve">
9. Нет постоянного места </w:t>
            </w:r>
          </w:p>
          <w:bookmarkEnd w:id="17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730"/>
          <w:p>
            <w:pPr>
              <w:spacing w:after="20"/>
              <w:ind w:left="20"/>
              <w:jc w:val="both"/>
            </w:pPr>
            <w:r>
              <w:rPr>
                <w:rFonts w:ascii="Times New Roman"/>
                <w:b w:val="false"/>
                <w:i w:val="false"/>
                <w:color w:val="000000"/>
                <w:sz w:val="20"/>
              </w:rPr>
              <w:t>
10. Другое</w:t>
            </w:r>
          </w:p>
          <w:bookmarkEnd w:id="17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731"/>
          <w:p>
            <w:pPr>
              <w:spacing w:after="20"/>
              <w:ind w:left="20"/>
              <w:jc w:val="both"/>
            </w:pPr>
            <w:r>
              <w:rPr>
                <w:rFonts w:ascii="Times New Roman"/>
                <w:b w:val="false"/>
                <w:i w:val="false"/>
                <w:color w:val="000000"/>
                <w:sz w:val="20"/>
              </w:rPr>
              <w:t>
</w:t>
            </w:r>
            <w:r>
              <w:rPr>
                <w:rFonts w:ascii="Times New Roman"/>
                <w:b/>
                <w:i w:val="false"/>
                <w:color w:val="000000"/>
                <w:sz w:val="20"/>
              </w:rPr>
              <w:t>53.</w:t>
            </w:r>
            <w:r>
              <w:rPr>
                <w:rFonts w:ascii="Times New Roman"/>
                <w:b w:val="false"/>
                <w:i w:val="false"/>
                <w:color w:val="000000"/>
                <w:sz w:val="20"/>
              </w:rPr>
              <w:t xml:space="preserve"> </w:t>
            </w:r>
            <w:r>
              <w:rPr>
                <w:rFonts w:ascii="Times New Roman"/>
                <w:b/>
                <w:i w:val="false"/>
                <w:color w:val="000000"/>
                <w:sz w:val="20"/>
              </w:rPr>
              <w:t>Дополнительную работу Вы</w:t>
            </w:r>
            <w:r>
              <w:br/>
            </w:r>
            <w:r>
              <w:rPr>
                <w:rFonts w:ascii="Times New Roman"/>
                <w:b w:val="false"/>
                <w:i w:val="false"/>
                <w:color w:val="000000"/>
                <w:sz w:val="20"/>
              </w:rPr>
              <w:t>
</w:t>
            </w:r>
            <w:r>
              <w:rPr>
                <w:rFonts w:ascii="Times New Roman"/>
                <w:b/>
                <w:i w:val="false"/>
                <w:color w:val="000000"/>
                <w:sz w:val="20"/>
              </w:rPr>
              <w:t xml:space="preserve"> выполняли:</w:t>
            </w:r>
            <w:r>
              <w:rPr>
                <w:rFonts w:ascii="Times New Roman"/>
                <w:b w:val="false"/>
                <w:i w:val="false"/>
                <w:color w:val="000000"/>
                <w:sz w:val="20"/>
              </w:rPr>
              <w:t xml:space="preserve"> </w:t>
            </w:r>
          </w:p>
          <w:bookmarkEnd w:id="17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732"/>
          <w:p>
            <w:pPr>
              <w:spacing w:after="20"/>
              <w:ind w:left="20"/>
              <w:jc w:val="both"/>
            </w:pPr>
            <w:r>
              <w:rPr>
                <w:rFonts w:ascii="Times New Roman"/>
                <w:b w:val="false"/>
                <w:i w:val="false"/>
                <w:color w:val="000000"/>
                <w:sz w:val="20"/>
              </w:rPr>
              <w:t xml:space="preserve">
1. В организации (юридическое лицо) </w:t>
            </w:r>
          </w:p>
          <w:bookmarkEnd w:id="17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733"/>
          <w:p>
            <w:pPr>
              <w:spacing w:after="20"/>
              <w:ind w:left="20"/>
              <w:jc w:val="both"/>
            </w:pPr>
            <w:r>
              <w:rPr>
                <w:rFonts w:ascii="Times New Roman"/>
                <w:b w:val="false"/>
                <w:i w:val="false"/>
                <w:color w:val="000000"/>
                <w:sz w:val="20"/>
              </w:rPr>
              <w:t>
2. На основе индивидуального предпринимательства (с наймом работников)</w:t>
            </w:r>
          </w:p>
          <w:bookmarkEnd w:id="17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734"/>
          <w:p>
            <w:pPr>
              <w:spacing w:after="20"/>
              <w:ind w:left="20"/>
              <w:jc w:val="both"/>
            </w:pPr>
            <w:r>
              <w:rPr>
                <w:rFonts w:ascii="Times New Roman"/>
                <w:b w:val="false"/>
                <w:i w:val="false"/>
                <w:color w:val="000000"/>
                <w:sz w:val="20"/>
              </w:rPr>
              <w:t xml:space="preserve">
3. В крестьянском или фермерском хозяйстве </w:t>
            </w:r>
          </w:p>
          <w:bookmarkEnd w:id="17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735"/>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bookmarkEnd w:id="17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736"/>
          <w:p>
            <w:pPr>
              <w:spacing w:after="20"/>
              <w:ind w:left="20"/>
              <w:jc w:val="both"/>
            </w:pPr>
            <w:r>
              <w:rPr>
                <w:rFonts w:ascii="Times New Roman"/>
                <w:b w:val="false"/>
                <w:i w:val="false"/>
                <w:color w:val="000000"/>
                <w:sz w:val="20"/>
              </w:rPr>
              <w:t xml:space="preserve">
5. По найму в домашнем хозяйстве у частных лиц </w:t>
            </w:r>
          </w:p>
          <w:bookmarkEnd w:id="17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737"/>
          <w:p>
            <w:pPr>
              <w:spacing w:after="20"/>
              <w:ind w:left="20"/>
              <w:jc w:val="both"/>
            </w:pPr>
            <w:r>
              <w:rPr>
                <w:rFonts w:ascii="Times New Roman"/>
                <w:b w:val="false"/>
                <w:i w:val="false"/>
                <w:color w:val="000000"/>
                <w:sz w:val="20"/>
              </w:rPr>
              <w:t xml:space="preserve">
6. В личном подсобном хозяйстве </w:t>
            </w:r>
          </w:p>
          <w:bookmarkEnd w:id="17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738"/>
          <w:p>
            <w:pPr>
              <w:spacing w:after="20"/>
              <w:ind w:left="20"/>
              <w:jc w:val="both"/>
            </w:pPr>
            <w:r>
              <w:rPr>
                <w:rFonts w:ascii="Times New Roman"/>
                <w:b w:val="false"/>
                <w:i w:val="false"/>
                <w:color w:val="000000"/>
                <w:sz w:val="20"/>
              </w:rPr>
              <w:t>
</w:t>
            </w:r>
            <w:r>
              <w:rPr>
                <w:rFonts w:ascii="Times New Roman"/>
                <w:b/>
                <w:i w:val="false"/>
                <w:color w:val="000000"/>
                <w:sz w:val="20"/>
              </w:rPr>
              <w:t>54. Зарегистрирована ли в налоговых</w:t>
            </w:r>
            <w:r>
              <w:br/>
            </w:r>
            <w:r>
              <w:rPr>
                <w:rFonts w:ascii="Times New Roman"/>
                <w:b w:val="false"/>
                <w:i w:val="false"/>
                <w:color w:val="000000"/>
                <w:sz w:val="20"/>
              </w:rPr>
              <w:t>
</w:t>
            </w:r>
            <w:r>
              <w:rPr>
                <w:rFonts w:ascii="Times New Roman"/>
                <w:b/>
                <w:i w:val="false"/>
                <w:color w:val="000000"/>
                <w:sz w:val="20"/>
              </w:rPr>
              <w:t>органах организация,</w:t>
            </w:r>
            <w:r>
              <w:br/>
            </w:r>
            <w:r>
              <w:rPr>
                <w:rFonts w:ascii="Times New Roman"/>
                <w:b w:val="false"/>
                <w:i w:val="false"/>
                <w:color w:val="000000"/>
                <w:sz w:val="20"/>
              </w:rPr>
              <w:t>
</w:t>
            </w:r>
            <w:r>
              <w:rPr>
                <w:rFonts w:ascii="Times New Roman"/>
                <w:b/>
                <w:i w:val="false"/>
                <w:color w:val="000000"/>
                <w:sz w:val="20"/>
              </w:rPr>
              <w:t>предпринимательская деятельность, где Вы работали дополнительно?</w:t>
            </w:r>
            <w:r>
              <w:rPr>
                <w:rFonts w:ascii="Times New Roman"/>
                <w:b w:val="false"/>
                <w:i w:val="false"/>
                <w:color w:val="000000"/>
                <w:sz w:val="20"/>
              </w:rPr>
              <w:t xml:space="preserve"> </w:t>
            </w:r>
          </w:p>
          <w:bookmarkEnd w:id="17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739"/>
          <w:p>
            <w:pPr>
              <w:spacing w:after="20"/>
              <w:ind w:left="20"/>
              <w:jc w:val="both"/>
            </w:pPr>
            <w:r>
              <w:rPr>
                <w:rFonts w:ascii="Times New Roman"/>
                <w:b w:val="false"/>
                <w:i w:val="false"/>
                <w:color w:val="000000"/>
                <w:sz w:val="20"/>
              </w:rPr>
              <w:t>
1. Да</w:t>
            </w:r>
          </w:p>
          <w:bookmarkEnd w:id="17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740"/>
          <w:p>
            <w:pPr>
              <w:spacing w:after="20"/>
              <w:ind w:left="20"/>
              <w:jc w:val="both"/>
            </w:pPr>
            <w:r>
              <w:rPr>
                <w:rFonts w:ascii="Times New Roman"/>
                <w:b w:val="false"/>
                <w:i w:val="false"/>
                <w:color w:val="000000"/>
                <w:sz w:val="20"/>
              </w:rPr>
              <w:t>
2. В стадии оформления регистрации</w:t>
            </w:r>
          </w:p>
          <w:bookmarkEnd w:id="17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741"/>
          <w:p>
            <w:pPr>
              <w:spacing w:after="20"/>
              <w:ind w:left="20"/>
              <w:jc w:val="both"/>
            </w:pPr>
            <w:r>
              <w:rPr>
                <w:rFonts w:ascii="Times New Roman"/>
                <w:b w:val="false"/>
                <w:i w:val="false"/>
                <w:color w:val="000000"/>
                <w:sz w:val="20"/>
              </w:rPr>
              <w:t>
3. Не знаю</w:t>
            </w:r>
          </w:p>
          <w:bookmarkEnd w:id="17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742"/>
          <w:p>
            <w:pPr>
              <w:spacing w:after="20"/>
              <w:ind w:left="20"/>
              <w:jc w:val="both"/>
            </w:pPr>
            <w:r>
              <w:rPr>
                <w:rFonts w:ascii="Times New Roman"/>
                <w:b w:val="false"/>
                <w:i w:val="false"/>
                <w:color w:val="000000"/>
                <w:sz w:val="20"/>
              </w:rPr>
              <w:t>
4. Нет</w:t>
            </w:r>
          </w:p>
          <w:bookmarkEnd w:id="17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743"/>
          <w:p>
            <w:pPr>
              <w:spacing w:after="20"/>
              <w:ind w:left="20"/>
              <w:jc w:val="both"/>
            </w:pPr>
            <w:r>
              <w:rPr>
                <w:rFonts w:ascii="Times New Roman"/>
                <w:b w:val="false"/>
                <w:i w:val="false"/>
                <w:color w:val="000000"/>
                <w:sz w:val="20"/>
              </w:rPr>
              <w:t>
</w:t>
            </w:r>
            <w:r>
              <w:rPr>
                <w:rFonts w:ascii="Times New Roman"/>
                <w:b/>
                <w:i w:val="false"/>
                <w:color w:val="000000"/>
                <w:sz w:val="20"/>
              </w:rPr>
              <w:t>55. Назовите, пожалуйста, преобладающий вид деятельности организации, индивидуального предпринимательства, в котором Вы работали дополнительно на прошлой неделе?</w:t>
            </w:r>
            <w:r>
              <w:br/>
            </w:r>
            <w:r>
              <w:rPr>
                <w:rFonts w:ascii="Times New Roman"/>
                <w:b w:val="false"/>
                <w:i w:val="false"/>
                <w:color w:val="000000"/>
                <w:sz w:val="20"/>
              </w:rPr>
              <w:t>
</w:t>
            </w:r>
            <w:r>
              <w:rPr>
                <w:rFonts w:ascii="Times New Roman"/>
                <w:b/>
                <w:i w:val="false"/>
                <w:color w:val="000000"/>
                <w:sz w:val="20"/>
              </w:rPr>
              <w:t>(Интервьюер, приведите подробное словесное описание и проставьте код вида экономической деятельности).</w:t>
            </w:r>
          </w:p>
          <w:bookmarkEnd w:id="1743"/>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744"/>
          <w:p>
            <w:pPr>
              <w:spacing w:after="20"/>
              <w:ind w:left="20"/>
              <w:jc w:val="both"/>
            </w:pPr>
            <w:r>
              <w:rPr>
                <w:rFonts w:ascii="Times New Roman"/>
                <w:b w:val="false"/>
                <w:i w:val="false"/>
                <w:color w:val="000000"/>
                <w:sz w:val="20"/>
              </w:rPr>
              <w:t xml:space="preserve">
1 респондент </w:t>
            </w:r>
          </w:p>
          <w:bookmarkEnd w:id="1744"/>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745"/>
          <w:p>
            <w:pPr>
              <w:spacing w:after="20"/>
              <w:ind w:left="20"/>
              <w:jc w:val="both"/>
            </w:pPr>
            <w:r>
              <w:rPr>
                <w:rFonts w:ascii="Times New Roman"/>
                <w:b w:val="false"/>
                <w:i w:val="false"/>
                <w:color w:val="000000"/>
                <w:sz w:val="20"/>
              </w:rPr>
              <w:t>
2 респондент</w:t>
            </w:r>
          </w:p>
          <w:bookmarkEnd w:id="1745"/>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746"/>
          <w:p>
            <w:pPr>
              <w:spacing w:after="20"/>
              <w:ind w:left="20"/>
              <w:jc w:val="both"/>
            </w:pPr>
            <w:r>
              <w:rPr>
                <w:rFonts w:ascii="Times New Roman"/>
                <w:b w:val="false"/>
                <w:i w:val="false"/>
                <w:color w:val="000000"/>
                <w:sz w:val="20"/>
              </w:rPr>
              <w:t>
3 респондент</w:t>
            </w:r>
          </w:p>
          <w:bookmarkEnd w:id="1746"/>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747"/>
          <w:p>
            <w:pPr>
              <w:spacing w:after="20"/>
              <w:ind w:left="20"/>
              <w:jc w:val="both"/>
            </w:pPr>
            <w:r>
              <w:rPr>
                <w:rFonts w:ascii="Times New Roman"/>
                <w:b w:val="false"/>
                <w:i w:val="false"/>
                <w:color w:val="000000"/>
                <w:sz w:val="20"/>
              </w:rPr>
              <w:t>
4 респондент</w:t>
            </w:r>
          </w:p>
          <w:bookmarkEnd w:id="1747"/>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748"/>
          <w:p>
            <w:pPr>
              <w:spacing w:after="20"/>
              <w:ind w:left="20"/>
              <w:jc w:val="both"/>
            </w:pPr>
            <w:r>
              <w:rPr>
                <w:rFonts w:ascii="Times New Roman"/>
                <w:b w:val="false"/>
                <w:i w:val="false"/>
                <w:color w:val="000000"/>
                <w:sz w:val="20"/>
              </w:rPr>
              <w:t>
5 респондент</w:t>
            </w:r>
          </w:p>
          <w:bookmarkEnd w:id="1748"/>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749"/>
          <w:p>
            <w:pPr>
              <w:spacing w:after="20"/>
              <w:ind w:left="20"/>
              <w:jc w:val="both"/>
            </w:pPr>
            <w:r>
              <w:rPr>
                <w:rFonts w:ascii="Times New Roman"/>
                <w:b w:val="false"/>
                <w:i w:val="false"/>
                <w:color w:val="000000"/>
                <w:sz w:val="20"/>
              </w:rPr>
              <w:t>
</w:t>
            </w:r>
            <w:r>
              <w:rPr>
                <w:rFonts w:ascii="Times New Roman"/>
                <w:b/>
                <w:i w:val="false"/>
                <w:color w:val="000000"/>
                <w:sz w:val="20"/>
              </w:rPr>
              <w:t xml:space="preserve">56. Какую должность Вы занимали или по какой профессии работали на вашей дополнительной работе </w:t>
            </w:r>
            <w:r>
              <w:br/>
            </w:r>
            <w:r>
              <w:rPr>
                <w:rFonts w:ascii="Times New Roman"/>
                <w:b w:val="false"/>
                <w:i w:val="false"/>
                <w:color w:val="000000"/>
                <w:sz w:val="20"/>
              </w:rPr>
              <w:t>
</w:t>
            </w:r>
            <w:r>
              <w:rPr>
                <w:rFonts w:ascii="Times New Roman"/>
                <w:b/>
                <w:i w:val="false"/>
                <w:color w:val="000000"/>
                <w:sz w:val="20"/>
              </w:rPr>
              <w:t>(в чем состояла Ваша дополнительная деятельность)?</w:t>
            </w:r>
            <w:r>
              <w:br/>
            </w:r>
            <w:r>
              <w:rPr>
                <w:rFonts w:ascii="Times New Roman"/>
                <w:b w:val="false"/>
                <w:i w:val="false"/>
                <w:color w:val="000000"/>
                <w:sz w:val="20"/>
              </w:rPr>
              <w:t>
</w:t>
            </w:r>
            <w:r>
              <w:rPr>
                <w:rFonts w:ascii="Times New Roman"/>
                <w:b/>
                <w:i w:val="false"/>
                <w:color w:val="000000"/>
                <w:sz w:val="20"/>
              </w:rPr>
              <w:t>(Интервьюер, приведите подробное словесное описание и проставьте код по Классификатору занятий).</w:t>
            </w:r>
          </w:p>
          <w:bookmarkEnd w:id="1749"/>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750"/>
          <w:p>
            <w:pPr>
              <w:spacing w:after="20"/>
              <w:ind w:left="20"/>
              <w:jc w:val="both"/>
            </w:pPr>
            <w:r>
              <w:rPr>
                <w:rFonts w:ascii="Times New Roman"/>
                <w:b w:val="false"/>
                <w:i w:val="false"/>
                <w:color w:val="000000"/>
                <w:sz w:val="20"/>
              </w:rPr>
              <w:t>
1 респондент</w:t>
            </w:r>
          </w:p>
          <w:bookmarkEnd w:id="1750"/>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751"/>
          <w:p>
            <w:pPr>
              <w:spacing w:after="20"/>
              <w:ind w:left="20"/>
              <w:jc w:val="both"/>
            </w:pPr>
            <w:r>
              <w:rPr>
                <w:rFonts w:ascii="Times New Roman"/>
                <w:b w:val="false"/>
                <w:i w:val="false"/>
                <w:color w:val="000000"/>
                <w:sz w:val="20"/>
              </w:rPr>
              <w:t>
2 респондент</w:t>
            </w:r>
          </w:p>
          <w:bookmarkEnd w:id="1751"/>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752"/>
          <w:p>
            <w:pPr>
              <w:spacing w:after="20"/>
              <w:ind w:left="20"/>
              <w:jc w:val="both"/>
            </w:pPr>
            <w:r>
              <w:rPr>
                <w:rFonts w:ascii="Times New Roman"/>
                <w:b w:val="false"/>
                <w:i w:val="false"/>
                <w:color w:val="000000"/>
                <w:sz w:val="20"/>
              </w:rPr>
              <w:t>
3 респондент</w:t>
            </w:r>
          </w:p>
          <w:bookmarkEnd w:id="1752"/>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753"/>
          <w:p>
            <w:pPr>
              <w:spacing w:after="20"/>
              <w:ind w:left="20"/>
              <w:jc w:val="both"/>
            </w:pPr>
            <w:r>
              <w:rPr>
                <w:rFonts w:ascii="Times New Roman"/>
                <w:b w:val="false"/>
                <w:i w:val="false"/>
                <w:color w:val="000000"/>
                <w:sz w:val="20"/>
              </w:rPr>
              <w:t>
4 респондент</w:t>
            </w:r>
          </w:p>
          <w:bookmarkEnd w:id="1753"/>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754"/>
          <w:p>
            <w:pPr>
              <w:spacing w:after="20"/>
              <w:ind w:left="20"/>
              <w:jc w:val="both"/>
            </w:pPr>
            <w:r>
              <w:rPr>
                <w:rFonts w:ascii="Times New Roman"/>
                <w:b w:val="false"/>
                <w:i w:val="false"/>
                <w:color w:val="000000"/>
                <w:sz w:val="20"/>
              </w:rPr>
              <w:t>
5 респондент</w:t>
            </w:r>
          </w:p>
          <w:bookmarkEnd w:id="1754"/>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57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755"/>
          <w:p>
            <w:pPr>
              <w:spacing w:after="20"/>
              <w:ind w:left="20"/>
              <w:jc w:val="both"/>
            </w:pPr>
            <w:r>
              <w:rPr>
                <w:rFonts w:ascii="Times New Roman"/>
                <w:b w:val="false"/>
                <w:i w:val="false"/>
                <w:color w:val="000000"/>
                <w:sz w:val="20"/>
              </w:rPr>
              <w:t xml:space="preserve">
4. Незанятость. Поиски работы (занятости) в течение 4-х последних недель </w:t>
            </w:r>
          </w:p>
          <w:bookmarkEnd w:id="1755"/>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756"/>
          <w:p>
            <w:pPr>
              <w:spacing w:after="20"/>
              <w:ind w:left="20"/>
              <w:jc w:val="both"/>
            </w:pPr>
            <w:r>
              <w:rPr>
                <w:rFonts w:ascii="Times New Roman"/>
                <w:b w:val="false"/>
                <w:i w:val="false"/>
                <w:color w:val="000000"/>
                <w:sz w:val="20"/>
              </w:rPr>
              <w:t>
</w:t>
            </w:r>
            <w:r>
              <w:rPr>
                <w:rFonts w:ascii="Times New Roman"/>
                <w:b/>
                <w:i w:val="false"/>
                <w:color w:val="000000"/>
                <w:sz w:val="20"/>
              </w:rPr>
              <w:t>57. По какой причине Вы не были заняты</w:t>
            </w:r>
            <w:r>
              <w:br/>
            </w:r>
            <w:r>
              <w:rPr>
                <w:rFonts w:ascii="Times New Roman"/>
                <w:b w:val="false"/>
                <w:i w:val="false"/>
                <w:color w:val="000000"/>
                <w:sz w:val="20"/>
              </w:rPr>
              <w:t>
</w:t>
            </w:r>
            <w:r>
              <w:rPr>
                <w:rFonts w:ascii="Times New Roman"/>
                <w:b/>
                <w:i w:val="false"/>
                <w:color w:val="000000"/>
                <w:sz w:val="20"/>
              </w:rPr>
              <w:t>на какой либо работе или в какой-либо экономической деятельности на прошедшей неделе?</w:t>
            </w:r>
          </w:p>
          <w:bookmarkEnd w:id="17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757"/>
          <w:p>
            <w:pPr>
              <w:spacing w:after="20"/>
              <w:ind w:left="20"/>
              <w:jc w:val="both"/>
            </w:pPr>
            <w:r>
              <w:rPr>
                <w:rFonts w:ascii="Times New Roman"/>
                <w:b w:val="false"/>
                <w:i w:val="false"/>
                <w:color w:val="000000"/>
                <w:sz w:val="20"/>
              </w:rPr>
              <w:t>
1. Увольнение в связи с ликвидацией (банкротством) организации</w:t>
            </w:r>
          </w:p>
          <w:bookmarkEnd w:id="17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758"/>
          <w:p>
            <w:pPr>
              <w:spacing w:after="20"/>
              <w:ind w:left="20"/>
              <w:jc w:val="both"/>
            </w:pPr>
            <w:r>
              <w:rPr>
                <w:rFonts w:ascii="Times New Roman"/>
                <w:b w:val="false"/>
                <w:i w:val="false"/>
                <w:color w:val="000000"/>
                <w:sz w:val="20"/>
              </w:rPr>
              <w:t>
2. Увольнение в связи с сокращением штата</w:t>
            </w:r>
          </w:p>
          <w:bookmarkEnd w:id="17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759"/>
          <w:p>
            <w:pPr>
              <w:spacing w:after="20"/>
              <w:ind w:left="20"/>
              <w:jc w:val="both"/>
            </w:pPr>
            <w:r>
              <w:rPr>
                <w:rFonts w:ascii="Times New Roman"/>
                <w:b w:val="false"/>
                <w:i w:val="false"/>
                <w:color w:val="000000"/>
                <w:sz w:val="20"/>
              </w:rPr>
              <w:t xml:space="preserve">
3. Увольнение по собственному желанию </w:t>
            </w:r>
          </w:p>
          <w:bookmarkEnd w:id="17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760"/>
          <w:p>
            <w:pPr>
              <w:spacing w:after="20"/>
              <w:ind w:left="20"/>
              <w:jc w:val="both"/>
            </w:pPr>
            <w:r>
              <w:rPr>
                <w:rFonts w:ascii="Times New Roman"/>
                <w:b w:val="false"/>
                <w:i w:val="false"/>
                <w:color w:val="000000"/>
                <w:sz w:val="20"/>
              </w:rPr>
              <w:t xml:space="preserve">
4. Увольнение в связи с окончанием срока договора (соглашения, контракта) </w:t>
            </w:r>
          </w:p>
          <w:bookmarkEnd w:id="17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761"/>
          <w:p>
            <w:pPr>
              <w:spacing w:after="20"/>
              <w:ind w:left="20"/>
              <w:jc w:val="both"/>
            </w:pPr>
            <w:r>
              <w:rPr>
                <w:rFonts w:ascii="Times New Roman"/>
                <w:b w:val="false"/>
                <w:i w:val="false"/>
                <w:color w:val="000000"/>
                <w:sz w:val="20"/>
              </w:rPr>
              <w:t xml:space="preserve">
5. Завершение предпринимательской деятельности </w:t>
            </w:r>
          </w:p>
          <w:bookmarkEnd w:id="17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762"/>
          <w:p>
            <w:pPr>
              <w:spacing w:after="20"/>
              <w:ind w:left="20"/>
              <w:jc w:val="both"/>
            </w:pPr>
            <w:r>
              <w:rPr>
                <w:rFonts w:ascii="Times New Roman"/>
                <w:b w:val="false"/>
                <w:i w:val="false"/>
                <w:color w:val="000000"/>
                <w:sz w:val="20"/>
              </w:rPr>
              <w:t xml:space="preserve">
6. Ведение домашнего хозяйства </w:t>
            </w:r>
          </w:p>
          <w:bookmarkEnd w:id="17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763"/>
          <w:p>
            <w:pPr>
              <w:spacing w:after="20"/>
              <w:ind w:left="20"/>
              <w:jc w:val="both"/>
            </w:pPr>
            <w:r>
              <w:rPr>
                <w:rFonts w:ascii="Times New Roman"/>
                <w:b w:val="false"/>
                <w:i w:val="false"/>
                <w:color w:val="000000"/>
                <w:sz w:val="20"/>
              </w:rPr>
              <w:t>
7. Выход на пенсию</w:t>
            </w:r>
          </w:p>
          <w:bookmarkEnd w:id="17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764"/>
          <w:p>
            <w:pPr>
              <w:spacing w:after="20"/>
              <w:ind w:left="20"/>
              <w:jc w:val="both"/>
            </w:pPr>
            <w:r>
              <w:rPr>
                <w:rFonts w:ascii="Times New Roman"/>
                <w:b w:val="false"/>
                <w:i w:val="false"/>
                <w:color w:val="000000"/>
                <w:sz w:val="20"/>
              </w:rPr>
              <w:t xml:space="preserve">
8. Отсутствие работы после окончания учебного заведения </w:t>
            </w:r>
          </w:p>
          <w:bookmarkEnd w:id="17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765"/>
          <w:p>
            <w:pPr>
              <w:spacing w:after="20"/>
              <w:ind w:left="20"/>
              <w:jc w:val="both"/>
            </w:pPr>
            <w:r>
              <w:rPr>
                <w:rFonts w:ascii="Times New Roman"/>
                <w:b w:val="false"/>
                <w:i w:val="false"/>
                <w:color w:val="000000"/>
                <w:sz w:val="20"/>
              </w:rPr>
              <w:t>
9.Учеба (дневная форма)</w:t>
            </w:r>
          </w:p>
          <w:bookmarkEnd w:id="17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766"/>
          <w:p>
            <w:pPr>
              <w:spacing w:after="20"/>
              <w:ind w:left="20"/>
              <w:jc w:val="both"/>
            </w:pPr>
            <w:r>
              <w:rPr>
                <w:rFonts w:ascii="Times New Roman"/>
                <w:b w:val="false"/>
                <w:i w:val="false"/>
                <w:color w:val="000000"/>
                <w:sz w:val="20"/>
              </w:rPr>
              <w:t>
10. Нет возможности найти работу</w:t>
            </w:r>
          </w:p>
          <w:bookmarkEnd w:id="17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767"/>
          <w:p>
            <w:pPr>
              <w:spacing w:after="20"/>
              <w:ind w:left="20"/>
              <w:jc w:val="both"/>
            </w:pPr>
            <w:r>
              <w:rPr>
                <w:rFonts w:ascii="Times New Roman"/>
                <w:b w:val="false"/>
                <w:i w:val="false"/>
                <w:color w:val="000000"/>
                <w:sz w:val="20"/>
              </w:rPr>
              <w:t>
11. Нет необходимости работать</w:t>
            </w:r>
          </w:p>
          <w:bookmarkEnd w:id="17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768"/>
          <w:p>
            <w:pPr>
              <w:spacing w:after="20"/>
              <w:ind w:left="20"/>
              <w:jc w:val="both"/>
            </w:pPr>
            <w:r>
              <w:rPr>
                <w:rFonts w:ascii="Times New Roman"/>
                <w:b w:val="false"/>
                <w:i w:val="false"/>
                <w:color w:val="000000"/>
                <w:sz w:val="20"/>
              </w:rPr>
              <w:t xml:space="preserve">
12. По состоянию здоровья </w:t>
            </w:r>
          </w:p>
          <w:bookmarkEnd w:id="17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769"/>
          <w:p>
            <w:pPr>
              <w:spacing w:after="20"/>
              <w:ind w:left="20"/>
              <w:jc w:val="both"/>
            </w:pPr>
            <w:r>
              <w:rPr>
                <w:rFonts w:ascii="Times New Roman"/>
                <w:b w:val="false"/>
                <w:i w:val="false"/>
                <w:color w:val="000000"/>
                <w:sz w:val="20"/>
              </w:rPr>
              <w:t xml:space="preserve">
13. Работа носит сезонный характер (не </w:t>
            </w:r>
            <w:r>
              <w:br/>
            </w:r>
            <w:r>
              <w:rPr>
                <w:rFonts w:ascii="Times New Roman"/>
                <w:b w:val="false"/>
                <w:i w:val="false"/>
                <w:color w:val="000000"/>
                <w:sz w:val="20"/>
              </w:rPr>
              <w:t>
сезон)</w:t>
            </w:r>
          </w:p>
          <w:bookmarkEnd w:id="17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770"/>
          <w:p>
            <w:pPr>
              <w:spacing w:after="20"/>
              <w:ind w:left="20"/>
              <w:jc w:val="both"/>
            </w:pPr>
            <w:r>
              <w:rPr>
                <w:rFonts w:ascii="Times New Roman"/>
                <w:b w:val="false"/>
                <w:i w:val="false"/>
                <w:color w:val="000000"/>
                <w:sz w:val="20"/>
              </w:rPr>
              <w:t xml:space="preserve">
14. По семейным (личным) </w:t>
            </w:r>
            <w:r>
              <w:br/>
            </w:r>
            <w:r>
              <w:rPr>
                <w:rFonts w:ascii="Times New Roman"/>
                <w:b w:val="false"/>
                <w:i w:val="false"/>
                <w:color w:val="000000"/>
                <w:sz w:val="20"/>
              </w:rPr>
              <w:t xml:space="preserve">
обстоятельствам </w:t>
            </w:r>
          </w:p>
          <w:bookmarkEnd w:id="17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771"/>
          <w:p>
            <w:pPr>
              <w:spacing w:after="20"/>
              <w:ind w:left="20"/>
              <w:jc w:val="both"/>
            </w:pPr>
            <w:r>
              <w:rPr>
                <w:rFonts w:ascii="Times New Roman"/>
                <w:b w:val="false"/>
                <w:i w:val="false"/>
                <w:color w:val="000000"/>
                <w:sz w:val="20"/>
              </w:rPr>
              <w:t>
</w:t>
            </w:r>
            <w:r>
              <w:rPr>
                <w:rFonts w:ascii="Times New Roman"/>
                <w:b/>
                <w:i w:val="false"/>
                <w:color w:val="000000"/>
                <w:sz w:val="20"/>
              </w:rPr>
              <w:t>58. Искали ли Вы работу в течение 4-х</w:t>
            </w:r>
            <w:r>
              <w:br/>
            </w:r>
            <w:r>
              <w:rPr>
                <w:rFonts w:ascii="Times New Roman"/>
                <w:b w:val="false"/>
                <w:i w:val="false"/>
                <w:color w:val="000000"/>
                <w:sz w:val="20"/>
              </w:rPr>
              <w:t>
</w:t>
            </w:r>
            <w:r>
              <w:rPr>
                <w:rFonts w:ascii="Times New Roman"/>
                <w:b/>
                <w:i w:val="false"/>
                <w:color w:val="000000"/>
                <w:sz w:val="20"/>
              </w:rPr>
              <w:t>последних недель?</w:t>
            </w:r>
          </w:p>
          <w:bookmarkEnd w:id="17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772"/>
          <w:p>
            <w:pPr>
              <w:spacing w:after="20"/>
              <w:ind w:left="20"/>
              <w:jc w:val="both"/>
            </w:pPr>
            <w:r>
              <w:rPr>
                <w:rFonts w:ascii="Times New Roman"/>
                <w:b w:val="false"/>
                <w:i w:val="false"/>
                <w:color w:val="000000"/>
                <w:sz w:val="20"/>
              </w:rPr>
              <w:t>
1. Да</w:t>
            </w:r>
          </w:p>
          <w:bookmarkEnd w:id="17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773"/>
          <w:p>
            <w:pPr>
              <w:spacing w:after="20"/>
              <w:ind w:left="20"/>
              <w:jc w:val="both"/>
            </w:pPr>
            <w:r>
              <w:rPr>
                <w:rFonts w:ascii="Times New Roman"/>
                <w:b w:val="false"/>
                <w:i w:val="false"/>
                <w:color w:val="000000"/>
                <w:sz w:val="20"/>
              </w:rPr>
              <w:t>
2. Нет</w:t>
            </w:r>
          </w:p>
          <w:bookmarkEnd w:id="17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774"/>
          <w:p>
            <w:pPr>
              <w:spacing w:after="20"/>
              <w:ind w:left="20"/>
              <w:jc w:val="both"/>
            </w:pPr>
            <w:r>
              <w:rPr>
                <w:rFonts w:ascii="Times New Roman"/>
                <w:b w:val="false"/>
                <w:i w:val="false"/>
                <w:color w:val="000000"/>
                <w:sz w:val="20"/>
              </w:rPr>
              <w:t>
</w:t>
            </w:r>
            <w:r>
              <w:rPr>
                <w:rFonts w:ascii="Times New Roman"/>
                <w:b/>
                <w:i w:val="false"/>
                <w:color w:val="000000"/>
                <w:sz w:val="20"/>
              </w:rPr>
              <w:t>59. Каким образом Вы искали работу</w:t>
            </w:r>
            <w:r>
              <w:br/>
            </w:r>
            <w:r>
              <w:rPr>
                <w:rFonts w:ascii="Times New Roman"/>
                <w:b w:val="false"/>
                <w:i w:val="false"/>
                <w:color w:val="000000"/>
                <w:sz w:val="20"/>
              </w:rPr>
              <w:t>
</w:t>
            </w:r>
            <w:r>
              <w:rPr>
                <w:rFonts w:ascii="Times New Roman"/>
                <w:b/>
                <w:i w:val="false"/>
                <w:color w:val="000000"/>
                <w:sz w:val="20"/>
              </w:rPr>
              <w:t>(занятие)? (можно указать несколько вариантов)</w:t>
            </w:r>
          </w:p>
          <w:bookmarkEnd w:id="17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775"/>
          <w:p>
            <w:pPr>
              <w:spacing w:after="20"/>
              <w:ind w:left="20"/>
              <w:jc w:val="both"/>
            </w:pPr>
            <w:r>
              <w:rPr>
                <w:rFonts w:ascii="Times New Roman"/>
                <w:b w:val="false"/>
                <w:i w:val="false"/>
                <w:color w:val="000000"/>
                <w:sz w:val="20"/>
              </w:rPr>
              <w:t xml:space="preserve">
1. Обращался в государственные органы занятости населения </w:t>
            </w:r>
          </w:p>
          <w:bookmarkEnd w:id="17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776"/>
          <w:p>
            <w:pPr>
              <w:spacing w:after="20"/>
              <w:ind w:left="20"/>
              <w:jc w:val="both"/>
            </w:pPr>
            <w:r>
              <w:rPr>
                <w:rFonts w:ascii="Times New Roman"/>
                <w:b w:val="false"/>
                <w:i w:val="false"/>
                <w:color w:val="000000"/>
                <w:sz w:val="20"/>
              </w:rPr>
              <w:t>
2. Обращался в частные агентства занятости</w:t>
            </w:r>
          </w:p>
          <w:bookmarkEnd w:id="17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777"/>
          <w:p>
            <w:pPr>
              <w:spacing w:after="20"/>
              <w:ind w:left="20"/>
              <w:jc w:val="both"/>
            </w:pPr>
            <w:r>
              <w:rPr>
                <w:rFonts w:ascii="Times New Roman"/>
                <w:b w:val="false"/>
                <w:i w:val="false"/>
                <w:color w:val="000000"/>
                <w:sz w:val="20"/>
              </w:rPr>
              <w:t>
3. Размещал объявления в печати, Интернете</w:t>
            </w:r>
          </w:p>
          <w:bookmarkEnd w:id="17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778"/>
          <w:p>
            <w:pPr>
              <w:spacing w:after="20"/>
              <w:ind w:left="20"/>
              <w:jc w:val="both"/>
            </w:pPr>
            <w:r>
              <w:rPr>
                <w:rFonts w:ascii="Times New Roman"/>
                <w:b w:val="false"/>
                <w:i w:val="false"/>
                <w:color w:val="000000"/>
                <w:sz w:val="20"/>
              </w:rPr>
              <w:t>
4. Искал через объявления в печати, Интернете</w:t>
            </w:r>
          </w:p>
          <w:bookmarkEnd w:id="17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779"/>
          <w:p>
            <w:pPr>
              <w:spacing w:after="20"/>
              <w:ind w:left="20"/>
              <w:jc w:val="both"/>
            </w:pPr>
            <w:r>
              <w:rPr>
                <w:rFonts w:ascii="Times New Roman"/>
                <w:b w:val="false"/>
                <w:i w:val="false"/>
                <w:color w:val="000000"/>
                <w:sz w:val="20"/>
              </w:rPr>
              <w:t>
5. Размещал или обновлял Резюме в профессиональных и социальных сетях он-лайн</w:t>
            </w:r>
          </w:p>
          <w:bookmarkEnd w:id="17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780"/>
          <w:p>
            <w:pPr>
              <w:spacing w:after="20"/>
              <w:ind w:left="20"/>
              <w:jc w:val="both"/>
            </w:pPr>
            <w:r>
              <w:rPr>
                <w:rFonts w:ascii="Times New Roman"/>
                <w:b w:val="false"/>
                <w:i w:val="false"/>
                <w:color w:val="000000"/>
                <w:sz w:val="20"/>
              </w:rPr>
              <w:t>
6. Обращался к друзьям, знакомым, родственникам</w:t>
            </w:r>
          </w:p>
          <w:bookmarkEnd w:id="17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781"/>
          <w:p>
            <w:pPr>
              <w:spacing w:after="20"/>
              <w:ind w:left="20"/>
              <w:jc w:val="both"/>
            </w:pPr>
            <w:r>
              <w:rPr>
                <w:rFonts w:ascii="Times New Roman"/>
                <w:b w:val="false"/>
                <w:i w:val="false"/>
                <w:color w:val="000000"/>
                <w:sz w:val="20"/>
              </w:rPr>
              <w:t>
7. Контактировал непосредственно с работодателем</w:t>
            </w:r>
          </w:p>
          <w:bookmarkEnd w:id="17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782"/>
          <w:p>
            <w:pPr>
              <w:spacing w:after="20"/>
              <w:ind w:left="20"/>
              <w:jc w:val="both"/>
            </w:pPr>
            <w:r>
              <w:rPr>
                <w:rFonts w:ascii="Times New Roman"/>
                <w:b w:val="false"/>
                <w:i w:val="false"/>
                <w:color w:val="000000"/>
                <w:sz w:val="20"/>
              </w:rPr>
              <w:t>
8. Искал земельный участок, помещение, оборудование, материалы, сельскохозяйственные инвестиции для открытия собственного бизнеса или фермы</w:t>
            </w:r>
          </w:p>
          <w:bookmarkEnd w:id="17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783"/>
          <w:p>
            <w:pPr>
              <w:spacing w:after="20"/>
              <w:ind w:left="20"/>
              <w:jc w:val="both"/>
            </w:pPr>
            <w:r>
              <w:rPr>
                <w:rFonts w:ascii="Times New Roman"/>
                <w:b w:val="false"/>
                <w:i w:val="false"/>
                <w:color w:val="000000"/>
                <w:sz w:val="20"/>
              </w:rPr>
              <w:t xml:space="preserve">
9. Обращался за кредитованием, разрешением, лицензией для открытия своего дела или фермы </w:t>
            </w:r>
          </w:p>
          <w:bookmarkEnd w:id="17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784"/>
          <w:p>
            <w:pPr>
              <w:spacing w:after="20"/>
              <w:ind w:left="20"/>
              <w:jc w:val="both"/>
            </w:pPr>
            <w:r>
              <w:rPr>
                <w:rFonts w:ascii="Times New Roman"/>
                <w:b w:val="false"/>
                <w:i w:val="false"/>
                <w:color w:val="000000"/>
                <w:sz w:val="20"/>
              </w:rPr>
              <w:t>
10. Ничего не делал</w:t>
            </w:r>
          </w:p>
          <w:bookmarkEnd w:id="17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785"/>
          <w:p>
            <w:pPr>
              <w:spacing w:after="20"/>
              <w:ind w:left="20"/>
              <w:jc w:val="both"/>
            </w:pPr>
            <w:r>
              <w:rPr>
                <w:rFonts w:ascii="Times New Roman"/>
                <w:b w:val="false"/>
                <w:i w:val="false"/>
                <w:color w:val="000000"/>
                <w:sz w:val="20"/>
              </w:rPr>
              <w:t>
11. Другое</w:t>
            </w:r>
          </w:p>
          <w:bookmarkEnd w:id="17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786"/>
          <w:p>
            <w:pPr>
              <w:spacing w:after="20"/>
              <w:ind w:left="20"/>
              <w:jc w:val="both"/>
            </w:pPr>
            <w:r>
              <w:rPr>
                <w:rFonts w:ascii="Times New Roman"/>
                <w:b w:val="false"/>
                <w:i w:val="false"/>
                <w:color w:val="000000"/>
                <w:sz w:val="20"/>
              </w:rPr>
              <w:t>
</w:t>
            </w:r>
            <w:r>
              <w:rPr>
                <w:rFonts w:ascii="Times New Roman"/>
                <w:b/>
                <w:i w:val="false"/>
                <w:color w:val="000000"/>
                <w:sz w:val="20"/>
              </w:rPr>
              <w:t>60. Почему Вы не искали работу в течение</w:t>
            </w:r>
            <w:r>
              <w:br/>
            </w:r>
            <w:r>
              <w:rPr>
                <w:rFonts w:ascii="Times New Roman"/>
                <w:b w:val="false"/>
                <w:i w:val="false"/>
                <w:color w:val="000000"/>
                <w:sz w:val="20"/>
              </w:rPr>
              <w:t>
</w:t>
            </w:r>
            <w:r>
              <w:rPr>
                <w:rFonts w:ascii="Times New Roman"/>
                <w:b/>
                <w:i w:val="false"/>
                <w:color w:val="000000"/>
                <w:sz w:val="20"/>
              </w:rPr>
              <w:t xml:space="preserve"> последних 4-х недель?</w:t>
            </w:r>
            <w:r>
              <w:rPr>
                <w:rFonts w:ascii="Times New Roman"/>
                <w:b w:val="false"/>
                <w:i w:val="false"/>
                <w:color w:val="000000"/>
                <w:sz w:val="20"/>
              </w:rPr>
              <w:t xml:space="preserve"> </w:t>
            </w:r>
          </w:p>
          <w:bookmarkEnd w:id="17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787"/>
          <w:p>
            <w:pPr>
              <w:spacing w:after="20"/>
              <w:ind w:left="20"/>
              <w:jc w:val="both"/>
            </w:pPr>
            <w:r>
              <w:rPr>
                <w:rFonts w:ascii="Times New Roman"/>
                <w:b w:val="false"/>
                <w:i w:val="false"/>
                <w:color w:val="000000"/>
                <w:sz w:val="20"/>
              </w:rPr>
              <w:t xml:space="preserve">
1. Получил работу или бизнес и имел договоренность о ее начале в течение 3-х месяцев </w:t>
            </w:r>
          </w:p>
          <w:bookmarkEnd w:id="17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788"/>
          <w:p>
            <w:pPr>
              <w:spacing w:after="20"/>
              <w:ind w:left="20"/>
              <w:jc w:val="both"/>
            </w:pPr>
            <w:r>
              <w:rPr>
                <w:rFonts w:ascii="Times New Roman"/>
                <w:b w:val="false"/>
                <w:i w:val="false"/>
                <w:color w:val="000000"/>
                <w:sz w:val="20"/>
              </w:rPr>
              <w:t>
2. Я подал резюме и ожидаю ответа</w:t>
            </w:r>
          </w:p>
          <w:bookmarkEnd w:id="17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789"/>
          <w:p>
            <w:pPr>
              <w:spacing w:after="20"/>
              <w:ind w:left="20"/>
              <w:jc w:val="both"/>
            </w:pPr>
            <w:r>
              <w:rPr>
                <w:rFonts w:ascii="Times New Roman"/>
                <w:b w:val="false"/>
                <w:i w:val="false"/>
                <w:color w:val="000000"/>
                <w:sz w:val="20"/>
              </w:rPr>
              <w:t>
3. Предпринял меры для открытия собственного дела и жду ответа</w:t>
            </w:r>
          </w:p>
          <w:bookmarkEnd w:id="17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790"/>
          <w:p>
            <w:pPr>
              <w:spacing w:after="20"/>
              <w:ind w:left="20"/>
              <w:jc w:val="both"/>
            </w:pPr>
            <w:r>
              <w:rPr>
                <w:rFonts w:ascii="Times New Roman"/>
                <w:b w:val="false"/>
                <w:i w:val="false"/>
                <w:color w:val="000000"/>
                <w:sz w:val="20"/>
              </w:rPr>
              <w:t>
4. Ожидаю начала сезона</w:t>
            </w:r>
          </w:p>
          <w:bookmarkEnd w:id="17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791"/>
          <w:p>
            <w:pPr>
              <w:spacing w:after="20"/>
              <w:ind w:left="20"/>
              <w:jc w:val="both"/>
            </w:pPr>
            <w:r>
              <w:rPr>
                <w:rFonts w:ascii="Times New Roman"/>
                <w:b w:val="false"/>
                <w:i w:val="false"/>
                <w:color w:val="000000"/>
                <w:sz w:val="20"/>
              </w:rPr>
              <w:t xml:space="preserve">
5. По состоянию здоровья </w:t>
            </w:r>
          </w:p>
          <w:bookmarkEnd w:id="17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792"/>
          <w:p>
            <w:pPr>
              <w:spacing w:after="20"/>
              <w:ind w:left="20"/>
              <w:jc w:val="both"/>
            </w:pPr>
            <w:r>
              <w:rPr>
                <w:rFonts w:ascii="Times New Roman"/>
                <w:b w:val="false"/>
                <w:i w:val="false"/>
                <w:color w:val="000000"/>
                <w:sz w:val="20"/>
              </w:rPr>
              <w:t>
6. Не знаю, как и где искать работу</w:t>
            </w:r>
          </w:p>
          <w:bookmarkEnd w:id="17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793"/>
          <w:p>
            <w:pPr>
              <w:spacing w:after="20"/>
              <w:ind w:left="20"/>
              <w:jc w:val="both"/>
            </w:pPr>
            <w:r>
              <w:rPr>
                <w:rFonts w:ascii="Times New Roman"/>
                <w:b w:val="false"/>
                <w:i w:val="false"/>
                <w:color w:val="000000"/>
                <w:sz w:val="20"/>
              </w:rPr>
              <w:t>
7. Нет работы, соответствующей моей квалификации</w:t>
            </w:r>
          </w:p>
          <w:bookmarkEnd w:id="17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794"/>
          <w:p>
            <w:pPr>
              <w:spacing w:after="20"/>
              <w:ind w:left="20"/>
              <w:jc w:val="both"/>
            </w:pPr>
            <w:r>
              <w:rPr>
                <w:rFonts w:ascii="Times New Roman"/>
                <w:b w:val="false"/>
                <w:i w:val="false"/>
                <w:color w:val="000000"/>
                <w:sz w:val="20"/>
              </w:rPr>
              <w:t>
8. Отчаялся найти работу после длительных поисков</w:t>
            </w:r>
          </w:p>
          <w:bookmarkEnd w:id="17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795"/>
          <w:p>
            <w:pPr>
              <w:spacing w:after="20"/>
              <w:ind w:left="20"/>
              <w:jc w:val="both"/>
            </w:pPr>
            <w:r>
              <w:rPr>
                <w:rFonts w:ascii="Times New Roman"/>
                <w:b w:val="false"/>
                <w:i w:val="false"/>
                <w:color w:val="000000"/>
                <w:sz w:val="20"/>
              </w:rPr>
              <w:t>
9. Надо закончить обучение, подготовку или профессиональную переподготовку</w:t>
            </w:r>
          </w:p>
          <w:bookmarkEnd w:id="17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796"/>
          <w:p>
            <w:pPr>
              <w:spacing w:after="20"/>
              <w:ind w:left="20"/>
              <w:jc w:val="both"/>
            </w:pPr>
            <w:r>
              <w:rPr>
                <w:rFonts w:ascii="Times New Roman"/>
                <w:b w:val="false"/>
                <w:i w:val="false"/>
                <w:color w:val="000000"/>
                <w:sz w:val="20"/>
              </w:rPr>
              <w:t xml:space="preserve">
10. По семейным (личным) обстоятельствам </w:t>
            </w:r>
          </w:p>
          <w:bookmarkEnd w:id="17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797"/>
          <w:p>
            <w:pPr>
              <w:spacing w:after="20"/>
              <w:ind w:left="20"/>
              <w:jc w:val="both"/>
            </w:pPr>
            <w:r>
              <w:rPr>
                <w:rFonts w:ascii="Times New Roman"/>
                <w:b w:val="false"/>
                <w:i w:val="false"/>
                <w:color w:val="000000"/>
                <w:sz w:val="20"/>
              </w:rPr>
              <w:t>
11. Выход на пенсию</w:t>
            </w:r>
          </w:p>
          <w:bookmarkEnd w:id="17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798"/>
          <w:p>
            <w:pPr>
              <w:spacing w:after="20"/>
              <w:ind w:left="20"/>
              <w:jc w:val="both"/>
            </w:pPr>
            <w:r>
              <w:rPr>
                <w:rFonts w:ascii="Times New Roman"/>
                <w:b w:val="false"/>
                <w:i w:val="false"/>
                <w:color w:val="000000"/>
                <w:sz w:val="20"/>
              </w:rPr>
              <w:t>
12. Ведение домашнего хозяйства</w:t>
            </w:r>
          </w:p>
          <w:bookmarkEnd w:id="17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799"/>
          <w:p>
            <w:pPr>
              <w:spacing w:after="20"/>
              <w:ind w:left="20"/>
              <w:jc w:val="both"/>
            </w:pPr>
            <w:r>
              <w:rPr>
                <w:rFonts w:ascii="Times New Roman"/>
                <w:b w:val="false"/>
                <w:i w:val="false"/>
                <w:color w:val="000000"/>
                <w:sz w:val="20"/>
              </w:rPr>
              <w:t xml:space="preserve">
13. Имею устраивающую меня работу (вариант ответа только для занятых) </w:t>
            </w:r>
          </w:p>
          <w:bookmarkEnd w:id="17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800"/>
          <w:p>
            <w:pPr>
              <w:spacing w:after="20"/>
              <w:ind w:left="20"/>
              <w:jc w:val="both"/>
            </w:pPr>
            <w:r>
              <w:rPr>
                <w:rFonts w:ascii="Times New Roman"/>
                <w:b w:val="false"/>
                <w:i w:val="false"/>
                <w:color w:val="000000"/>
                <w:sz w:val="20"/>
              </w:rPr>
              <w:t>
</w:t>
            </w:r>
            <w:r>
              <w:rPr>
                <w:rFonts w:ascii="Times New Roman"/>
                <w:b/>
                <w:i w:val="false"/>
                <w:color w:val="000000"/>
                <w:sz w:val="20"/>
              </w:rPr>
              <w:t>61. Сколько времени Вы искали работу?</w:t>
            </w:r>
          </w:p>
          <w:bookmarkEnd w:id="18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801"/>
          <w:p>
            <w:pPr>
              <w:spacing w:after="20"/>
              <w:ind w:left="20"/>
              <w:jc w:val="both"/>
            </w:pPr>
            <w:r>
              <w:rPr>
                <w:rFonts w:ascii="Times New Roman"/>
                <w:b w:val="false"/>
                <w:i w:val="false"/>
                <w:color w:val="000000"/>
                <w:sz w:val="20"/>
              </w:rPr>
              <w:t>
1. Менее 1 месяца</w:t>
            </w:r>
          </w:p>
          <w:bookmarkEnd w:id="18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802"/>
          <w:p>
            <w:pPr>
              <w:spacing w:after="20"/>
              <w:ind w:left="20"/>
              <w:jc w:val="both"/>
            </w:pPr>
            <w:r>
              <w:rPr>
                <w:rFonts w:ascii="Times New Roman"/>
                <w:b w:val="false"/>
                <w:i w:val="false"/>
                <w:color w:val="000000"/>
                <w:sz w:val="20"/>
              </w:rPr>
              <w:t>
2. От 1 до 3 месяцев</w:t>
            </w:r>
          </w:p>
          <w:bookmarkEnd w:id="18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803"/>
          <w:p>
            <w:pPr>
              <w:spacing w:after="20"/>
              <w:ind w:left="20"/>
              <w:jc w:val="both"/>
            </w:pPr>
            <w:r>
              <w:rPr>
                <w:rFonts w:ascii="Times New Roman"/>
                <w:b w:val="false"/>
                <w:i w:val="false"/>
                <w:color w:val="000000"/>
                <w:sz w:val="20"/>
              </w:rPr>
              <w:t>
3. От 3 до 6 месяцев</w:t>
            </w:r>
          </w:p>
          <w:bookmarkEnd w:id="18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804"/>
          <w:p>
            <w:pPr>
              <w:spacing w:after="20"/>
              <w:ind w:left="20"/>
              <w:jc w:val="both"/>
            </w:pPr>
            <w:r>
              <w:rPr>
                <w:rFonts w:ascii="Times New Roman"/>
                <w:b w:val="false"/>
                <w:i w:val="false"/>
                <w:color w:val="000000"/>
                <w:sz w:val="20"/>
              </w:rPr>
              <w:t>
4. От 6 до 12 месяцев</w:t>
            </w:r>
          </w:p>
          <w:bookmarkEnd w:id="18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805"/>
          <w:p>
            <w:pPr>
              <w:spacing w:after="20"/>
              <w:ind w:left="20"/>
              <w:jc w:val="both"/>
            </w:pPr>
            <w:r>
              <w:rPr>
                <w:rFonts w:ascii="Times New Roman"/>
                <w:b w:val="false"/>
                <w:i w:val="false"/>
                <w:color w:val="000000"/>
                <w:sz w:val="20"/>
              </w:rPr>
              <w:t xml:space="preserve">
5. От года до 3 лет </w:t>
            </w:r>
          </w:p>
          <w:bookmarkEnd w:id="18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806"/>
          <w:p>
            <w:pPr>
              <w:spacing w:after="20"/>
              <w:ind w:left="20"/>
              <w:jc w:val="both"/>
            </w:pPr>
            <w:r>
              <w:rPr>
                <w:rFonts w:ascii="Times New Roman"/>
                <w:b w:val="false"/>
                <w:i w:val="false"/>
                <w:color w:val="000000"/>
                <w:sz w:val="20"/>
              </w:rPr>
              <w:t>
6. 3 года или более</w:t>
            </w:r>
          </w:p>
          <w:bookmarkEnd w:id="18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807"/>
          <w:p>
            <w:pPr>
              <w:spacing w:after="20"/>
              <w:ind w:left="20"/>
              <w:jc w:val="both"/>
            </w:pPr>
            <w:r>
              <w:rPr>
                <w:rFonts w:ascii="Times New Roman"/>
                <w:b w:val="false"/>
                <w:i w:val="false"/>
                <w:color w:val="000000"/>
                <w:sz w:val="20"/>
              </w:rPr>
              <w:t>
</w:t>
            </w:r>
            <w:r>
              <w:rPr>
                <w:rFonts w:ascii="Times New Roman"/>
                <w:b/>
                <w:i w:val="false"/>
                <w:color w:val="000000"/>
                <w:sz w:val="20"/>
              </w:rPr>
              <w:t>62. Работа (доходное занятие), которую Вы</w:t>
            </w:r>
            <w:r>
              <w:br/>
            </w:r>
            <w:r>
              <w:rPr>
                <w:rFonts w:ascii="Times New Roman"/>
                <w:b w:val="false"/>
                <w:i w:val="false"/>
                <w:color w:val="000000"/>
                <w:sz w:val="20"/>
              </w:rPr>
              <w:t>
</w:t>
            </w:r>
            <w:r>
              <w:rPr>
                <w:rFonts w:ascii="Times New Roman"/>
                <w:b/>
                <w:i w:val="false"/>
                <w:color w:val="000000"/>
                <w:sz w:val="20"/>
              </w:rPr>
              <w:t>искали или нашли, это</w:t>
            </w:r>
            <w:r>
              <w:rPr>
                <w:rFonts w:ascii="Times New Roman"/>
                <w:b w:val="false"/>
                <w:i w:val="false"/>
                <w:color w:val="000000"/>
                <w:sz w:val="20"/>
              </w:rPr>
              <w:t>:</w:t>
            </w:r>
          </w:p>
          <w:bookmarkEnd w:id="18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808"/>
          <w:p>
            <w:pPr>
              <w:spacing w:after="20"/>
              <w:ind w:left="20"/>
              <w:jc w:val="both"/>
            </w:pPr>
            <w:r>
              <w:rPr>
                <w:rFonts w:ascii="Times New Roman"/>
                <w:b w:val="false"/>
                <w:i w:val="false"/>
                <w:color w:val="000000"/>
                <w:sz w:val="20"/>
              </w:rPr>
              <w:t>
1. Работа по найму в организации</w:t>
            </w:r>
          </w:p>
          <w:bookmarkEnd w:id="18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809"/>
          <w:p>
            <w:pPr>
              <w:spacing w:after="20"/>
              <w:ind w:left="20"/>
              <w:jc w:val="both"/>
            </w:pPr>
            <w:r>
              <w:rPr>
                <w:rFonts w:ascii="Times New Roman"/>
                <w:b w:val="false"/>
                <w:i w:val="false"/>
                <w:color w:val="000000"/>
                <w:sz w:val="20"/>
              </w:rPr>
              <w:t>
2. Работа по найму у отдельных физических лиц</w:t>
            </w:r>
          </w:p>
          <w:bookmarkEnd w:id="18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810"/>
          <w:p>
            <w:pPr>
              <w:spacing w:after="20"/>
              <w:ind w:left="20"/>
              <w:jc w:val="both"/>
            </w:pPr>
            <w:r>
              <w:rPr>
                <w:rFonts w:ascii="Times New Roman"/>
                <w:b w:val="false"/>
                <w:i w:val="false"/>
                <w:color w:val="000000"/>
                <w:sz w:val="20"/>
              </w:rPr>
              <w:t>
3. Работа по найму в крестьянском или фермерском хозяйстве</w:t>
            </w:r>
          </w:p>
          <w:bookmarkEnd w:id="18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811"/>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w:t>
            </w:r>
          </w:p>
          <w:bookmarkEnd w:id="18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812"/>
          <w:p>
            <w:pPr>
              <w:spacing w:after="20"/>
              <w:ind w:left="20"/>
              <w:jc w:val="both"/>
            </w:pPr>
            <w:r>
              <w:rPr>
                <w:rFonts w:ascii="Times New Roman"/>
                <w:b w:val="false"/>
                <w:i w:val="false"/>
                <w:color w:val="000000"/>
                <w:sz w:val="20"/>
              </w:rPr>
              <w:t>
5. Самостоятельные работники (работающие за свой счет)</w:t>
            </w:r>
          </w:p>
          <w:bookmarkEnd w:id="18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813"/>
          <w:p>
            <w:pPr>
              <w:spacing w:after="20"/>
              <w:ind w:left="20"/>
              <w:jc w:val="both"/>
            </w:pPr>
            <w:r>
              <w:rPr>
                <w:rFonts w:ascii="Times New Roman"/>
                <w:b w:val="false"/>
                <w:i w:val="false"/>
                <w:color w:val="000000"/>
                <w:sz w:val="20"/>
              </w:rPr>
              <w:t>
6. Работодатель</w:t>
            </w:r>
          </w:p>
          <w:bookmarkEnd w:id="18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814"/>
          <w:p>
            <w:pPr>
              <w:spacing w:after="20"/>
              <w:ind w:left="20"/>
              <w:jc w:val="both"/>
            </w:pPr>
            <w:r>
              <w:rPr>
                <w:rFonts w:ascii="Times New Roman"/>
                <w:b w:val="false"/>
                <w:i w:val="false"/>
                <w:color w:val="000000"/>
                <w:sz w:val="20"/>
              </w:rPr>
              <w:t>
7. Неоплачиваемые работники семейных предприятий (хозяйств)</w:t>
            </w:r>
          </w:p>
          <w:bookmarkEnd w:id="18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815"/>
          <w:p>
            <w:pPr>
              <w:spacing w:after="20"/>
              <w:ind w:left="20"/>
              <w:jc w:val="both"/>
            </w:pPr>
            <w:r>
              <w:rPr>
                <w:rFonts w:ascii="Times New Roman"/>
                <w:b w:val="false"/>
                <w:i w:val="false"/>
                <w:color w:val="000000"/>
                <w:sz w:val="20"/>
              </w:rPr>
              <w:t>
8. Члены производственного кооператива</w:t>
            </w:r>
          </w:p>
          <w:bookmarkEnd w:id="18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816"/>
          <w:p>
            <w:pPr>
              <w:spacing w:after="20"/>
              <w:ind w:left="20"/>
              <w:jc w:val="both"/>
            </w:pPr>
            <w:r>
              <w:rPr>
                <w:rFonts w:ascii="Times New Roman"/>
                <w:b w:val="false"/>
                <w:i w:val="false"/>
                <w:color w:val="000000"/>
                <w:sz w:val="20"/>
              </w:rPr>
              <w:t xml:space="preserve">
9. В личном подсобном хозяйстве </w:t>
            </w:r>
          </w:p>
          <w:bookmarkEnd w:id="18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817"/>
          <w:p>
            <w:pPr>
              <w:spacing w:after="20"/>
              <w:ind w:left="20"/>
              <w:jc w:val="both"/>
            </w:pPr>
            <w:r>
              <w:rPr>
                <w:rFonts w:ascii="Times New Roman"/>
                <w:b w:val="false"/>
                <w:i w:val="false"/>
                <w:color w:val="000000"/>
                <w:sz w:val="20"/>
              </w:rPr>
              <w:t>
10. Любая работа</w:t>
            </w:r>
          </w:p>
          <w:bookmarkEnd w:id="18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818"/>
          <w:p>
            <w:pPr>
              <w:spacing w:after="20"/>
              <w:ind w:left="20"/>
              <w:jc w:val="both"/>
            </w:pPr>
            <w:r>
              <w:rPr>
                <w:rFonts w:ascii="Times New Roman"/>
                <w:b w:val="false"/>
                <w:i w:val="false"/>
                <w:color w:val="000000"/>
                <w:sz w:val="20"/>
              </w:rPr>
              <w:t>
</w:t>
            </w:r>
            <w:r>
              <w:rPr>
                <w:rFonts w:ascii="Times New Roman"/>
                <w:b/>
                <w:i w:val="false"/>
                <w:color w:val="000000"/>
                <w:sz w:val="20"/>
              </w:rPr>
              <w:t>63. Какой режим работы Вас устраивает?</w:t>
            </w:r>
          </w:p>
          <w:bookmarkEnd w:id="18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819"/>
          <w:p>
            <w:pPr>
              <w:spacing w:after="20"/>
              <w:ind w:left="20"/>
              <w:jc w:val="both"/>
            </w:pPr>
            <w:r>
              <w:rPr>
                <w:rFonts w:ascii="Times New Roman"/>
                <w:b w:val="false"/>
                <w:i w:val="false"/>
                <w:color w:val="000000"/>
                <w:sz w:val="20"/>
              </w:rPr>
              <w:t>
1. Полный</w:t>
            </w:r>
          </w:p>
          <w:bookmarkEnd w:id="18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820"/>
          <w:p>
            <w:pPr>
              <w:spacing w:after="20"/>
              <w:ind w:left="20"/>
              <w:jc w:val="both"/>
            </w:pPr>
            <w:r>
              <w:rPr>
                <w:rFonts w:ascii="Times New Roman"/>
                <w:b w:val="false"/>
                <w:i w:val="false"/>
                <w:color w:val="000000"/>
                <w:sz w:val="20"/>
              </w:rPr>
              <w:t>
2. Частичный</w:t>
            </w:r>
          </w:p>
          <w:bookmarkEnd w:id="18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821"/>
          <w:p>
            <w:pPr>
              <w:spacing w:after="20"/>
              <w:ind w:left="20"/>
              <w:jc w:val="both"/>
            </w:pPr>
            <w:r>
              <w:rPr>
                <w:rFonts w:ascii="Times New Roman"/>
                <w:b w:val="false"/>
                <w:i w:val="false"/>
                <w:color w:val="000000"/>
                <w:sz w:val="20"/>
              </w:rPr>
              <w:t xml:space="preserve">
3. Любой </w:t>
            </w:r>
          </w:p>
          <w:bookmarkEnd w:id="18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822"/>
          <w:p>
            <w:pPr>
              <w:spacing w:after="20"/>
              <w:ind w:left="20"/>
              <w:jc w:val="both"/>
            </w:pPr>
            <w:r>
              <w:rPr>
                <w:rFonts w:ascii="Times New Roman"/>
                <w:b w:val="false"/>
                <w:i w:val="false"/>
                <w:color w:val="000000"/>
                <w:sz w:val="20"/>
              </w:rPr>
              <w:t>
</w:t>
            </w:r>
            <w:r>
              <w:rPr>
                <w:rFonts w:ascii="Times New Roman"/>
                <w:b/>
                <w:i w:val="false"/>
                <w:color w:val="000000"/>
                <w:sz w:val="20"/>
              </w:rPr>
              <w:t>64. Если бы Вам предложили работу сейчас, то смогли бы Вы приступить к ней в течение ближайших 2-х недель?</w:t>
            </w:r>
          </w:p>
          <w:bookmarkEnd w:id="18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823"/>
          <w:p>
            <w:pPr>
              <w:spacing w:after="20"/>
              <w:ind w:left="20"/>
              <w:jc w:val="both"/>
            </w:pPr>
            <w:r>
              <w:rPr>
                <w:rFonts w:ascii="Times New Roman"/>
                <w:b w:val="false"/>
                <w:i w:val="false"/>
                <w:color w:val="000000"/>
                <w:sz w:val="20"/>
              </w:rPr>
              <w:t>
1. Да</w:t>
            </w:r>
          </w:p>
          <w:bookmarkEnd w:id="18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824"/>
          <w:p>
            <w:pPr>
              <w:spacing w:after="20"/>
              <w:ind w:left="20"/>
              <w:jc w:val="both"/>
            </w:pPr>
            <w:r>
              <w:rPr>
                <w:rFonts w:ascii="Times New Roman"/>
                <w:b w:val="false"/>
                <w:i w:val="false"/>
                <w:color w:val="000000"/>
                <w:sz w:val="20"/>
              </w:rPr>
              <w:t>
2. Нет</w:t>
            </w:r>
          </w:p>
          <w:bookmarkEnd w:id="18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825"/>
          <w:p>
            <w:pPr>
              <w:spacing w:after="20"/>
              <w:ind w:left="20"/>
              <w:jc w:val="both"/>
            </w:pPr>
            <w:r>
              <w:rPr>
                <w:rFonts w:ascii="Times New Roman"/>
                <w:b w:val="false"/>
                <w:i w:val="false"/>
                <w:color w:val="000000"/>
                <w:sz w:val="20"/>
              </w:rPr>
              <w:t>
</w:t>
            </w:r>
            <w:r>
              <w:rPr>
                <w:rFonts w:ascii="Times New Roman"/>
                <w:b/>
                <w:i w:val="false"/>
                <w:color w:val="000000"/>
                <w:sz w:val="20"/>
              </w:rPr>
              <w:t>65. Почему Вы не могли приступить к</w:t>
            </w:r>
            <w:r>
              <w:br/>
            </w:r>
            <w:r>
              <w:rPr>
                <w:rFonts w:ascii="Times New Roman"/>
                <w:b w:val="false"/>
                <w:i w:val="false"/>
                <w:color w:val="000000"/>
                <w:sz w:val="20"/>
              </w:rPr>
              <w:t>
</w:t>
            </w:r>
            <w:r>
              <w:rPr>
                <w:rFonts w:ascii="Times New Roman"/>
                <w:b/>
                <w:i w:val="false"/>
                <w:color w:val="000000"/>
                <w:sz w:val="20"/>
              </w:rPr>
              <w:t>работе в течение прошедшей недели или в течение 2-х следующих недель?</w:t>
            </w:r>
            <w:r>
              <w:rPr>
                <w:rFonts w:ascii="Times New Roman"/>
                <w:b w:val="false"/>
                <w:i w:val="false"/>
                <w:color w:val="000000"/>
                <w:sz w:val="20"/>
              </w:rPr>
              <w:t xml:space="preserve"> </w:t>
            </w:r>
          </w:p>
          <w:bookmarkEnd w:id="18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826"/>
          <w:p>
            <w:pPr>
              <w:spacing w:after="20"/>
              <w:ind w:left="20"/>
              <w:jc w:val="both"/>
            </w:pPr>
            <w:r>
              <w:rPr>
                <w:rFonts w:ascii="Times New Roman"/>
                <w:b w:val="false"/>
                <w:i w:val="false"/>
                <w:color w:val="000000"/>
                <w:sz w:val="20"/>
              </w:rPr>
              <w:t>
1. Болезнь или травма, уход за больным</w:t>
            </w:r>
          </w:p>
          <w:bookmarkEnd w:id="18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Раздел 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827"/>
          <w:p>
            <w:pPr>
              <w:spacing w:after="20"/>
              <w:ind w:left="20"/>
              <w:jc w:val="both"/>
            </w:pPr>
            <w:r>
              <w:rPr>
                <w:rFonts w:ascii="Times New Roman"/>
                <w:b w:val="false"/>
                <w:i w:val="false"/>
                <w:color w:val="000000"/>
                <w:sz w:val="20"/>
              </w:rPr>
              <w:t>
2. Надо закончить обучение, подготовку или профессиональную переподготовку</w:t>
            </w:r>
          </w:p>
          <w:bookmarkEnd w:id="18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Раздел 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828"/>
          <w:p>
            <w:pPr>
              <w:spacing w:after="20"/>
              <w:ind w:left="20"/>
              <w:jc w:val="both"/>
            </w:pPr>
            <w:r>
              <w:rPr>
                <w:rFonts w:ascii="Times New Roman"/>
                <w:b w:val="false"/>
                <w:i w:val="false"/>
                <w:color w:val="000000"/>
                <w:sz w:val="20"/>
              </w:rPr>
              <w:t xml:space="preserve">
3. По семейным (личным) обстоятельствам </w:t>
            </w:r>
          </w:p>
          <w:bookmarkEnd w:id="18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Раздел 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829"/>
          <w:p>
            <w:pPr>
              <w:spacing w:after="20"/>
              <w:ind w:left="20"/>
              <w:jc w:val="both"/>
            </w:pPr>
            <w:r>
              <w:rPr>
                <w:rFonts w:ascii="Times New Roman"/>
                <w:b w:val="false"/>
                <w:i w:val="false"/>
                <w:color w:val="000000"/>
                <w:sz w:val="20"/>
              </w:rPr>
              <w:t xml:space="preserve">
4. Другое </w:t>
            </w:r>
          </w:p>
          <w:bookmarkEnd w:id="18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Раздел 5</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830"/>
          <w:p>
            <w:pPr>
              <w:spacing w:after="20"/>
              <w:ind w:left="20"/>
              <w:jc w:val="both"/>
            </w:pPr>
            <w:r>
              <w:rPr>
                <w:rFonts w:ascii="Times New Roman"/>
                <w:b w:val="false"/>
                <w:i w:val="false"/>
                <w:color w:val="000000"/>
                <w:sz w:val="20"/>
              </w:rPr>
              <w:t>
5. Прошлая деятельность</w:t>
            </w:r>
          </w:p>
          <w:bookmarkEnd w:id="1830"/>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Внимание: На вопросы раздела 5 отвечают респонденты в возрасте: от шестнадцати лет до пенсионного возраста, установленного </w:t>
            </w:r>
            <w:r>
              <w:rPr>
                <w:rFonts w:ascii="Times New Roman"/>
                <w:b/>
                <w:i w:val="false"/>
                <w:color w:val="000000"/>
                <w:sz w:val="20"/>
              </w:rPr>
              <w:t>пунктом 1</w:t>
            </w:r>
            <w:r>
              <w:rPr>
                <w:rFonts w:ascii="Times New Roman"/>
                <w:b/>
                <w:i w:val="false"/>
                <w:color w:val="000000"/>
                <w:sz w:val="20"/>
              </w:rPr>
              <w:t xml:space="preserve"> статьи 11 Закона Республики Казахстан от 21 июня 2013 года "О пенсионном обеспечении в Республике Казахстан", отметившие в вопросе 6 (Раздел 1.Занятость) код 2.</w:t>
            </w:r>
            <w:r>
              <w:br/>
            </w:r>
            <w:r>
              <w:rPr>
                <w:rFonts w:ascii="Times New Roman"/>
                <w:b/>
                <w:i w:val="false"/>
                <w:color w:val="000000"/>
                <w:sz w:val="20"/>
              </w:rPr>
              <w:t>
Остальные переходят к вопросу 72 Раздела 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831"/>
          <w:p>
            <w:pPr>
              <w:spacing w:after="20"/>
              <w:ind w:left="20"/>
              <w:jc w:val="both"/>
            </w:pPr>
            <w:r>
              <w:rPr>
                <w:rFonts w:ascii="Times New Roman"/>
                <w:b w:val="false"/>
                <w:i w:val="false"/>
                <w:color w:val="000000"/>
                <w:sz w:val="20"/>
              </w:rPr>
              <w:t>
</w:t>
            </w:r>
            <w:r>
              <w:rPr>
                <w:rFonts w:ascii="Times New Roman"/>
                <w:b/>
                <w:i w:val="false"/>
                <w:color w:val="000000"/>
                <w:sz w:val="20"/>
              </w:rPr>
              <w:t>66. Работали ли Вы когда-нибудь (имели</w:t>
            </w:r>
            <w:r>
              <w:rPr>
                <w:rFonts w:ascii="Times New Roman"/>
                <w:b w:val="false"/>
                <w:i w:val="false"/>
                <w:color w:val="000000"/>
                <w:sz w:val="20"/>
              </w:rPr>
              <w:t xml:space="preserve"> </w:t>
            </w:r>
            <w:r>
              <w:rPr>
                <w:rFonts w:ascii="Times New Roman"/>
                <w:b/>
                <w:i w:val="false"/>
                <w:color w:val="000000"/>
                <w:sz w:val="20"/>
              </w:rPr>
              <w:t>доходное занятие) до настоящего времени?</w:t>
            </w:r>
          </w:p>
          <w:bookmarkEnd w:id="18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832"/>
          <w:p>
            <w:pPr>
              <w:spacing w:after="20"/>
              <w:ind w:left="20"/>
              <w:jc w:val="both"/>
            </w:pPr>
            <w:r>
              <w:rPr>
                <w:rFonts w:ascii="Times New Roman"/>
                <w:b w:val="false"/>
                <w:i w:val="false"/>
                <w:color w:val="000000"/>
                <w:sz w:val="20"/>
              </w:rPr>
              <w:t>
1. Да</w:t>
            </w:r>
          </w:p>
          <w:bookmarkEnd w:id="18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833"/>
          <w:p>
            <w:pPr>
              <w:spacing w:after="20"/>
              <w:ind w:left="20"/>
              <w:jc w:val="both"/>
            </w:pPr>
            <w:r>
              <w:rPr>
                <w:rFonts w:ascii="Times New Roman"/>
                <w:b w:val="false"/>
                <w:i w:val="false"/>
                <w:color w:val="000000"/>
                <w:sz w:val="20"/>
              </w:rPr>
              <w:t>
2. Нет</w:t>
            </w:r>
          </w:p>
          <w:bookmarkEnd w:id="18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834"/>
          <w:p>
            <w:pPr>
              <w:spacing w:after="20"/>
              <w:ind w:left="20"/>
              <w:jc w:val="both"/>
            </w:pPr>
            <w:r>
              <w:rPr>
                <w:rFonts w:ascii="Times New Roman"/>
                <w:b w:val="false"/>
                <w:i w:val="false"/>
                <w:color w:val="000000"/>
                <w:sz w:val="20"/>
              </w:rPr>
              <w:t>
</w:t>
            </w:r>
            <w:r>
              <w:rPr>
                <w:rFonts w:ascii="Times New Roman"/>
                <w:b/>
                <w:i w:val="false"/>
                <w:color w:val="000000"/>
                <w:sz w:val="20"/>
              </w:rPr>
              <w:t>67. Сколько времени Вы были без работы</w:t>
            </w:r>
            <w:r>
              <w:br/>
            </w:r>
            <w:r>
              <w:rPr>
                <w:rFonts w:ascii="Times New Roman"/>
                <w:b w:val="false"/>
                <w:i w:val="false"/>
                <w:color w:val="000000"/>
                <w:sz w:val="20"/>
              </w:rPr>
              <w:t>
</w:t>
            </w:r>
            <w:r>
              <w:rPr>
                <w:rFonts w:ascii="Times New Roman"/>
                <w:b/>
                <w:i w:val="false"/>
                <w:color w:val="000000"/>
                <w:sz w:val="20"/>
              </w:rPr>
              <w:t>(не заняты)?</w:t>
            </w:r>
            <w:r>
              <w:rPr>
                <w:rFonts w:ascii="Times New Roman"/>
                <w:b w:val="false"/>
                <w:i w:val="false"/>
                <w:color w:val="000000"/>
                <w:sz w:val="20"/>
              </w:rPr>
              <w:t xml:space="preserve"> </w:t>
            </w:r>
          </w:p>
          <w:bookmarkEnd w:id="18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835"/>
          <w:p>
            <w:pPr>
              <w:spacing w:after="20"/>
              <w:ind w:left="20"/>
              <w:jc w:val="both"/>
            </w:pPr>
            <w:r>
              <w:rPr>
                <w:rFonts w:ascii="Times New Roman"/>
                <w:b w:val="false"/>
                <w:i w:val="false"/>
                <w:color w:val="000000"/>
                <w:sz w:val="20"/>
              </w:rPr>
              <w:t>
1. Менее 1 месяца</w:t>
            </w:r>
          </w:p>
          <w:bookmarkEnd w:id="18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836"/>
          <w:p>
            <w:pPr>
              <w:spacing w:after="20"/>
              <w:ind w:left="20"/>
              <w:jc w:val="both"/>
            </w:pPr>
            <w:r>
              <w:rPr>
                <w:rFonts w:ascii="Times New Roman"/>
                <w:b w:val="false"/>
                <w:i w:val="false"/>
                <w:color w:val="000000"/>
                <w:sz w:val="20"/>
              </w:rPr>
              <w:t>
2. От 1 до 3 месяцев</w:t>
            </w:r>
          </w:p>
          <w:bookmarkEnd w:id="18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837"/>
          <w:p>
            <w:pPr>
              <w:spacing w:after="20"/>
              <w:ind w:left="20"/>
              <w:jc w:val="both"/>
            </w:pPr>
            <w:r>
              <w:rPr>
                <w:rFonts w:ascii="Times New Roman"/>
                <w:b w:val="false"/>
                <w:i w:val="false"/>
                <w:color w:val="000000"/>
                <w:sz w:val="20"/>
              </w:rPr>
              <w:t>
3. От 3 до 6 месяцев</w:t>
            </w:r>
          </w:p>
          <w:bookmarkEnd w:id="18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838"/>
          <w:p>
            <w:pPr>
              <w:spacing w:after="20"/>
              <w:ind w:left="20"/>
              <w:jc w:val="both"/>
            </w:pPr>
            <w:r>
              <w:rPr>
                <w:rFonts w:ascii="Times New Roman"/>
                <w:b w:val="false"/>
                <w:i w:val="false"/>
                <w:color w:val="000000"/>
                <w:sz w:val="20"/>
              </w:rPr>
              <w:t>
4. От 6 до 12 месяцев</w:t>
            </w:r>
          </w:p>
          <w:bookmarkEnd w:id="18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839"/>
          <w:p>
            <w:pPr>
              <w:spacing w:after="20"/>
              <w:ind w:left="20"/>
              <w:jc w:val="both"/>
            </w:pPr>
            <w:r>
              <w:rPr>
                <w:rFonts w:ascii="Times New Roman"/>
                <w:b w:val="false"/>
                <w:i w:val="false"/>
                <w:color w:val="000000"/>
                <w:sz w:val="20"/>
              </w:rPr>
              <w:t>
5. От года до 3 лет</w:t>
            </w:r>
          </w:p>
          <w:bookmarkEnd w:id="18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840"/>
          <w:p>
            <w:pPr>
              <w:spacing w:after="20"/>
              <w:ind w:left="20"/>
              <w:jc w:val="both"/>
            </w:pPr>
            <w:r>
              <w:rPr>
                <w:rFonts w:ascii="Times New Roman"/>
                <w:b w:val="false"/>
                <w:i w:val="false"/>
                <w:color w:val="000000"/>
                <w:sz w:val="20"/>
              </w:rPr>
              <w:t>
6. 3 года или более</w:t>
            </w:r>
          </w:p>
          <w:bookmarkEnd w:id="18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841"/>
          <w:p>
            <w:pPr>
              <w:spacing w:after="20"/>
              <w:ind w:left="20"/>
              <w:jc w:val="both"/>
            </w:pPr>
            <w:r>
              <w:rPr>
                <w:rFonts w:ascii="Times New Roman"/>
                <w:b w:val="false"/>
                <w:i w:val="false"/>
                <w:color w:val="000000"/>
                <w:sz w:val="20"/>
              </w:rPr>
              <w:t>
7. Никогда не работал</w:t>
            </w:r>
          </w:p>
          <w:bookmarkEnd w:id="18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842"/>
          <w:p>
            <w:pPr>
              <w:spacing w:after="20"/>
              <w:ind w:left="20"/>
              <w:jc w:val="both"/>
            </w:pPr>
            <w:r>
              <w:rPr>
                <w:rFonts w:ascii="Times New Roman"/>
                <w:b w:val="false"/>
                <w:i w:val="false"/>
                <w:color w:val="000000"/>
                <w:sz w:val="20"/>
              </w:rPr>
              <w:t>
</w:t>
            </w:r>
            <w:r>
              <w:rPr>
                <w:rFonts w:ascii="Times New Roman"/>
                <w:b/>
                <w:i w:val="false"/>
                <w:color w:val="000000"/>
                <w:sz w:val="20"/>
              </w:rPr>
              <w:t>68. Почему Вы перестали</w:t>
            </w:r>
            <w:r>
              <w:rPr>
                <w:rFonts w:ascii="Times New Roman"/>
                <w:b w:val="false"/>
                <w:i w:val="false"/>
                <w:color w:val="000000"/>
                <w:sz w:val="20"/>
              </w:rPr>
              <w:t xml:space="preserve"> </w:t>
            </w:r>
            <w:r>
              <w:rPr>
                <w:rFonts w:ascii="Times New Roman"/>
                <w:b/>
                <w:i w:val="false"/>
                <w:color w:val="000000"/>
                <w:sz w:val="20"/>
              </w:rPr>
              <w:t xml:space="preserve">работать? </w:t>
            </w:r>
          </w:p>
          <w:bookmarkEnd w:id="18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843"/>
          <w:p>
            <w:pPr>
              <w:spacing w:after="20"/>
              <w:ind w:left="20"/>
              <w:jc w:val="both"/>
            </w:pPr>
            <w:r>
              <w:rPr>
                <w:rFonts w:ascii="Times New Roman"/>
                <w:b w:val="false"/>
                <w:i w:val="false"/>
                <w:color w:val="000000"/>
                <w:sz w:val="20"/>
              </w:rPr>
              <w:t>
1. Увольнение в связи с ликвидацией (банкротством) организации, сокращением штата</w:t>
            </w:r>
          </w:p>
          <w:bookmarkEnd w:id="18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844"/>
          <w:p>
            <w:pPr>
              <w:spacing w:after="20"/>
              <w:ind w:left="20"/>
              <w:jc w:val="both"/>
            </w:pPr>
            <w:r>
              <w:rPr>
                <w:rFonts w:ascii="Times New Roman"/>
                <w:b w:val="false"/>
                <w:i w:val="false"/>
                <w:color w:val="000000"/>
                <w:sz w:val="20"/>
              </w:rPr>
              <w:t xml:space="preserve">
2. Увольнение по собственному желанию </w:t>
            </w:r>
          </w:p>
          <w:bookmarkEnd w:id="18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845"/>
          <w:p>
            <w:pPr>
              <w:spacing w:after="20"/>
              <w:ind w:left="20"/>
              <w:jc w:val="both"/>
            </w:pPr>
            <w:r>
              <w:rPr>
                <w:rFonts w:ascii="Times New Roman"/>
                <w:b w:val="false"/>
                <w:i w:val="false"/>
                <w:color w:val="000000"/>
                <w:sz w:val="20"/>
              </w:rPr>
              <w:t>
3. Увольнение в связи с окончанием срока договора (соглашения, контракта)</w:t>
            </w:r>
          </w:p>
          <w:bookmarkEnd w:id="18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846"/>
          <w:p>
            <w:pPr>
              <w:spacing w:after="20"/>
              <w:ind w:left="20"/>
              <w:jc w:val="both"/>
            </w:pPr>
            <w:r>
              <w:rPr>
                <w:rFonts w:ascii="Times New Roman"/>
                <w:b w:val="false"/>
                <w:i w:val="false"/>
                <w:color w:val="000000"/>
                <w:sz w:val="20"/>
              </w:rPr>
              <w:t>
4.Увольнение по другой причине</w:t>
            </w:r>
          </w:p>
          <w:bookmarkEnd w:id="18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847"/>
          <w:p>
            <w:pPr>
              <w:spacing w:after="20"/>
              <w:ind w:left="20"/>
              <w:jc w:val="both"/>
            </w:pPr>
            <w:r>
              <w:rPr>
                <w:rFonts w:ascii="Times New Roman"/>
                <w:b w:val="false"/>
                <w:i w:val="false"/>
                <w:color w:val="000000"/>
                <w:sz w:val="20"/>
              </w:rPr>
              <w:t>
5. Завершение предпринимательской деятельности</w:t>
            </w:r>
          </w:p>
          <w:bookmarkEnd w:id="18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848"/>
          <w:p>
            <w:pPr>
              <w:spacing w:after="20"/>
              <w:ind w:left="20"/>
              <w:jc w:val="both"/>
            </w:pPr>
            <w:r>
              <w:rPr>
                <w:rFonts w:ascii="Times New Roman"/>
                <w:b w:val="false"/>
                <w:i w:val="false"/>
                <w:color w:val="000000"/>
                <w:sz w:val="20"/>
              </w:rPr>
              <w:t>
6. Выход на пенсию</w:t>
            </w:r>
          </w:p>
          <w:bookmarkEnd w:id="18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849"/>
          <w:p>
            <w:pPr>
              <w:spacing w:after="20"/>
              <w:ind w:left="20"/>
              <w:jc w:val="both"/>
            </w:pPr>
            <w:r>
              <w:rPr>
                <w:rFonts w:ascii="Times New Roman"/>
                <w:b w:val="false"/>
                <w:i w:val="false"/>
                <w:color w:val="000000"/>
                <w:sz w:val="20"/>
              </w:rPr>
              <w:t>
7. По семейным (личным) обстоятельствам</w:t>
            </w:r>
          </w:p>
          <w:bookmarkEnd w:id="18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850"/>
          <w:p>
            <w:pPr>
              <w:spacing w:after="20"/>
              <w:ind w:left="20"/>
              <w:jc w:val="both"/>
            </w:pPr>
            <w:r>
              <w:rPr>
                <w:rFonts w:ascii="Times New Roman"/>
                <w:b w:val="false"/>
                <w:i w:val="false"/>
                <w:color w:val="000000"/>
                <w:sz w:val="20"/>
              </w:rPr>
              <w:t xml:space="preserve">
8. По состоянию здоровья </w:t>
            </w:r>
          </w:p>
          <w:bookmarkEnd w:id="18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851"/>
          <w:p>
            <w:pPr>
              <w:spacing w:after="20"/>
              <w:ind w:left="20"/>
              <w:jc w:val="both"/>
            </w:pPr>
            <w:r>
              <w:rPr>
                <w:rFonts w:ascii="Times New Roman"/>
                <w:b w:val="false"/>
                <w:i w:val="false"/>
                <w:color w:val="000000"/>
                <w:sz w:val="20"/>
              </w:rPr>
              <w:t>
9. Работа носит сезонный характер (не сезон)</w:t>
            </w:r>
          </w:p>
          <w:bookmarkEnd w:id="18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852"/>
          <w:p>
            <w:pPr>
              <w:spacing w:after="20"/>
              <w:ind w:left="20"/>
              <w:jc w:val="both"/>
            </w:pPr>
            <w:r>
              <w:rPr>
                <w:rFonts w:ascii="Times New Roman"/>
                <w:b w:val="false"/>
                <w:i w:val="false"/>
                <w:color w:val="000000"/>
                <w:sz w:val="20"/>
              </w:rPr>
              <w:t>
10. Другое</w:t>
            </w:r>
          </w:p>
          <w:bookmarkEnd w:id="18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853"/>
          <w:p>
            <w:pPr>
              <w:spacing w:after="20"/>
              <w:ind w:left="20"/>
              <w:jc w:val="both"/>
            </w:pPr>
            <w:r>
              <w:rPr>
                <w:rFonts w:ascii="Times New Roman"/>
                <w:b w:val="false"/>
                <w:i w:val="false"/>
                <w:color w:val="000000"/>
                <w:sz w:val="20"/>
              </w:rPr>
              <w:t>
</w:t>
            </w:r>
            <w:r>
              <w:rPr>
                <w:rFonts w:ascii="Times New Roman"/>
                <w:b/>
                <w:i w:val="false"/>
                <w:color w:val="000000"/>
                <w:sz w:val="20"/>
              </w:rPr>
              <w:t>69. Каким был Ваш статус занятости на последнем рабочем месте?</w:t>
            </w:r>
          </w:p>
          <w:bookmarkEnd w:id="18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854"/>
          <w:p>
            <w:pPr>
              <w:spacing w:after="20"/>
              <w:ind w:left="20"/>
              <w:jc w:val="both"/>
            </w:pPr>
            <w:r>
              <w:rPr>
                <w:rFonts w:ascii="Times New Roman"/>
                <w:b w:val="false"/>
                <w:i w:val="false"/>
                <w:color w:val="000000"/>
                <w:sz w:val="20"/>
              </w:rPr>
              <w:t>
1. Работа по найму в организации</w:t>
            </w:r>
          </w:p>
          <w:bookmarkEnd w:id="18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855"/>
          <w:p>
            <w:pPr>
              <w:spacing w:after="20"/>
              <w:ind w:left="20"/>
              <w:jc w:val="both"/>
            </w:pPr>
            <w:r>
              <w:rPr>
                <w:rFonts w:ascii="Times New Roman"/>
                <w:b w:val="false"/>
                <w:i w:val="false"/>
                <w:color w:val="000000"/>
                <w:sz w:val="20"/>
              </w:rPr>
              <w:t>
2. Работа по найму у отдельных физических лиц</w:t>
            </w:r>
          </w:p>
          <w:bookmarkEnd w:id="18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856"/>
          <w:p>
            <w:pPr>
              <w:spacing w:after="20"/>
              <w:ind w:left="20"/>
              <w:jc w:val="both"/>
            </w:pPr>
            <w:r>
              <w:rPr>
                <w:rFonts w:ascii="Times New Roman"/>
                <w:b w:val="false"/>
                <w:i w:val="false"/>
                <w:color w:val="000000"/>
                <w:sz w:val="20"/>
              </w:rPr>
              <w:t>
3. Работа по найму в крестьянском или фермерском хозяйстве</w:t>
            </w:r>
          </w:p>
          <w:bookmarkEnd w:id="18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857"/>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w:t>
            </w:r>
          </w:p>
          <w:bookmarkEnd w:id="18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858"/>
          <w:p>
            <w:pPr>
              <w:spacing w:after="20"/>
              <w:ind w:left="20"/>
              <w:jc w:val="both"/>
            </w:pPr>
            <w:r>
              <w:rPr>
                <w:rFonts w:ascii="Times New Roman"/>
                <w:b w:val="false"/>
                <w:i w:val="false"/>
                <w:color w:val="000000"/>
                <w:sz w:val="20"/>
              </w:rPr>
              <w:t>
5. Самостоятельные работники (работающие за свой счет)</w:t>
            </w:r>
          </w:p>
          <w:bookmarkEnd w:id="18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859"/>
          <w:p>
            <w:pPr>
              <w:spacing w:after="20"/>
              <w:ind w:left="20"/>
              <w:jc w:val="both"/>
            </w:pPr>
            <w:r>
              <w:rPr>
                <w:rFonts w:ascii="Times New Roman"/>
                <w:b w:val="false"/>
                <w:i w:val="false"/>
                <w:color w:val="000000"/>
                <w:sz w:val="20"/>
              </w:rPr>
              <w:t>
6.Работодатель</w:t>
            </w:r>
          </w:p>
          <w:bookmarkEnd w:id="18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860"/>
          <w:p>
            <w:pPr>
              <w:spacing w:after="20"/>
              <w:ind w:left="20"/>
              <w:jc w:val="both"/>
            </w:pPr>
            <w:r>
              <w:rPr>
                <w:rFonts w:ascii="Times New Roman"/>
                <w:b w:val="false"/>
                <w:i w:val="false"/>
                <w:color w:val="000000"/>
                <w:sz w:val="20"/>
              </w:rPr>
              <w:t>
7. Неоплачиваемые работники семейных предприятий (хозяйств)</w:t>
            </w:r>
          </w:p>
          <w:bookmarkEnd w:id="18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861"/>
          <w:p>
            <w:pPr>
              <w:spacing w:after="20"/>
              <w:ind w:left="20"/>
              <w:jc w:val="both"/>
            </w:pPr>
            <w:r>
              <w:rPr>
                <w:rFonts w:ascii="Times New Roman"/>
                <w:b w:val="false"/>
                <w:i w:val="false"/>
                <w:color w:val="000000"/>
                <w:sz w:val="20"/>
              </w:rPr>
              <w:t>
8. Члены производственного кооператива</w:t>
            </w:r>
          </w:p>
          <w:bookmarkEnd w:id="18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862"/>
          <w:p>
            <w:pPr>
              <w:spacing w:after="20"/>
              <w:ind w:left="20"/>
              <w:jc w:val="both"/>
            </w:pPr>
            <w:r>
              <w:rPr>
                <w:rFonts w:ascii="Times New Roman"/>
                <w:b w:val="false"/>
                <w:i w:val="false"/>
                <w:color w:val="000000"/>
                <w:sz w:val="20"/>
              </w:rPr>
              <w:t xml:space="preserve">
9. В личном подсобном хозяйстве </w:t>
            </w:r>
          </w:p>
          <w:bookmarkEnd w:id="18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863"/>
          <w:p>
            <w:pPr>
              <w:spacing w:after="20"/>
              <w:ind w:left="20"/>
              <w:jc w:val="both"/>
            </w:pPr>
            <w:r>
              <w:rPr>
                <w:rFonts w:ascii="Times New Roman"/>
                <w:b w:val="false"/>
                <w:i w:val="false"/>
                <w:color w:val="000000"/>
                <w:sz w:val="20"/>
              </w:rPr>
              <w:t>
</w:t>
            </w:r>
            <w:r>
              <w:rPr>
                <w:rFonts w:ascii="Times New Roman"/>
                <w:b/>
                <w:i w:val="false"/>
                <w:color w:val="000000"/>
                <w:sz w:val="20"/>
              </w:rPr>
              <w:t>70. Назовите, пожалуйста, преобладающий вид деятельности организации, индивидуального</w:t>
            </w:r>
            <w:r>
              <w:br/>
            </w:r>
            <w:r>
              <w:rPr>
                <w:rFonts w:ascii="Times New Roman"/>
                <w:b w:val="false"/>
                <w:i w:val="false"/>
                <w:color w:val="000000"/>
                <w:sz w:val="20"/>
              </w:rPr>
              <w:t>
</w:t>
            </w:r>
            <w:r>
              <w:rPr>
                <w:rFonts w:ascii="Times New Roman"/>
                <w:b/>
                <w:i w:val="false"/>
                <w:color w:val="000000"/>
                <w:sz w:val="20"/>
              </w:rPr>
              <w:t>предпринимательства, в котором Вы работали на последнем рабочем месте?</w:t>
            </w:r>
            <w:r>
              <w:br/>
            </w:r>
            <w:r>
              <w:rPr>
                <w:rFonts w:ascii="Times New Roman"/>
                <w:b w:val="false"/>
                <w:i w:val="false"/>
                <w:color w:val="000000"/>
                <w:sz w:val="20"/>
              </w:rPr>
              <w:t>
</w:t>
            </w:r>
            <w:r>
              <w:rPr>
                <w:rFonts w:ascii="Times New Roman"/>
                <w:b/>
                <w:i w:val="false"/>
                <w:color w:val="000000"/>
                <w:sz w:val="20"/>
              </w:rPr>
              <w:t>(Интервьюер, приведите подробное словесное описание и проставьте код вида экономической деятельности).</w:t>
            </w:r>
          </w:p>
          <w:bookmarkEnd w:id="1863"/>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864"/>
          <w:p>
            <w:pPr>
              <w:spacing w:after="20"/>
              <w:ind w:left="20"/>
              <w:jc w:val="both"/>
            </w:pPr>
            <w:r>
              <w:rPr>
                <w:rFonts w:ascii="Times New Roman"/>
                <w:b w:val="false"/>
                <w:i w:val="false"/>
                <w:color w:val="000000"/>
                <w:sz w:val="20"/>
              </w:rPr>
              <w:t xml:space="preserve">
1 респондент </w:t>
            </w:r>
          </w:p>
          <w:bookmarkEnd w:id="1864"/>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865"/>
          <w:p>
            <w:pPr>
              <w:spacing w:after="20"/>
              <w:ind w:left="20"/>
              <w:jc w:val="both"/>
            </w:pPr>
            <w:r>
              <w:rPr>
                <w:rFonts w:ascii="Times New Roman"/>
                <w:b w:val="false"/>
                <w:i w:val="false"/>
                <w:color w:val="000000"/>
                <w:sz w:val="20"/>
              </w:rPr>
              <w:t>
2 респондент</w:t>
            </w:r>
          </w:p>
          <w:bookmarkEnd w:id="1865"/>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866"/>
          <w:p>
            <w:pPr>
              <w:spacing w:after="20"/>
              <w:ind w:left="20"/>
              <w:jc w:val="both"/>
            </w:pPr>
            <w:r>
              <w:rPr>
                <w:rFonts w:ascii="Times New Roman"/>
                <w:b w:val="false"/>
                <w:i w:val="false"/>
                <w:color w:val="000000"/>
                <w:sz w:val="20"/>
              </w:rPr>
              <w:t>
3 респондент</w:t>
            </w:r>
          </w:p>
          <w:bookmarkEnd w:id="1866"/>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867"/>
          <w:p>
            <w:pPr>
              <w:spacing w:after="20"/>
              <w:ind w:left="20"/>
              <w:jc w:val="both"/>
            </w:pPr>
            <w:r>
              <w:rPr>
                <w:rFonts w:ascii="Times New Roman"/>
                <w:b w:val="false"/>
                <w:i w:val="false"/>
                <w:color w:val="000000"/>
                <w:sz w:val="20"/>
              </w:rPr>
              <w:t>
4 респондент</w:t>
            </w:r>
          </w:p>
          <w:bookmarkEnd w:id="1867"/>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868"/>
          <w:p>
            <w:pPr>
              <w:spacing w:after="20"/>
              <w:ind w:left="20"/>
              <w:jc w:val="both"/>
            </w:pPr>
            <w:r>
              <w:rPr>
                <w:rFonts w:ascii="Times New Roman"/>
                <w:b w:val="false"/>
                <w:i w:val="false"/>
                <w:color w:val="000000"/>
                <w:sz w:val="20"/>
              </w:rPr>
              <w:t>
5 респондент</w:t>
            </w:r>
          </w:p>
          <w:bookmarkEnd w:id="1868"/>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869"/>
          <w:p>
            <w:pPr>
              <w:spacing w:after="20"/>
              <w:ind w:left="20"/>
              <w:jc w:val="both"/>
            </w:pPr>
            <w:r>
              <w:rPr>
                <w:rFonts w:ascii="Times New Roman"/>
                <w:b w:val="false"/>
                <w:i w:val="false"/>
                <w:color w:val="000000"/>
                <w:sz w:val="20"/>
              </w:rPr>
              <w:t>
</w:t>
            </w:r>
            <w:r>
              <w:rPr>
                <w:rFonts w:ascii="Times New Roman"/>
                <w:b/>
                <w:i w:val="false"/>
                <w:color w:val="000000"/>
                <w:sz w:val="20"/>
              </w:rPr>
              <w:t xml:space="preserve">71. По какой профессии Вы работали или какую должность занимали на последнем месте работы? </w:t>
            </w:r>
            <w:r>
              <w:br/>
            </w:r>
            <w:r>
              <w:rPr>
                <w:rFonts w:ascii="Times New Roman"/>
                <w:b w:val="false"/>
                <w:i w:val="false"/>
                <w:color w:val="000000"/>
                <w:sz w:val="20"/>
              </w:rPr>
              <w:t>
</w:t>
            </w:r>
            <w:r>
              <w:rPr>
                <w:rFonts w:ascii="Times New Roman"/>
                <w:b/>
                <w:i w:val="false"/>
                <w:color w:val="000000"/>
                <w:sz w:val="20"/>
              </w:rPr>
              <w:t>(Интервьюер, приведите подробное словесное описание и проставьте код по Классификатору занятий).</w:t>
            </w:r>
          </w:p>
          <w:bookmarkEnd w:id="1869"/>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870"/>
          <w:p>
            <w:pPr>
              <w:spacing w:after="20"/>
              <w:ind w:left="20"/>
              <w:jc w:val="both"/>
            </w:pPr>
            <w:r>
              <w:rPr>
                <w:rFonts w:ascii="Times New Roman"/>
                <w:b w:val="false"/>
                <w:i w:val="false"/>
                <w:color w:val="000000"/>
                <w:sz w:val="20"/>
              </w:rPr>
              <w:t>
1 респондент</w:t>
            </w:r>
          </w:p>
          <w:bookmarkEnd w:id="1870"/>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871"/>
          <w:p>
            <w:pPr>
              <w:spacing w:after="20"/>
              <w:ind w:left="20"/>
              <w:jc w:val="both"/>
            </w:pPr>
            <w:r>
              <w:rPr>
                <w:rFonts w:ascii="Times New Roman"/>
                <w:b w:val="false"/>
                <w:i w:val="false"/>
                <w:color w:val="000000"/>
                <w:sz w:val="20"/>
              </w:rPr>
              <w:t>
2 респондент</w:t>
            </w:r>
          </w:p>
          <w:bookmarkEnd w:id="1871"/>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872"/>
          <w:p>
            <w:pPr>
              <w:spacing w:after="20"/>
              <w:ind w:left="20"/>
              <w:jc w:val="both"/>
            </w:pPr>
            <w:r>
              <w:rPr>
                <w:rFonts w:ascii="Times New Roman"/>
                <w:b w:val="false"/>
                <w:i w:val="false"/>
                <w:color w:val="000000"/>
                <w:sz w:val="20"/>
              </w:rPr>
              <w:t>
3 респондент</w:t>
            </w:r>
          </w:p>
          <w:bookmarkEnd w:id="1872"/>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873"/>
          <w:p>
            <w:pPr>
              <w:spacing w:after="20"/>
              <w:ind w:left="20"/>
              <w:jc w:val="both"/>
            </w:pPr>
            <w:r>
              <w:rPr>
                <w:rFonts w:ascii="Times New Roman"/>
                <w:b w:val="false"/>
                <w:i w:val="false"/>
                <w:color w:val="000000"/>
                <w:sz w:val="20"/>
              </w:rPr>
              <w:t>
4 респондент</w:t>
            </w:r>
          </w:p>
          <w:bookmarkEnd w:id="1873"/>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874"/>
          <w:p>
            <w:pPr>
              <w:spacing w:after="20"/>
              <w:ind w:left="20"/>
              <w:jc w:val="both"/>
            </w:pPr>
            <w:r>
              <w:rPr>
                <w:rFonts w:ascii="Times New Roman"/>
                <w:b w:val="false"/>
                <w:i w:val="false"/>
                <w:color w:val="000000"/>
                <w:sz w:val="20"/>
              </w:rPr>
              <w:t>
5 респондент</w:t>
            </w:r>
          </w:p>
          <w:bookmarkEnd w:id="1874"/>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3492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6. Регистрация в органе занятости населения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вопросы раздела 6 отвечают респонденты в возрасте:</w:t>
            </w:r>
            <w:r>
              <w:br/>
            </w:r>
            <w:r>
              <w:rPr>
                <w:rFonts w:ascii="Times New Roman"/>
                <w:b/>
                <w:i w:val="false"/>
                <w:color w:val="000000"/>
                <w:sz w:val="20"/>
              </w:rPr>
              <w:t>
</w:t>
            </w:r>
            <w:r>
              <w:rPr>
                <w:rFonts w:ascii="Times New Roman"/>
                <w:b/>
                <w:i w:val="false"/>
                <w:color w:val="000000"/>
                <w:sz w:val="20"/>
              </w:rPr>
              <w:t xml:space="preserve">от шестнадцати лет до пенсионного возраста, установленного </w:t>
            </w:r>
            <w:r>
              <w:rPr>
                <w:rFonts w:ascii="Times New Roman"/>
                <w:b/>
                <w:i w:val="false"/>
                <w:color w:val="000000"/>
                <w:sz w:val="20"/>
              </w:rPr>
              <w:t>пунктом 1</w:t>
            </w:r>
            <w:r>
              <w:rPr>
                <w:rFonts w:ascii="Times New Roman"/>
                <w:b/>
                <w:i w:val="false"/>
                <w:color w:val="000000"/>
                <w:sz w:val="20"/>
              </w:rPr>
              <w:t xml:space="preserve"> статьи 11 Закона Республики Казахстан от 21 июня 2013 года "О пенсионном обеспечении в Республике Казахстан".</w:t>
            </w:r>
            <w:r>
              <w:br/>
            </w:r>
            <w:r>
              <w:rPr>
                <w:rFonts w:ascii="Times New Roman"/>
                <w:b/>
                <w:i w:val="false"/>
                <w:color w:val="000000"/>
                <w:sz w:val="20"/>
              </w:rPr>
              <w:t>
Остальные переходят к вопросу 77 Раздела 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875"/>
          <w:p>
            <w:pPr>
              <w:spacing w:after="20"/>
              <w:ind w:left="20"/>
              <w:jc w:val="both"/>
            </w:pPr>
            <w:r>
              <w:rPr>
                <w:rFonts w:ascii="Times New Roman"/>
                <w:b w:val="false"/>
                <w:i w:val="false"/>
                <w:color w:val="000000"/>
                <w:sz w:val="20"/>
              </w:rPr>
              <w:t>
</w:t>
            </w:r>
            <w:r>
              <w:rPr>
                <w:rFonts w:ascii="Times New Roman"/>
                <w:b/>
                <w:i w:val="false"/>
                <w:color w:val="000000"/>
                <w:sz w:val="20"/>
              </w:rPr>
              <w:t>72.</w:t>
            </w:r>
            <w:r>
              <w:rPr>
                <w:rFonts w:ascii="Times New Roman"/>
                <w:b w:val="false"/>
                <w:i w:val="false"/>
                <w:color w:val="000000"/>
                <w:sz w:val="20"/>
              </w:rPr>
              <w:t xml:space="preserve"> </w:t>
            </w:r>
            <w:r>
              <w:rPr>
                <w:rFonts w:ascii="Times New Roman"/>
                <w:b/>
                <w:i w:val="false"/>
                <w:color w:val="000000"/>
                <w:sz w:val="20"/>
              </w:rPr>
              <w:t>Обращались ли вы в органы занятости населения на прошлой недели?</w:t>
            </w:r>
          </w:p>
          <w:bookmarkEnd w:id="18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876"/>
          <w:p>
            <w:pPr>
              <w:spacing w:after="20"/>
              <w:ind w:left="20"/>
              <w:jc w:val="both"/>
            </w:pPr>
            <w:r>
              <w:rPr>
                <w:rFonts w:ascii="Times New Roman"/>
                <w:b w:val="false"/>
                <w:i w:val="false"/>
                <w:color w:val="000000"/>
                <w:sz w:val="20"/>
              </w:rPr>
              <w:t>
1. Да</w:t>
            </w:r>
          </w:p>
          <w:bookmarkEnd w:id="18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877"/>
          <w:p>
            <w:pPr>
              <w:spacing w:after="20"/>
              <w:ind w:left="20"/>
              <w:jc w:val="both"/>
            </w:pPr>
            <w:r>
              <w:rPr>
                <w:rFonts w:ascii="Times New Roman"/>
                <w:b w:val="false"/>
                <w:i w:val="false"/>
                <w:color w:val="000000"/>
                <w:sz w:val="20"/>
              </w:rPr>
              <w:t>
2. Нет</w:t>
            </w:r>
          </w:p>
          <w:bookmarkEnd w:id="18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878"/>
          <w:p>
            <w:pPr>
              <w:spacing w:after="20"/>
              <w:ind w:left="20"/>
              <w:jc w:val="both"/>
            </w:pPr>
            <w:r>
              <w:rPr>
                <w:rFonts w:ascii="Times New Roman"/>
                <w:b w:val="false"/>
                <w:i w:val="false"/>
                <w:color w:val="000000"/>
                <w:sz w:val="20"/>
              </w:rPr>
              <w:t>
</w:t>
            </w:r>
            <w:r>
              <w:rPr>
                <w:rFonts w:ascii="Times New Roman"/>
                <w:b/>
                <w:i w:val="false"/>
                <w:color w:val="000000"/>
                <w:sz w:val="20"/>
              </w:rPr>
              <w:t>73.</w:t>
            </w:r>
            <w:r>
              <w:rPr>
                <w:rFonts w:ascii="Times New Roman"/>
                <w:b w:val="false"/>
                <w:i w:val="false"/>
                <w:color w:val="000000"/>
                <w:sz w:val="20"/>
              </w:rPr>
              <w:t xml:space="preserve"> </w:t>
            </w:r>
            <w:r>
              <w:rPr>
                <w:rFonts w:ascii="Times New Roman"/>
                <w:b/>
                <w:i w:val="false"/>
                <w:color w:val="000000"/>
                <w:sz w:val="20"/>
              </w:rPr>
              <w:t>Почему вы обращались в органы занятости населения, с какой целью?</w:t>
            </w:r>
            <w:r>
              <w:rPr>
                <w:rFonts w:ascii="Times New Roman"/>
                <w:b w:val="false"/>
                <w:i w:val="false"/>
                <w:color w:val="000000"/>
                <w:sz w:val="20"/>
              </w:rPr>
              <w:t xml:space="preserve"> </w:t>
            </w:r>
          </w:p>
          <w:bookmarkEnd w:id="18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879"/>
          <w:p>
            <w:pPr>
              <w:spacing w:after="20"/>
              <w:ind w:left="20"/>
              <w:jc w:val="both"/>
            </w:pPr>
            <w:r>
              <w:rPr>
                <w:rFonts w:ascii="Times New Roman"/>
                <w:b w:val="false"/>
                <w:i w:val="false"/>
                <w:color w:val="000000"/>
                <w:sz w:val="20"/>
              </w:rPr>
              <w:t xml:space="preserve">
1. Поиск места работы </w:t>
            </w:r>
          </w:p>
          <w:bookmarkEnd w:id="18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880"/>
          <w:p>
            <w:pPr>
              <w:spacing w:after="20"/>
              <w:ind w:left="20"/>
              <w:jc w:val="both"/>
            </w:pPr>
            <w:r>
              <w:rPr>
                <w:rFonts w:ascii="Times New Roman"/>
                <w:b w:val="false"/>
                <w:i w:val="false"/>
                <w:color w:val="000000"/>
                <w:sz w:val="20"/>
              </w:rPr>
              <w:t>
2. Желание получить профессиональную подготовку, другую специальность (профессию)</w:t>
            </w:r>
          </w:p>
          <w:bookmarkEnd w:id="18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881"/>
          <w:p>
            <w:pPr>
              <w:spacing w:after="20"/>
              <w:ind w:left="20"/>
              <w:jc w:val="both"/>
            </w:pPr>
            <w:r>
              <w:rPr>
                <w:rFonts w:ascii="Times New Roman"/>
                <w:b w:val="false"/>
                <w:i w:val="false"/>
                <w:color w:val="000000"/>
                <w:sz w:val="20"/>
              </w:rPr>
              <w:t>
3. Другое</w:t>
            </w:r>
          </w:p>
          <w:bookmarkEnd w:id="18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882"/>
          <w:p>
            <w:pPr>
              <w:spacing w:after="20"/>
              <w:ind w:left="20"/>
              <w:jc w:val="both"/>
            </w:pPr>
            <w:r>
              <w:rPr>
                <w:rFonts w:ascii="Times New Roman"/>
                <w:b w:val="false"/>
                <w:i w:val="false"/>
                <w:color w:val="000000"/>
                <w:sz w:val="20"/>
              </w:rPr>
              <w:t>
</w:t>
            </w:r>
            <w:r>
              <w:rPr>
                <w:rFonts w:ascii="Times New Roman"/>
                <w:b/>
                <w:i w:val="false"/>
                <w:color w:val="000000"/>
                <w:sz w:val="20"/>
              </w:rPr>
              <w:t>74. Были ли вы зарегистрированы в качестве безработного?</w:t>
            </w:r>
          </w:p>
          <w:bookmarkEnd w:id="18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883"/>
          <w:p>
            <w:pPr>
              <w:spacing w:after="20"/>
              <w:ind w:left="20"/>
              <w:jc w:val="both"/>
            </w:pPr>
            <w:r>
              <w:rPr>
                <w:rFonts w:ascii="Times New Roman"/>
                <w:b w:val="false"/>
                <w:i w:val="false"/>
                <w:color w:val="000000"/>
                <w:sz w:val="20"/>
              </w:rPr>
              <w:t>
1. Да</w:t>
            </w:r>
          </w:p>
          <w:bookmarkEnd w:id="18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884"/>
          <w:p>
            <w:pPr>
              <w:spacing w:after="20"/>
              <w:ind w:left="20"/>
              <w:jc w:val="both"/>
            </w:pPr>
            <w:r>
              <w:rPr>
                <w:rFonts w:ascii="Times New Roman"/>
                <w:b w:val="false"/>
                <w:i w:val="false"/>
                <w:color w:val="000000"/>
                <w:sz w:val="20"/>
              </w:rPr>
              <w:t>
2. Нет</w:t>
            </w:r>
          </w:p>
          <w:bookmarkEnd w:id="18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885"/>
          <w:p>
            <w:pPr>
              <w:spacing w:after="20"/>
              <w:ind w:left="20"/>
              <w:jc w:val="both"/>
            </w:pPr>
            <w:r>
              <w:rPr>
                <w:rFonts w:ascii="Times New Roman"/>
                <w:b w:val="false"/>
                <w:i w:val="false"/>
                <w:color w:val="000000"/>
                <w:sz w:val="20"/>
              </w:rPr>
              <w:t>
</w:t>
            </w:r>
            <w:r>
              <w:rPr>
                <w:rFonts w:ascii="Times New Roman"/>
                <w:b/>
                <w:i w:val="false"/>
                <w:color w:val="000000"/>
                <w:sz w:val="20"/>
              </w:rPr>
              <w:t>75.</w:t>
            </w:r>
            <w:r>
              <w:rPr>
                <w:rFonts w:ascii="Times New Roman"/>
                <w:b w:val="false"/>
                <w:i w:val="false"/>
                <w:color w:val="000000"/>
                <w:sz w:val="20"/>
              </w:rPr>
              <w:t xml:space="preserve"> </w:t>
            </w:r>
            <w:r>
              <w:rPr>
                <w:rFonts w:ascii="Times New Roman"/>
                <w:b/>
                <w:i w:val="false"/>
                <w:color w:val="000000"/>
                <w:sz w:val="20"/>
              </w:rPr>
              <w:t>Почему вы не обращались в органы занятости населения?</w:t>
            </w:r>
          </w:p>
          <w:bookmarkEnd w:id="18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886"/>
          <w:p>
            <w:pPr>
              <w:spacing w:after="20"/>
              <w:ind w:left="20"/>
              <w:jc w:val="both"/>
            </w:pPr>
            <w:r>
              <w:rPr>
                <w:rFonts w:ascii="Times New Roman"/>
                <w:b w:val="false"/>
                <w:i w:val="false"/>
                <w:color w:val="000000"/>
                <w:sz w:val="20"/>
              </w:rPr>
              <w:t>
1. Имею работу и мне не нужна другая работа</w:t>
            </w:r>
          </w:p>
          <w:bookmarkEnd w:id="18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887"/>
          <w:p>
            <w:pPr>
              <w:spacing w:after="20"/>
              <w:ind w:left="20"/>
              <w:jc w:val="both"/>
            </w:pPr>
            <w:r>
              <w:rPr>
                <w:rFonts w:ascii="Times New Roman"/>
                <w:b w:val="false"/>
                <w:i w:val="false"/>
                <w:color w:val="000000"/>
                <w:sz w:val="20"/>
              </w:rPr>
              <w:t>
2. Не знал о существовании службы занятости</w:t>
            </w:r>
          </w:p>
          <w:bookmarkEnd w:id="18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888"/>
          <w:p>
            <w:pPr>
              <w:spacing w:after="20"/>
              <w:ind w:left="20"/>
              <w:jc w:val="both"/>
            </w:pPr>
            <w:r>
              <w:rPr>
                <w:rFonts w:ascii="Times New Roman"/>
                <w:b w:val="false"/>
                <w:i w:val="false"/>
                <w:color w:val="000000"/>
                <w:sz w:val="20"/>
              </w:rPr>
              <w:t>
3. Не уверен, что помогут с трудоустройством</w:t>
            </w:r>
          </w:p>
          <w:bookmarkEnd w:id="18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889"/>
          <w:p>
            <w:pPr>
              <w:spacing w:after="20"/>
              <w:ind w:left="20"/>
              <w:jc w:val="both"/>
            </w:pPr>
            <w:r>
              <w:rPr>
                <w:rFonts w:ascii="Times New Roman"/>
                <w:b w:val="false"/>
                <w:i w:val="false"/>
                <w:color w:val="000000"/>
                <w:sz w:val="20"/>
              </w:rPr>
              <w:t>
4. Слишком сложная процедура оформления</w:t>
            </w:r>
          </w:p>
          <w:bookmarkEnd w:id="18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890"/>
          <w:p>
            <w:pPr>
              <w:spacing w:after="20"/>
              <w:ind w:left="20"/>
              <w:jc w:val="both"/>
            </w:pPr>
            <w:r>
              <w:rPr>
                <w:rFonts w:ascii="Times New Roman"/>
                <w:b w:val="false"/>
                <w:i w:val="false"/>
                <w:color w:val="000000"/>
                <w:sz w:val="20"/>
              </w:rPr>
              <w:t>
5. Отсутствие средств на транспортные расходы (далеко ехать)</w:t>
            </w:r>
          </w:p>
          <w:bookmarkEnd w:id="18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891"/>
          <w:p>
            <w:pPr>
              <w:spacing w:after="20"/>
              <w:ind w:left="20"/>
              <w:jc w:val="both"/>
            </w:pPr>
            <w:r>
              <w:rPr>
                <w:rFonts w:ascii="Times New Roman"/>
                <w:b w:val="false"/>
                <w:i w:val="false"/>
                <w:color w:val="000000"/>
                <w:sz w:val="20"/>
              </w:rPr>
              <w:t>
6. Имею иной источник средств существования</w:t>
            </w:r>
          </w:p>
          <w:bookmarkEnd w:id="18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892"/>
          <w:p>
            <w:pPr>
              <w:spacing w:after="20"/>
              <w:ind w:left="20"/>
              <w:jc w:val="both"/>
            </w:pPr>
            <w:r>
              <w:rPr>
                <w:rFonts w:ascii="Times New Roman"/>
                <w:b w:val="false"/>
                <w:i w:val="false"/>
                <w:color w:val="000000"/>
                <w:sz w:val="20"/>
              </w:rPr>
              <w:t>
7. Не могу работать по семейным/личным причинам или по состоянию здоровья</w:t>
            </w:r>
          </w:p>
          <w:bookmarkEnd w:id="18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893"/>
          <w:p>
            <w:pPr>
              <w:spacing w:after="20"/>
              <w:ind w:left="20"/>
              <w:jc w:val="both"/>
            </w:pPr>
            <w:r>
              <w:rPr>
                <w:rFonts w:ascii="Times New Roman"/>
                <w:b w:val="false"/>
                <w:i w:val="false"/>
                <w:color w:val="000000"/>
                <w:sz w:val="20"/>
              </w:rPr>
              <w:t>
8. Другое</w:t>
            </w:r>
          </w:p>
          <w:bookmarkEnd w:id="18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894"/>
          <w:p>
            <w:pPr>
              <w:spacing w:after="20"/>
              <w:ind w:left="20"/>
              <w:jc w:val="both"/>
            </w:pPr>
            <w:r>
              <w:rPr>
                <w:rFonts w:ascii="Times New Roman"/>
                <w:b w:val="false"/>
                <w:i w:val="false"/>
                <w:color w:val="000000"/>
                <w:sz w:val="20"/>
              </w:rPr>
              <w:t>
</w:t>
            </w:r>
            <w:r>
              <w:rPr>
                <w:rFonts w:ascii="Times New Roman"/>
                <w:b/>
                <w:i w:val="false"/>
                <w:color w:val="000000"/>
                <w:sz w:val="20"/>
              </w:rPr>
              <w:t>76. Имеете ли Вы профессию или специальность?</w:t>
            </w:r>
          </w:p>
          <w:bookmarkEnd w:id="18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895"/>
          <w:p>
            <w:pPr>
              <w:spacing w:after="20"/>
              <w:ind w:left="20"/>
              <w:jc w:val="both"/>
            </w:pPr>
            <w:r>
              <w:rPr>
                <w:rFonts w:ascii="Times New Roman"/>
                <w:b w:val="false"/>
                <w:i w:val="false"/>
                <w:color w:val="000000"/>
                <w:sz w:val="20"/>
              </w:rPr>
              <w:t>
1. Да</w:t>
            </w:r>
          </w:p>
          <w:bookmarkEnd w:id="18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896"/>
          <w:p>
            <w:pPr>
              <w:spacing w:after="20"/>
              <w:ind w:left="20"/>
              <w:jc w:val="both"/>
            </w:pPr>
            <w:r>
              <w:rPr>
                <w:rFonts w:ascii="Times New Roman"/>
                <w:b w:val="false"/>
                <w:i w:val="false"/>
                <w:color w:val="000000"/>
                <w:sz w:val="20"/>
              </w:rPr>
              <w:t>
2.Нет</w:t>
            </w:r>
          </w:p>
          <w:bookmarkEnd w:id="18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 Волонтерская деятельность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вопросы раздела 7 отвечают все респонденты.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897"/>
          <w:p>
            <w:pPr>
              <w:spacing w:after="20"/>
              <w:ind w:left="20"/>
              <w:jc w:val="both"/>
            </w:pPr>
            <w:r>
              <w:rPr>
                <w:rFonts w:ascii="Times New Roman"/>
                <w:b w:val="false"/>
                <w:i w:val="false"/>
                <w:color w:val="000000"/>
                <w:sz w:val="20"/>
              </w:rPr>
              <w:t>
</w:t>
            </w:r>
            <w:r>
              <w:rPr>
                <w:rFonts w:ascii="Times New Roman"/>
                <w:b/>
                <w:i w:val="false"/>
                <w:color w:val="000000"/>
                <w:sz w:val="20"/>
              </w:rPr>
              <w:t>77. Приходилось ли Вам в последний месяц</w:t>
            </w:r>
            <w:r>
              <w:br/>
            </w:r>
            <w:r>
              <w:rPr>
                <w:rFonts w:ascii="Times New Roman"/>
                <w:b w:val="false"/>
                <w:i w:val="false"/>
                <w:color w:val="000000"/>
                <w:sz w:val="20"/>
              </w:rPr>
              <w:t>
</w:t>
            </w:r>
            <w:r>
              <w:rPr>
                <w:rFonts w:ascii="Times New Roman"/>
                <w:b/>
                <w:i w:val="false"/>
                <w:color w:val="000000"/>
                <w:sz w:val="20"/>
              </w:rPr>
              <w:t>выполнять (как минимум в течение одного часа)</w:t>
            </w:r>
            <w:r>
              <w:rPr>
                <w:rFonts w:ascii="Times New Roman"/>
                <w:b w:val="false"/>
                <w:i w:val="false"/>
                <w:color w:val="000000"/>
                <w:sz w:val="20"/>
              </w:rPr>
              <w:t xml:space="preserve"> </w:t>
            </w:r>
            <w:r>
              <w:rPr>
                <w:rFonts w:ascii="Times New Roman"/>
                <w:b/>
                <w:i w:val="false"/>
                <w:color w:val="000000"/>
                <w:sz w:val="20"/>
              </w:rPr>
              <w:t>какую-либо неоплачиваемую работу в интересах других лиц или организаций?</w:t>
            </w:r>
          </w:p>
          <w:bookmarkEnd w:id="18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898"/>
          <w:p>
            <w:pPr>
              <w:spacing w:after="20"/>
              <w:ind w:left="20"/>
              <w:jc w:val="both"/>
            </w:pPr>
            <w:r>
              <w:rPr>
                <w:rFonts w:ascii="Times New Roman"/>
                <w:b w:val="false"/>
                <w:i w:val="false"/>
                <w:color w:val="000000"/>
                <w:sz w:val="20"/>
              </w:rPr>
              <w:t>
1. Да</w:t>
            </w:r>
          </w:p>
          <w:bookmarkEnd w:id="18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899"/>
          <w:p>
            <w:pPr>
              <w:spacing w:after="20"/>
              <w:ind w:left="20"/>
              <w:jc w:val="both"/>
            </w:pPr>
            <w:r>
              <w:rPr>
                <w:rFonts w:ascii="Times New Roman"/>
                <w:b w:val="false"/>
                <w:i w:val="false"/>
                <w:color w:val="000000"/>
                <w:sz w:val="20"/>
              </w:rPr>
              <w:t>
2. Нет</w:t>
            </w:r>
          </w:p>
          <w:bookmarkEnd w:id="18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900"/>
          <w:p>
            <w:pPr>
              <w:spacing w:after="20"/>
              <w:ind w:left="20"/>
              <w:jc w:val="both"/>
            </w:pPr>
            <w:r>
              <w:rPr>
                <w:rFonts w:ascii="Times New Roman"/>
                <w:b w:val="false"/>
                <w:i w:val="false"/>
                <w:color w:val="000000"/>
                <w:sz w:val="20"/>
              </w:rPr>
              <w:t>
</w:t>
            </w:r>
            <w:r>
              <w:rPr>
                <w:rFonts w:ascii="Times New Roman"/>
                <w:b/>
                <w:i w:val="false"/>
                <w:color w:val="000000"/>
                <w:sz w:val="20"/>
              </w:rPr>
              <w:t>78. Назовите, пожалуйста, вид добровольной, неоплачиваемой деятельности, в которой Вы принимали участие в течение последнего месяца. Если таких работ было несколько, то укажите ту, на которую Вы потратили больше всего времени.</w:t>
            </w:r>
          </w:p>
          <w:bookmarkEnd w:id="19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901"/>
          <w:p>
            <w:pPr>
              <w:spacing w:after="20"/>
              <w:ind w:left="20"/>
              <w:jc w:val="both"/>
            </w:pPr>
            <w:r>
              <w:rPr>
                <w:rFonts w:ascii="Times New Roman"/>
                <w:b w:val="false"/>
                <w:i w:val="false"/>
                <w:color w:val="000000"/>
                <w:sz w:val="20"/>
              </w:rPr>
              <w:t xml:space="preserve">
1. Социальные работы (предоставление </w:t>
            </w:r>
            <w:r>
              <w:br/>
            </w:r>
            <w:r>
              <w:rPr>
                <w:rFonts w:ascii="Times New Roman"/>
                <w:b w:val="false"/>
                <w:i w:val="false"/>
                <w:color w:val="000000"/>
                <w:sz w:val="20"/>
              </w:rPr>
              <w:t>
любой неоплачиваемой помощи лицам за пределами собственного домохозяйства. Например, пожилым людям, детям, инвалидам, или жертвам катастроф, приготовление и подача пищи, или перевозка людей и др.)</w:t>
            </w:r>
          </w:p>
          <w:bookmarkEnd w:id="19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902"/>
          <w:p>
            <w:pPr>
              <w:spacing w:after="20"/>
              <w:ind w:left="20"/>
              <w:jc w:val="both"/>
            </w:pPr>
            <w:r>
              <w:rPr>
                <w:rFonts w:ascii="Times New Roman"/>
                <w:b w:val="false"/>
                <w:i w:val="false"/>
                <w:color w:val="000000"/>
                <w:sz w:val="20"/>
              </w:rPr>
              <w:t xml:space="preserve">
2. Благоустройство и очистка территории </w:t>
            </w:r>
            <w:r>
              <w:br/>
            </w:r>
            <w:r>
              <w:rPr>
                <w:rFonts w:ascii="Times New Roman"/>
                <w:b w:val="false"/>
                <w:i w:val="false"/>
                <w:color w:val="000000"/>
                <w:sz w:val="20"/>
              </w:rPr>
              <w:t>
Вашего населенного пункта (уборка мусора, работа по улучшению водоснабжения, парков или дорог, озеленение территории)</w:t>
            </w:r>
          </w:p>
          <w:bookmarkEnd w:id="19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903"/>
          <w:p>
            <w:pPr>
              <w:spacing w:after="20"/>
              <w:ind w:left="20"/>
              <w:jc w:val="both"/>
            </w:pPr>
            <w:r>
              <w:rPr>
                <w:rFonts w:ascii="Times New Roman"/>
                <w:b w:val="false"/>
                <w:i w:val="false"/>
                <w:color w:val="000000"/>
                <w:sz w:val="20"/>
              </w:rPr>
              <w:t>
3. Экологические проекты (расчистка лесов, полей и рек, посадка деревьев)</w:t>
            </w:r>
          </w:p>
          <w:bookmarkEnd w:id="19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904"/>
          <w:p>
            <w:pPr>
              <w:spacing w:after="20"/>
              <w:ind w:left="20"/>
              <w:jc w:val="both"/>
            </w:pPr>
            <w:r>
              <w:rPr>
                <w:rFonts w:ascii="Times New Roman"/>
                <w:b w:val="false"/>
                <w:i w:val="false"/>
                <w:color w:val="000000"/>
                <w:sz w:val="20"/>
              </w:rPr>
              <w:t xml:space="preserve">
4. Строительные, ремонтные работы, </w:t>
            </w:r>
            <w:r>
              <w:br/>
            </w:r>
            <w:r>
              <w:rPr>
                <w:rFonts w:ascii="Times New Roman"/>
                <w:b w:val="false"/>
                <w:i w:val="false"/>
                <w:color w:val="000000"/>
                <w:sz w:val="20"/>
              </w:rPr>
              <w:t>
реставрационные работы</w:t>
            </w:r>
          </w:p>
          <w:bookmarkEnd w:id="19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905"/>
          <w:p>
            <w:pPr>
              <w:spacing w:after="20"/>
              <w:ind w:left="20"/>
              <w:jc w:val="both"/>
            </w:pPr>
            <w:r>
              <w:rPr>
                <w:rFonts w:ascii="Times New Roman"/>
                <w:b w:val="false"/>
                <w:i w:val="false"/>
                <w:color w:val="000000"/>
                <w:sz w:val="20"/>
              </w:rPr>
              <w:t>
5. Сельскохозяйственные работы (работа на фермах и на полях)</w:t>
            </w:r>
          </w:p>
          <w:bookmarkEnd w:id="19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906"/>
          <w:p>
            <w:pPr>
              <w:spacing w:after="20"/>
              <w:ind w:left="20"/>
              <w:jc w:val="both"/>
            </w:pPr>
            <w:r>
              <w:rPr>
                <w:rFonts w:ascii="Times New Roman"/>
                <w:b w:val="false"/>
                <w:i w:val="false"/>
                <w:color w:val="000000"/>
                <w:sz w:val="20"/>
              </w:rPr>
              <w:t>
6. Сбор средств на благотворительность или другой социальный проект</w:t>
            </w:r>
          </w:p>
          <w:bookmarkEnd w:id="19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907"/>
          <w:p>
            <w:pPr>
              <w:spacing w:after="20"/>
              <w:ind w:left="20"/>
              <w:jc w:val="both"/>
            </w:pPr>
            <w:r>
              <w:rPr>
                <w:rFonts w:ascii="Times New Roman"/>
                <w:b w:val="false"/>
                <w:i w:val="false"/>
                <w:color w:val="000000"/>
                <w:sz w:val="20"/>
              </w:rPr>
              <w:t xml:space="preserve">
7. Организация спортивных, культурных и </w:t>
            </w:r>
            <w:r>
              <w:br/>
            </w:r>
            <w:r>
              <w:rPr>
                <w:rFonts w:ascii="Times New Roman"/>
                <w:b w:val="false"/>
                <w:i w:val="false"/>
                <w:color w:val="000000"/>
                <w:sz w:val="20"/>
              </w:rPr>
              <w:t>
других мероприятий</w:t>
            </w:r>
          </w:p>
          <w:bookmarkEnd w:id="19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908"/>
          <w:p>
            <w:pPr>
              <w:spacing w:after="20"/>
              <w:ind w:left="20"/>
              <w:jc w:val="both"/>
            </w:pPr>
            <w:r>
              <w:rPr>
                <w:rFonts w:ascii="Times New Roman"/>
                <w:b w:val="false"/>
                <w:i w:val="false"/>
                <w:color w:val="000000"/>
                <w:sz w:val="20"/>
              </w:rPr>
              <w:t xml:space="preserve">
8. Оказание помощи животным </w:t>
            </w:r>
          </w:p>
          <w:bookmarkEnd w:id="19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909"/>
          <w:p>
            <w:pPr>
              <w:spacing w:after="20"/>
              <w:ind w:left="20"/>
              <w:jc w:val="both"/>
            </w:pPr>
            <w:r>
              <w:rPr>
                <w:rFonts w:ascii="Times New Roman"/>
                <w:b w:val="false"/>
                <w:i w:val="false"/>
                <w:color w:val="000000"/>
                <w:sz w:val="20"/>
              </w:rPr>
              <w:t>
9. Помощь местной школе</w:t>
            </w:r>
          </w:p>
          <w:bookmarkEnd w:id="19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910"/>
          <w:p>
            <w:pPr>
              <w:spacing w:after="20"/>
              <w:ind w:left="20"/>
              <w:jc w:val="both"/>
            </w:pPr>
            <w:r>
              <w:rPr>
                <w:rFonts w:ascii="Times New Roman"/>
                <w:b w:val="false"/>
                <w:i w:val="false"/>
                <w:color w:val="000000"/>
                <w:sz w:val="20"/>
              </w:rPr>
              <w:t>
10. Поиск пропавших людей</w:t>
            </w:r>
          </w:p>
          <w:bookmarkEnd w:id="19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911"/>
          <w:p>
            <w:pPr>
              <w:spacing w:after="20"/>
              <w:ind w:left="20"/>
              <w:jc w:val="both"/>
            </w:pPr>
            <w:r>
              <w:rPr>
                <w:rFonts w:ascii="Times New Roman"/>
                <w:b w:val="false"/>
                <w:i w:val="false"/>
                <w:color w:val="000000"/>
                <w:sz w:val="20"/>
              </w:rPr>
              <w:t>
11. Участие в работе общественных органов школ и других образовательных учреждений, общественных, религиозных и других некоммерческих организаций, клубов, союзов</w:t>
            </w:r>
          </w:p>
          <w:bookmarkEnd w:id="19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912"/>
          <w:p>
            <w:pPr>
              <w:spacing w:after="20"/>
              <w:ind w:left="20"/>
              <w:jc w:val="both"/>
            </w:pPr>
            <w:r>
              <w:rPr>
                <w:rFonts w:ascii="Times New Roman"/>
                <w:b w:val="false"/>
                <w:i w:val="false"/>
                <w:color w:val="000000"/>
                <w:sz w:val="20"/>
              </w:rPr>
              <w:t xml:space="preserve">
12. Предоставление любой бесплатной </w:t>
            </w:r>
            <w:r>
              <w:br/>
            </w:r>
            <w:r>
              <w:rPr>
                <w:rFonts w:ascii="Times New Roman"/>
                <w:b w:val="false"/>
                <w:i w:val="false"/>
                <w:color w:val="000000"/>
                <w:sz w:val="20"/>
              </w:rPr>
              <w:t>
медицинской помощи или юридической консультации, проведение неоплачиваемого занятия, тренировки, консультирование</w:t>
            </w:r>
          </w:p>
          <w:bookmarkEnd w:id="19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913"/>
          <w:p>
            <w:pPr>
              <w:spacing w:after="20"/>
              <w:ind w:left="20"/>
              <w:jc w:val="both"/>
            </w:pPr>
            <w:r>
              <w:rPr>
                <w:rFonts w:ascii="Times New Roman"/>
                <w:b w:val="false"/>
                <w:i w:val="false"/>
                <w:color w:val="000000"/>
                <w:sz w:val="20"/>
              </w:rPr>
              <w:t>
13. Другое</w:t>
            </w:r>
          </w:p>
          <w:bookmarkEnd w:id="19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914"/>
          <w:p>
            <w:pPr>
              <w:spacing w:after="20"/>
              <w:ind w:left="20"/>
              <w:jc w:val="both"/>
            </w:pPr>
            <w:r>
              <w:rPr>
                <w:rFonts w:ascii="Times New Roman"/>
                <w:b w:val="false"/>
                <w:i w:val="false"/>
                <w:color w:val="000000"/>
                <w:sz w:val="20"/>
              </w:rPr>
              <w:t>
</w:t>
            </w:r>
            <w:r>
              <w:rPr>
                <w:rFonts w:ascii="Times New Roman"/>
                <w:b/>
                <w:i w:val="false"/>
                <w:color w:val="000000"/>
                <w:sz w:val="20"/>
              </w:rPr>
              <w:t>79. Cколько всего часов Вы затратили на такую работу в течение последнего месяца?</w:t>
            </w:r>
            <w:r>
              <w:rPr>
                <w:rFonts w:ascii="Times New Roman"/>
                <w:b w:val="false"/>
                <w:i w:val="false"/>
                <w:color w:val="000000"/>
                <w:sz w:val="20"/>
              </w:rPr>
              <w:t xml:space="preserve"> </w:t>
            </w:r>
          </w:p>
          <w:bookmarkEnd w:id="19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915"/>
          <w:p>
            <w:pPr>
              <w:spacing w:after="20"/>
              <w:ind w:left="20"/>
              <w:jc w:val="both"/>
            </w:pPr>
            <w:r>
              <w:rPr>
                <w:rFonts w:ascii="Times New Roman"/>
                <w:b w:val="false"/>
                <w:i w:val="false"/>
                <w:color w:val="000000"/>
                <w:sz w:val="20"/>
              </w:rPr>
              <w:t>
Количество часов в месяц</w:t>
            </w:r>
          </w:p>
          <w:bookmarkEnd w:id="19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8. Источники средств существования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916"/>
          <w:p>
            <w:pPr>
              <w:spacing w:after="20"/>
              <w:ind w:left="20"/>
              <w:jc w:val="both"/>
            </w:pPr>
            <w:r>
              <w:rPr>
                <w:rFonts w:ascii="Times New Roman"/>
                <w:b w:val="false"/>
                <w:i w:val="false"/>
                <w:color w:val="000000"/>
                <w:sz w:val="20"/>
              </w:rPr>
              <w:t>
</w:t>
            </w:r>
            <w:r>
              <w:rPr>
                <w:rFonts w:ascii="Times New Roman"/>
                <w:b/>
                <w:i w:val="false"/>
                <w:color w:val="000000"/>
                <w:sz w:val="20"/>
              </w:rPr>
              <w:t>80. Какой источник средств существования (дохода) Вы имели в прошлом месяце? (можно указать несколько вариантов)</w:t>
            </w:r>
          </w:p>
          <w:bookmarkEnd w:id="19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917"/>
          <w:p>
            <w:pPr>
              <w:spacing w:after="20"/>
              <w:ind w:left="20"/>
              <w:jc w:val="both"/>
            </w:pPr>
            <w:r>
              <w:rPr>
                <w:rFonts w:ascii="Times New Roman"/>
                <w:b w:val="false"/>
                <w:i w:val="false"/>
                <w:color w:val="000000"/>
                <w:sz w:val="20"/>
              </w:rPr>
              <w:t>
1. Работа по найму (заработная плата)</w:t>
            </w:r>
          </w:p>
          <w:bookmarkEnd w:id="19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918"/>
          <w:p>
            <w:pPr>
              <w:spacing w:after="20"/>
              <w:ind w:left="20"/>
              <w:jc w:val="both"/>
            </w:pPr>
            <w:r>
              <w:rPr>
                <w:rFonts w:ascii="Times New Roman"/>
                <w:b w:val="false"/>
                <w:i w:val="false"/>
                <w:color w:val="000000"/>
                <w:sz w:val="20"/>
              </w:rPr>
              <w:t>
2. Самостоятельная занятость (предпринимательский доход)</w:t>
            </w:r>
          </w:p>
          <w:bookmarkEnd w:id="19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919"/>
          <w:p>
            <w:pPr>
              <w:spacing w:after="20"/>
              <w:ind w:left="20"/>
              <w:jc w:val="both"/>
            </w:pPr>
            <w:r>
              <w:rPr>
                <w:rFonts w:ascii="Times New Roman"/>
                <w:b w:val="false"/>
                <w:i w:val="false"/>
                <w:color w:val="000000"/>
                <w:sz w:val="20"/>
              </w:rPr>
              <w:t>
3. Пенсия</w:t>
            </w:r>
          </w:p>
          <w:bookmarkEnd w:id="19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920"/>
          <w:p>
            <w:pPr>
              <w:spacing w:after="20"/>
              <w:ind w:left="20"/>
              <w:jc w:val="both"/>
            </w:pPr>
            <w:r>
              <w:rPr>
                <w:rFonts w:ascii="Times New Roman"/>
                <w:b w:val="false"/>
                <w:i w:val="false"/>
                <w:color w:val="000000"/>
                <w:sz w:val="20"/>
              </w:rPr>
              <w:t>
4. Стипендия</w:t>
            </w:r>
          </w:p>
          <w:bookmarkEnd w:id="19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921"/>
          <w:p>
            <w:pPr>
              <w:spacing w:after="20"/>
              <w:ind w:left="20"/>
              <w:jc w:val="both"/>
            </w:pPr>
            <w:r>
              <w:rPr>
                <w:rFonts w:ascii="Times New Roman"/>
                <w:b w:val="false"/>
                <w:i w:val="false"/>
                <w:color w:val="000000"/>
                <w:sz w:val="20"/>
              </w:rPr>
              <w:t>
5. Социальная помощь (пособия)</w:t>
            </w:r>
          </w:p>
          <w:bookmarkEnd w:id="19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922"/>
          <w:p>
            <w:pPr>
              <w:spacing w:after="20"/>
              <w:ind w:left="20"/>
              <w:jc w:val="both"/>
            </w:pPr>
            <w:r>
              <w:rPr>
                <w:rFonts w:ascii="Times New Roman"/>
                <w:b w:val="false"/>
                <w:i w:val="false"/>
                <w:color w:val="000000"/>
                <w:sz w:val="20"/>
              </w:rPr>
              <w:t>
6. Продукты с личного подворья (приусадебного, дачного участка)</w:t>
            </w:r>
          </w:p>
          <w:bookmarkEnd w:id="19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923"/>
          <w:p>
            <w:pPr>
              <w:spacing w:after="20"/>
              <w:ind w:left="20"/>
              <w:jc w:val="both"/>
            </w:pPr>
            <w:r>
              <w:rPr>
                <w:rFonts w:ascii="Times New Roman"/>
                <w:b w:val="false"/>
                <w:i w:val="false"/>
                <w:color w:val="000000"/>
                <w:sz w:val="20"/>
              </w:rPr>
              <w:t>
7. Доход от собственности (сдача жилья и другой недвижимости в наем, ценные бумаги, дивиденды, проценты и другое)</w:t>
            </w:r>
          </w:p>
          <w:bookmarkEnd w:id="19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924"/>
          <w:p>
            <w:pPr>
              <w:spacing w:after="20"/>
              <w:ind w:left="20"/>
              <w:jc w:val="both"/>
            </w:pPr>
            <w:r>
              <w:rPr>
                <w:rFonts w:ascii="Times New Roman"/>
                <w:b w:val="false"/>
                <w:i w:val="false"/>
                <w:color w:val="000000"/>
                <w:sz w:val="20"/>
              </w:rPr>
              <w:t>
8.Денежные переводы от членов семьи, живущих или работающих за рубежом</w:t>
            </w:r>
          </w:p>
          <w:bookmarkEnd w:id="19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925"/>
          <w:p>
            <w:pPr>
              <w:spacing w:after="20"/>
              <w:ind w:left="20"/>
              <w:jc w:val="both"/>
            </w:pPr>
            <w:r>
              <w:rPr>
                <w:rFonts w:ascii="Times New Roman"/>
                <w:b w:val="false"/>
                <w:i w:val="false"/>
                <w:color w:val="000000"/>
                <w:sz w:val="20"/>
              </w:rPr>
              <w:t>
9. Другая материальная помощь от родных или близких (на иждивении)</w:t>
            </w:r>
          </w:p>
          <w:bookmarkEnd w:id="19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926"/>
          <w:p>
            <w:pPr>
              <w:spacing w:after="20"/>
              <w:ind w:left="20"/>
              <w:jc w:val="both"/>
            </w:pPr>
            <w:r>
              <w:rPr>
                <w:rFonts w:ascii="Times New Roman"/>
                <w:b w:val="false"/>
                <w:i w:val="false"/>
                <w:color w:val="000000"/>
                <w:sz w:val="20"/>
              </w:rPr>
              <w:t>
10. Другое</w:t>
            </w:r>
          </w:p>
          <w:bookmarkEnd w:id="19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 81отвечают респонденты, отметившие в вопросе 18 коды с 5 по 9.</w:t>
            </w:r>
            <w:r>
              <w:br/>
            </w:r>
            <w:r>
              <w:rPr>
                <w:rFonts w:ascii="Times New Roman"/>
                <w:b/>
                <w:i w:val="false"/>
                <w:color w:val="000000"/>
                <w:sz w:val="20"/>
              </w:rPr>
              <w:t>
Остальные переходят к вопросу 83.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927"/>
          <w:p>
            <w:pPr>
              <w:spacing w:after="20"/>
              <w:ind w:left="20"/>
              <w:jc w:val="both"/>
            </w:pPr>
            <w:r>
              <w:rPr>
                <w:rFonts w:ascii="Times New Roman"/>
                <w:b w:val="false"/>
                <w:i w:val="false"/>
                <w:color w:val="000000"/>
                <w:sz w:val="20"/>
              </w:rPr>
              <w:t>
</w:t>
            </w:r>
            <w:r>
              <w:rPr>
                <w:rFonts w:ascii="Times New Roman"/>
                <w:b/>
                <w:i w:val="false"/>
                <w:color w:val="000000"/>
                <w:sz w:val="20"/>
              </w:rPr>
              <w:t>81. Укажите сумму совокупного дохода</w:t>
            </w:r>
            <w:r>
              <w:rPr>
                <w:rFonts w:ascii="Times New Roman"/>
                <w:b w:val="false"/>
                <w:i w:val="false"/>
                <w:color w:val="000000"/>
                <w:sz w:val="20"/>
              </w:rPr>
              <w:t xml:space="preserve"> </w:t>
            </w:r>
            <w:r>
              <w:rPr>
                <w:rFonts w:ascii="Times New Roman"/>
                <w:b/>
                <w:i w:val="false"/>
                <w:color w:val="000000"/>
                <w:sz w:val="20"/>
              </w:rPr>
              <w:t>(в денежной или натуральной форме), полученного Вами за последний месяц:</w:t>
            </w:r>
          </w:p>
          <w:bookmarkEnd w:id="19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928"/>
          <w:p>
            <w:pPr>
              <w:spacing w:after="20"/>
              <w:ind w:left="20"/>
              <w:jc w:val="both"/>
            </w:pPr>
            <w:r>
              <w:rPr>
                <w:rFonts w:ascii="Times New Roman"/>
                <w:b w:val="false"/>
                <w:i w:val="false"/>
                <w:color w:val="000000"/>
                <w:sz w:val="20"/>
              </w:rPr>
              <w:t>
1. 0 (отсутствие дохода)</w:t>
            </w:r>
          </w:p>
          <w:bookmarkEnd w:id="19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929"/>
          <w:p>
            <w:pPr>
              <w:spacing w:after="20"/>
              <w:ind w:left="20"/>
              <w:jc w:val="both"/>
            </w:pPr>
            <w:r>
              <w:rPr>
                <w:rFonts w:ascii="Times New Roman"/>
                <w:b w:val="false"/>
                <w:i w:val="false"/>
                <w:color w:val="000000"/>
                <w:sz w:val="20"/>
              </w:rPr>
              <w:t xml:space="preserve">
2. от 1 тенге до 1 ВПМ5 </w:t>
            </w:r>
          </w:p>
          <w:bookmarkEnd w:id="19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930"/>
          <w:p>
            <w:pPr>
              <w:spacing w:after="20"/>
              <w:ind w:left="20"/>
              <w:jc w:val="both"/>
            </w:pPr>
            <w:r>
              <w:rPr>
                <w:rFonts w:ascii="Times New Roman"/>
                <w:b w:val="false"/>
                <w:i w:val="false"/>
                <w:color w:val="000000"/>
                <w:sz w:val="20"/>
              </w:rPr>
              <w:t xml:space="preserve">
3. от 1 ВПМ до 2 ВПМ </w:t>
            </w:r>
          </w:p>
          <w:bookmarkEnd w:id="19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931"/>
          <w:p>
            <w:pPr>
              <w:spacing w:after="20"/>
              <w:ind w:left="20"/>
              <w:jc w:val="both"/>
            </w:pPr>
            <w:r>
              <w:rPr>
                <w:rFonts w:ascii="Times New Roman"/>
                <w:b w:val="false"/>
                <w:i w:val="false"/>
                <w:color w:val="000000"/>
                <w:sz w:val="20"/>
              </w:rPr>
              <w:t>
4. от 2 ВПМ до 60 000 тенге</w:t>
            </w:r>
          </w:p>
          <w:bookmarkEnd w:id="19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932"/>
          <w:p>
            <w:pPr>
              <w:spacing w:after="20"/>
              <w:ind w:left="20"/>
              <w:jc w:val="both"/>
            </w:pPr>
            <w:r>
              <w:rPr>
                <w:rFonts w:ascii="Times New Roman"/>
                <w:b w:val="false"/>
                <w:i w:val="false"/>
                <w:color w:val="000000"/>
                <w:sz w:val="20"/>
              </w:rPr>
              <w:t>
5. от 60 001 до 80 000 тенге</w:t>
            </w:r>
          </w:p>
          <w:bookmarkEnd w:id="19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933"/>
          <w:p>
            <w:pPr>
              <w:spacing w:after="20"/>
              <w:ind w:left="20"/>
              <w:jc w:val="both"/>
            </w:pPr>
            <w:r>
              <w:rPr>
                <w:rFonts w:ascii="Times New Roman"/>
                <w:b w:val="false"/>
                <w:i w:val="false"/>
                <w:color w:val="000000"/>
                <w:sz w:val="20"/>
              </w:rPr>
              <w:t>
6. от 80 001 до 100 000 тенге</w:t>
            </w:r>
          </w:p>
          <w:bookmarkEnd w:id="19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934"/>
          <w:p>
            <w:pPr>
              <w:spacing w:after="20"/>
              <w:ind w:left="20"/>
              <w:jc w:val="both"/>
            </w:pPr>
            <w:r>
              <w:rPr>
                <w:rFonts w:ascii="Times New Roman"/>
                <w:b w:val="false"/>
                <w:i w:val="false"/>
                <w:color w:val="000000"/>
                <w:sz w:val="20"/>
              </w:rPr>
              <w:t>
7. от 100 001 до 150 000 тенге</w:t>
            </w:r>
          </w:p>
          <w:bookmarkEnd w:id="19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935"/>
          <w:p>
            <w:pPr>
              <w:spacing w:after="20"/>
              <w:ind w:left="20"/>
              <w:jc w:val="both"/>
            </w:pPr>
            <w:r>
              <w:rPr>
                <w:rFonts w:ascii="Times New Roman"/>
                <w:b w:val="false"/>
                <w:i w:val="false"/>
                <w:color w:val="000000"/>
                <w:sz w:val="20"/>
              </w:rPr>
              <w:t>
8. от 150 001 до 200 000 тенге</w:t>
            </w:r>
          </w:p>
          <w:bookmarkEnd w:id="19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936"/>
          <w:p>
            <w:pPr>
              <w:spacing w:after="20"/>
              <w:ind w:left="20"/>
              <w:jc w:val="both"/>
            </w:pPr>
            <w:r>
              <w:rPr>
                <w:rFonts w:ascii="Times New Roman"/>
                <w:b w:val="false"/>
                <w:i w:val="false"/>
                <w:color w:val="000000"/>
                <w:sz w:val="20"/>
              </w:rPr>
              <w:t>
9. от 200 001 до 250 000 тенге</w:t>
            </w:r>
          </w:p>
          <w:bookmarkEnd w:id="19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937"/>
          <w:p>
            <w:pPr>
              <w:spacing w:after="20"/>
              <w:ind w:left="20"/>
              <w:jc w:val="both"/>
            </w:pPr>
            <w:r>
              <w:rPr>
                <w:rFonts w:ascii="Times New Roman"/>
                <w:b w:val="false"/>
                <w:i w:val="false"/>
                <w:color w:val="000000"/>
                <w:sz w:val="20"/>
              </w:rPr>
              <w:t>
10. от 250 001 до 300 000 тенге</w:t>
            </w:r>
          </w:p>
          <w:bookmarkEnd w:id="19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938"/>
          <w:p>
            <w:pPr>
              <w:spacing w:after="20"/>
              <w:ind w:left="20"/>
              <w:jc w:val="both"/>
            </w:pPr>
            <w:r>
              <w:rPr>
                <w:rFonts w:ascii="Times New Roman"/>
                <w:b w:val="false"/>
                <w:i w:val="false"/>
                <w:color w:val="000000"/>
                <w:sz w:val="20"/>
              </w:rPr>
              <w:t>
11. от 300 001 до 400 000 тенге</w:t>
            </w:r>
          </w:p>
          <w:bookmarkEnd w:id="19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939"/>
          <w:p>
            <w:pPr>
              <w:spacing w:after="20"/>
              <w:ind w:left="20"/>
              <w:jc w:val="both"/>
            </w:pPr>
            <w:r>
              <w:rPr>
                <w:rFonts w:ascii="Times New Roman"/>
                <w:b w:val="false"/>
                <w:i w:val="false"/>
                <w:color w:val="000000"/>
                <w:sz w:val="20"/>
              </w:rPr>
              <w:t>
12. от 400 001 до 500 000 тенге</w:t>
            </w:r>
          </w:p>
          <w:bookmarkEnd w:id="19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940"/>
          <w:p>
            <w:pPr>
              <w:spacing w:after="20"/>
              <w:ind w:left="20"/>
              <w:jc w:val="both"/>
            </w:pPr>
            <w:r>
              <w:rPr>
                <w:rFonts w:ascii="Times New Roman"/>
                <w:b w:val="false"/>
                <w:i w:val="false"/>
                <w:color w:val="000000"/>
                <w:sz w:val="20"/>
              </w:rPr>
              <w:t>
13. свыше 500 000 тенге</w:t>
            </w:r>
          </w:p>
          <w:bookmarkEnd w:id="19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 82 отвечают респонденты, отметившие в вопросе 81 код 2 "Самостоятельная занятость (предпринимательский доход)". Остальные минуют этот вопрос и переходят к вопросу 83.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941"/>
          <w:p>
            <w:pPr>
              <w:spacing w:after="20"/>
              <w:ind w:left="20"/>
              <w:jc w:val="both"/>
            </w:pPr>
            <w:r>
              <w:rPr>
                <w:rFonts w:ascii="Times New Roman"/>
                <w:b w:val="false"/>
                <w:i w:val="false"/>
                <w:color w:val="000000"/>
                <w:sz w:val="20"/>
              </w:rPr>
              <w:t>
</w:t>
            </w:r>
            <w:r>
              <w:rPr>
                <w:rFonts w:ascii="Times New Roman"/>
                <w:b/>
                <w:i w:val="false"/>
                <w:color w:val="000000"/>
                <w:sz w:val="20"/>
              </w:rPr>
              <w:t>82. Оцените долю дохода от</w:t>
            </w:r>
            <w:r>
              <w:br/>
            </w:r>
            <w:r>
              <w:rPr>
                <w:rFonts w:ascii="Times New Roman"/>
                <w:b w:val="false"/>
                <w:i w:val="false"/>
                <w:color w:val="000000"/>
                <w:sz w:val="20"/>
              </w:rPr>
              <w:t>
</w:t>
            </w:r>
            <w:r>
              <w:rPr>
                <w:rFonts w:ascii="Times New Roman"/>
                <w:b/>
                <w:i w:val="false"/>
                <w:color w:val="000000"/>
                <w:sz w:val="20"/>
              </w:rPr>
              <w:t>самостоятельной занятости в совокупном доходе (в денежной или натуральной форме), полученном Вами за последний месяц:</w:t>
            </w:r>
          </w:p>
          <w:bookmarkEnd w:id="19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942"/>
          <w:p>
            <w:pPr>
              <w:spacing w:after="20"/>
              <w:ind w:left="20"/>
              <w:jc w:val="both"/>
            </w:pPr>
            <w:r>
              <w:rPr>
                <w:rFonts w:ascii="Times New Roman"/>
                <w:b w:val="false"/>
                <w:i w:val="false"/>
                <w:color w:val="000000"/>
                <w:sz w:val="20"/>
              </w:rPr>
              <w:t>
1.не более 25%</w:t>
            </w:r>
          </w:p>
          <w:bookmarkEnd w:id="19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943"/>
          <w:p>
            <w:pPr>
              <w:spacing w:after="20"/>
              <w:ind w:left="20"/>
              <w:jc w:val="both"/>
            </w:pPr>
            <w:r>
              <w:rPr>
                <w:rFonts w:ascii="Times New Roman"/>
                <w:b w:val="false"/>
                <w:i w:val="false"/>
                <w:color w:val="000000"/>
                <w:sz w:val="20"/>
              </w:rPr>
              <w:t>
2.от 26% до 50%</w:t>
            </w:r>
          </w:p>
          <w:bookmarkEnd w:id="19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944"/>
          <w:p>
            <w:pPr>
              <w:spacing w:after="20"/>
              <w:ind w:left="20"/>
              <w:jc w:val="both"/>
            </w:pPr>
            <w:r>
              <w:rPr>
                <w:rFonts w:ascii="Times New Roman"/>
                <w:b w:val="false"/>
                <w:i w:val="false"/>
                <w:color w:val="000000"/>
                <w:sz w:val="20"/>
              </w:rPr>
              <w:t>
3.50%</w:t>
            </w:r>
          </w:p>
          <w:bookmarkEnd w:id="19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945"/>
          <w:p>
            <w:pPr>
              <w:spacing w:after="20"/>
              <w:ind w:left="20"/>
              <w:jc w:val="both"/>
            </w:pPr>
            <w:r>
              <w:rPr>
                <w:rFonts w:ascii="Times New Roman"/>
                <w:b w:val="false"/>
                <w:i w:val="false"/>
                <w:color w:val="000000"/>
                <w:sz w:val="20"/>
              </w:rPr>
              <w:t>
4.от 51% до 75%</w:t>
            </w:r>
          </w:p>
          <w:bookmarkEnd w:id="19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946"/>
          <w:p>
            <w:pPr>
              <w:spacing w:after="20"/>
              <w:ind w:left="20"/>
              <w:jc w:val="both"/>
            </w:pPr>
            <w:r>
              <w:rPr>
                <w:rFonts w:ascii="Times New Roman"/>
                <w:b w:val="false"/>
                <w:i w:val="false"/>
                <w:color w:val="000000"/>
                <w:sz w:val="20"/>
              </w:rPr>
              <w:t>
5.от 76% до 100%</w:t>
            </w:r>
          </w:p>
          <w:bookmarkEnd w:id="19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Вопрос 83 заполняется интервьюером.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947"/>
          <w:p>
            <w:pPr>
              <w:spacing w:after="20"/>
              <w:ind w:left="20"/>
              <w:jc w:val="both"/>
            </w:pPr>
            <w:r>
              <w:rPr>
                <w:rFonts w:ascii="Times New Roman"/>
                <w:b w:val="false"/>
                <w:i w:val="false"/>
                <w:color w:val="000000"/>
                <w:sz w:val="20"/>
              </w:rPr>
              <w:t>
</w:t>
            </w:r>
            <w:r>
              <w:rPr>
                <w:rFonts w:ascii="Times New Roman"/>
                <w:b/>
                <w:i w:val="false"/>
                <w:color w:val="000000"/>
                <w:sz w:val="20"/>
              </w:rPr>
              <w:t>83. Кто отвечал на вопросы?</w:t>
            </w:r>
          </w:p>
          <w:bookmarkEnd w:id="19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948"/>
          <w:p>
            <w:pPr>
              <w:spacing w:after="20"/>
              <w:ind w:left="20"/>
              <w:jc w:val="both"/>
            </w:pPr>
            <w:r>
              <w:rPr>
                <w:rFonts w:ascii="Times New Roman"/>
                <w:b w:val="false"/>
                <w:i w:val="false"/>
                <w:color w:val="000000"/>
                <w:sz w:val="20"/>
              </w:rPr>
              <w:t>
1. Респондент сам (сама)</w:t>
            </w:r>
          </w:p>
          <w:bookmarkEnd w:id="19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949"/>
          <w:p>
            <w:pPr>
              <w:spacing w:after="20"/>
              <w:ind w:left="20"/>
              <w:jc w:val="both"/>
            </w:pPr>
            <w:r>
              <w:rPr>
                <w:rFonts w:ascii="Times New Roman"/>
                <w:b w:val="false"/>
                <w:i w:val="false"/>
                <w:color w:val="000000"/>
                <w:sz w:val="20"/>
              </w:rPr>
              <w:t xml:space="preserve">
2. Другой член домашнего хозяйства </w:t>
            </w:r>
          </w:p>
          <w:bookmarkEnd w:id="19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 84 отвечаю все респонденты.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950"/>
          <w:p>
            <w:pPr>
              <w:spacing w:after="20"/>
              <w:ind w:left="20"/>
              <w:jc w:val="both"/>
            </w:pPr>
            <w:r>
              <w:rPr>
                <w:rFonts w:ascii="Times New Roman"/>
                <w:b w:val="false"/>
                <w:i w:val="false"/>
                <w:color w:val="000000"/>
                <w:sz w:val="20"/>
              </w:rPr>
              <w:t>
</w:t>
            </w:r>
            <w:r>
              <w:rPr>
                <w:rFonts w:ascii="Times New Roman"/>
                <w:b/>
                <w:i w:val="false"/>
                <w:color w:val="000000"/>
                <w:sz w:val="20"/>
              </w:rPr>
              <w:t>84. Какой у Вас уровень компьютерной</w:t>
            </w:r>
            <w:r>
              <w:rPr>
                <w:rFonts w:ascii="Times New Roman"/>
                <w:b w:val="false"/>
                <w:i w:val="false"/>
                <w:color w:val="000000"/>
                <w:sz w:val="20"/>
              </w:rPr>
              <w:t xml:space="preserve"> </w:t>
            </w:r>
            <w:r>
              <w:rPr>
                <w:rFonts w:ascii="Times New Roman"/>
                <w:b/>
                <w:i w:val="false"/>
                <w:color w:val="000000"/>
                <w:sz w:val="20"/>
              </w:rPr>
              <w:t>грамотности?</w:t>
            </w:r>
          </w:p>
          <w:bookmarkEnd w:id="19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951"/>
          <w:p>
            <w:pPr>
              <w:spacing w:after="20"/>
              <w:ind w:left="20"/>
              <w:jc w:val="both"/>
            </w:pPr>
            <w:r>
              <w:rPr>
                <w:rFonts w:ascii="Times New Roman"/>
                <w:b w:val="false"/>
                <w:i w:val="false"/>
                <w:color w:val="000000"/>
                <w:sz w:val="20"/>
              </w:rPr>
              <w:t>
1. Нет навыков</w:t>
            </w:r>
          </w:p>
          <w:bookmarkEnd w:id="19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952"/>
          <w:p>
            <w:pPr>
              <w:spacing w:after="20"/>
              <w:ind w:left="20"/>
              <w:jc w:val="both"/>
            </w:pPr>
            <w:r>
              <w:rPr>
                <w:rFonts w:ascii="Times New Roman"/>
                <w:b w:val="false"/>
                <w:i w:val="false"/>
                <w:color w:val="000000"/>
                <w:sz w:val="20"/>
              </w:rPr>
              <w:t>
2. Начинающий пользователь</w:t>
            </w:r>
          </w:p>
          <w:bookmarkEnd w:id="19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953"/>
          <w:p>
            <w:pPr>
              <w:spacing w:after="20"/>
              <w:ind w:left="20"/>
              <w:jc w:val="both"/>
            </w:pPr>
            <w:r>
              <w:rPr>
                <w:rFonts w:ascii="Times New Roman"/>
                <w:b w:val="false"/>
                <w:i w:val="false"/>
                <w:color w:val="000000"/>
                <w:sz w:val="20"/>
              </w:rPr>
              <w:t>
3. Обычный пользователь</w:t>
            </w:r>
          </w:p>
          <w:bookmarkEnd w:id="19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954"/>
          <w:p>
            <w:pPr>
              <w:spacing w:after="20"/>
              <w:ind w:left="20"/>
              <w:jc w:val="both"/>
            </w:pPr>
            <w:r>
              <w:rPr>
                <w:rFonts w:ascii="Times New Roman"/>
                <w:b w:val="false"/>
                <w:i w:val="false"/>
                <w:color w:val="000000"/>
                <w:sz w:val="20"/>
              </w:rPr>
              <w:t>
4. Опытный пользователь</w:t>
            </w:r>
          </w:p>
          <w:bookmarkEnd w:id="19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5 Здесь и далее ВПМ – величина прожиточного минимума.</w:t>
      </w:r>
      <w:r>
        <w:br/>
      </w:r>
      <w:r>
        <w:rPr>
          <w:rFonts w:ascii="Times New Roman"/>
          <w:b w:val="false"/>
          <w:i w:val="false"/>
          <w:color w:val="000000"/>
          <w:sz w:val="28"/>
        </w:rPr>
        <w:t xml:space="preserve">
      </w:t>
      </w:r>
      <w:r>
        <w:rPr>
          <w:rFonts w:ascii="Times New Roman"/>
          <w:b w:val="false"/>
          <w:i w:val="false"/>
          <w:color w:val="000000"/>
          <w:sz w:val="28"/>
        </w:rPr>
        <w:t>Благодарим Вас за понимание и сотрудничество!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"Анкета выборочного</w:t>
            </w:r>
            <w:r>
              <w:br/>
            </w:r>
            <w:r>
              <w:rPr>
                <w:rFonts w:ascii="Times New Roman"/>
                <w:b w:val="false"/>
                <w:i w:val="false"/>
                <w:color w:val="000000"/>
                <w:sz w:val="20"/>
              </w:rPr>
              <w:t>обследования занятости населения"</w:t>
            </w:r>
            <w:r>
              <w:br/>
            </w:r>
            <w:r>
              <w:rPr>
                <w:rFonts w:ascii="Times New Roman"/>
                <w:b w:val="false"/>
                <w:i w:val="false"/>
                <w:color w:val="000000"/>
                <w:sz w:val="20"/>
              </w:rPr>
              <w:t>(код 252101075, индекс Т-001,</w:t>
            </w:r>
            <w:r>
              <w:br/>
            </w:r>
            <w:r>
              <w:rPr>
                <w:rFonts w:ascii="Times New Roman"/>
                <w:b w:val="false"/>
                <w:i w:val="false"/>
                <w:color w:val="000000"/>
                <w:sz w:val="20"/>
              </w:rPr>
              <w:t>периодичность месячная)</w:t>
            </w:r>
          </w:p>
        </w:tc>
      </w:tr>
    </w:tbl>
    <w:bookmarkStart w:name="z2212" w:id="1955"/>
    <w:p>
      <w:pPr>
        <w:spacing w:after="0"/>
        <w:ind w:left="0"/>
        <w:jc w:val="left"/>
      </w:pPr>
      <w:r>
        <w:rPr>
          <w:rFonts w:ascii="Times New Roman"/>
          <w:b/>
          <w:i w:val="false"/>
          <w:color w:val="000000"/>
        </w:rPr>
        <w:t xml:space="preserve"> График представления статистической формы "Анкета выборочного обследования занятости населения" на 2018 год (код 252101075, индекс Т-001, периодичность месячная)</w:t>
      </w:r>
    </w:p>
    <w:bookmarkEnd w:id="1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997"/>
        <w:gridCol w:w="997"/>
        <w:gridCol w:w="997"/>
        <w:gridCol w:w="815"/>
        <w:gridCol w:w="997"/>
        <w:gridCol w:w="997"/>
        <w:gridCol w:w="816"/>
        <w:gridCol w:w="997"/>
        <w:gridCol w:w="998"/>
        <w:gridCol w:w="998"/>
        <w:gridCol w:w="998"/>
        <w:gridCol w:w="998"/>
      </w:tblGrid>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956"/>
          <w:p>
            <w:pPr>
              <w:spacing w:after="20"/>
              <w:ind w:left="20"/>
              <w:jc w:val="both"/>
            </w:pPr>
            <w:r>
              <w:rPr>
                <w:rFonts w:ascii="Times New Roman"/>
                <w:b w:val="false"/>
                <w:i w:val="false"/>
                <w:color w:val="000000"/>
                <w:sz w:val="20"/>
              </w:rPr>
              <w:t>
Этапы работы</w:t>
            </w:r>
          </w:p>
          <w:bookmarkEnd w:id="1956"/>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957"/>
          <w:p>
            <w:pPr>
              <w:spacing w:after="20"/>
              <w:ind w:left="20"/>
              <w:jc w:val="both"/>
            </w:pPr>
            <w:r>
              <w:rPr>
                <w:rFonts w:ascii="Times New Roman"/>
                <w:b w:val="false"/>
                <w:i w:val="false"/>
                <w:color w:val="000000"/>
                <w:sz w:val="20"/>
              </w:rPr>
              <w:t xml:space="preserve">
Обследуемая неделя </w:t>
            </w:r>
          </w:p>
          <w:bookmarkEnd w:id="1957"/>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958"/>
          <w:p>
            <w:pPr>
              <w:spacing w:after="20"/>
              <w:ind w:left="20"/>
              <w:jc w:val="both"/>
            </w:pPr>
            <w:r>
              <w:rPr>
                <w:rFonts w:ascii="Times New Roman"/>
                <w:b w:val="false"/>
                <w:i w:val="false"/>
                <w:color w:val="000000"/>
                <w:sz w:val="20"/>
              </w:rPr>
              <w:t xml:space="preserve">
Проведение анкетного опроса домашних хозяйств </w:t>
            </w:r>
          </w:p>
          <w:bookmarkEnd w:id="1958"/>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959"/>
          <w:p>
            <w:pPr>
              <w:spacing w:after="20"/>
              <w:ind w:left="20"/>
              <w:jc w:val="both"/>
            </w:pPr>
            <w:r>
              <w:rPr>
                <w:rFonts w:ascii="Times New Roman"/>
                <w:b w:val="false"/>
                <w:i w:val="false"/>
                <w:color w:val="000000"/>
                <w:sz w:val="20"/>
              </w:rPr>
              <w:t xml:space="preserve">
Сдача заполненных Анкет интервьюером в органы статистики </w:t>
            </w:r>
          </w:p>
          <w:bookmarkEnd w:id="1959"/>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"Анкета выборочного</w:t>
            </w:r>
            <w:r>
              <w:br/>
            </w:r>
            <w:r>
              <w:rPr>
                <w:rFonts w:ascii="Times New Roman"/>
                <w:b w:val="false"/>
                <w:i w:val="false"/>
                <w:color w:val="000000"/>
                <w:sz w:val="20"/>
              </w:rPr>
              <w:t>обследования занятости населения"</w:t>
            </w:r>
            <w:r>
              <w:br/>
            </w:r>
            <w:r>
              <w:rPr>
                <w:rFonts w:ascii="Times New Roman"/>
                <w:b w:val="false"/>
                <w:i w:val="false"/>
                <w:color w:val="000000"/>
                <w:sz w:val="20"/>
              </w:rPr>
              <w:t>(код 252101075, индекс Т-001,</w:t>
            </w:r>
            <w:r>
              <w:br/>
            </w:r>
            <w:r>
              <w:rPr>
                <w:rFonts w:ascii="Times New Roman"/>
                <w:b w:val="false"/>
                <w:i w:val="false"/>
                <w:color w:val="000000"/>
                <w:sz w:val="20"/>
              </w:rPr>
              <w:t>периодичность месячная)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5"/>
        <w:gridCol w:w="810"/>
        <w:gridCol w:w="810"/>
        <w:gridCol w:w="810"/>
        <w:gridCol w:w="810"/>
        <w:gridCol w:w="1141"/>
        <w:gridCol w:w="1604"/>
      </w:tblGrid>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Модуль "Самостоятельно занятые"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960"/>
          <w:p>
            <w:pPr>
              <w:spacing w:after="20"/>
              <w:ind w:left="20"/>
              <w:jc w:val="both"/>
            </w:pPr>
            <w:r>
              <w:rPr>
                <w:rFonts w:ascii="Times New Roman"/>
                <w:b w:val="false"/>
                <w:i w:val="false"/>
                <w:color w:val="000000"/>
                <w:sz w:val="20"/>
              </w:rPr>
              <w:t>
</w:t>
            </w:r>
            <w:r>
              <w:rPr>
                <w:rFonts w:ascii="Times New Roman"/>
                <w:b/>
                <w:i w:val="false"/>
                <w:color w:val="000000"/>
                <w:sz w:val="20"/>
              </w:rPr>
              <w:t>Внимание:</w:t>
            </w:r>
            <w:r>
              <w:rPr>
                <w:rFonts w:ascii="Times New Roman"/>
                <w:b w:val="false"/>
                <w:i w:val="false"/>
                <w:color w:val="000000"/>
                <w:sz w:val="20"/>
              </w:rPr>
              <w:t xml:space="preserve"> На вопросы раздела отвечают респонденты, отметившие в статистической форме "Анкета выборочного обследования занятости населения" (индекс Т-001, периодичность месячная) в Разделе 1. "Занятость" коды с 5 по 9 вопроса 18.</w:t>
            </w:r>
          </w:p>
          <w:bookmarkEnd w:id="1960"/>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961"/>
          <w:p>
            <w:pPr>
              <w:spacing w:after="20"/>
              <w:ind w:left="20"/>
              <w:jc w:val="both"/>
            </w:pPr>
            <w:r>
              <w:rPr>
                <w:rFonts w:ascii="Times New Roman"/>
                <w:b w:val="false"/>
                <w:i w:val="false"/>
                <w:color w:val="000000"/>
                <w:sz w:val="20"/>
              </w:rPr>
              <w:t>
</w:t>
            </w:r>
            <w:r>
              <w:rPr>
                <w:rFonts w:ascii="Times New Roman"/>
                <w:b/>
                <w:i w:val="false"/>
                <w:color w:val="000000"/>
                <w:sz w:val="20"/>
              </w:rPr>
              <w:t>1. Зарегистрирована ли в налоговых органах ваша предпринимательская деятельность?</w:t>
            </w:r>
            <w:r>
              <w:rPr>
                <w:rFonts w:ascii="Times New Roman"/>
                <w:b w:val="false"/>
                <w:i w:val="false"/>
                <w:color w:val="000000"/>
                <w:sz w:val="20"/>
              </w:rPr>
              <w:t xml:space="preserve"> </w:t>
            </w:r>
          </w:p>
          <w:bookmarkEnd w:id="196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962"/>
          <w:p>
            <w:pPr>
              <w:spacing w:after="20"/>
              <w:ind w:left="20"/>
              <w:jc w:val="both"/>
            </w:pPr>
            <w:r>
              <w:rPr>
                <w:rFonts w:ascii="Times New Roman"/>
                <w:b w:val="false"/>
                <w:i w:val="false"/>
                <w:color w:val="000000"/>
                <w:sz w:val="20"/>
              </w:rPr>
              <w:t xml:space="preserve">
1. Да </w:t>
            </w:r>
          </w:p>
          <w:bookmarkEnd w:id="196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963"/>
          <w:p>
            <w:pPr>
              <w:spacing w:after="20"/>
              <w:ind w:left="20"/>
              <w:jc w:val="both"/>
            </w:pPr>
            <w:r>
              <w:rPr>
                <w:rFonts w:ascii="Times New Roman"/>
                <w:b w:val="false"/>
                <w:i w:val="false"/>
                <w:color w:val="000000"/>
                <w:sz w:val="20"/>
              </w:rPr>
              <w:t xml:space="preserve">
2. В стадии оформления регистрации </w:t>
            </w:r>
          </w:p>
          <w:bookmarkEnd w:id="196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964"/>
          <w:p>
            <w:pPr>
              <w:spacing w:after="20"/>
              <w:ind w:left="20"/>
              <w:jc w:val="both"/>
            </w:pPr>
            <w:r>
              <w:rPr>
                <w:rFonts w:ascii="Times New Roman"/>
                <w:b w:val="false"/>
                <w:i w:val="false"/>
                <w:color w:val="000000"/>
                <w:sz w:val="20"/>
              </w:rPr>
              <w:t xml:space="preserve">
3. Не знаю </w:t>
            </w:r>
          </w:p>
          <w:bookmarkEnd w:id="196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965"/>
          <w:p>
            <w:pPr>
              <w:spacing w:after="20"/>
              <w:ind w:left="20"/>
              <w:jc w:val="both"/>
            </w:pPr>
            <w:r>
              <w:rPr>
                <w:rFonts w:ascii="Times New Roman"/>
                <w:b w:val="false"/>
                <w:i w:val="false"/>
                <w:color w:val="000000"/>
                <w:sz w:val="20"/>
              </w:rPr>
              <w:t xml:space="preserve">
4. Нет </w:t>
            </w:r>
          </w:p>
          <w:bookmarkEnd w:id="196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966"/>
          <w:p>
            <w:pPr>
              <w:spacing w:after="20"/>
              <w:ind w:left="20"/>
              <w:jc w:val="both"/>
            </w:pPr>
            <w:r>
              <w:rPr>
                <w:rFonts w:ascii="Times New Roman"/>
                <w:b w:val="false"/>
                <w:i w:val="false"/>
                <w:color w:val="000000"/>
                <w:sz w:val="20"/>
              </w:rPr>
              <w:t>
2</w:t>
            </w:r>
            <w:r>
              <w:rPr>
                <w:rFonts w:ascii="Times New Roman"/>
                <w:b/>
                <w:i w:val="false"/>
                <w:color w:val="000000"/>
                <w:sz w:val="20"/>
              </w:rPr>
              <w:t>. Укажите, пожалуйста, причину, по которой ваша предпринимательская деятельность не зарегистрирована в налоговых органах?</w:t>
            </w:r>
          </w:p>
          <w:bookmarkEnd w:id="196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967"/>
          <w:p>
            <w:pPr>
              <w:spacing w:after="20"/>
              <w:ind w:left="20"/>
              <w:jc w:val="both"/>
            </w:pPr>
            <w:r>
              <w:rPr>
                <w:rFonts w:ascii="Times New Roman"/>
                <w:b w:val="false"/>
                <w:i w:val="false"/>
                <w:color w:val="000000"/>
                <w:sz w:val="20"/>
              </w:rPr>
              <w:t xml:space="preserve">
1. Деятельность временная </w:t>
            </w:r>
          </w:p>
          <w:bookmarkEnd w:id="196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968"/>
          <w:p>
            <w:pPr>
              <w:spacing w:after="20"/>
              <w:ind w:left="20"/>
              <w:jc w:val="both"/>
            </w:pPr>
            <w:r>
              <w:rPr>
                <w:rFonts w:ascii="Times New Roman"/>
                <w:b w:val="false"/>
                <w:i w:val="false"/>
                <w:color w:val="000000"/>
                <w:sz w:val="20"/>
              </w:rPr>
              <w:t xml:space="preserve">
2. Сложная процедура регистрации </w:t>
            </w:r>
          </w:p>
          <w:bookmarkEnd w:id="196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969"/>
          <w:p>
            <w:pPr>
              <w:spacing w:after="20"/>
              <w:ind w:left="20"/>
              <w:jc w:val="both"/>
            </w:pPr>
            <w:r>
              <w:rPr>
                <w:rFonts w:ascii="Times New Roman"/>
                <w:b w:val="false"/>
                <w:i w:val="false"/>
                <w:color w:val="000000"/>
                <w:sz w:val="20"/>
              </w:rPr>
              <w:t xml:space="preserve">
3. Высокие налоги </w:t>
            </w:r>
          </w:p>
          <w:bookmarkEnd w:id="196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970"/>
          <w:p>
            <w:pPr>
              <w:spacing w:after="20"/>
              <w:ind w:left="20"/>
              <w:jc w:val="both"/>
            </w:pPr>
            <w:r>
              <w:rPr>
                <w:rFonts w:ascii="Times New Roman"/>
                <w:b w:val="false"/>
                <w:i w:val="false"/>
                <w:color w:val="000000"/>
                <w:sz w:val="20"/>
              </w:rPr>
              <w:t xml:space="preserve">
4. Отсутствие средств на транспортные расходы (далеко ехать) </w:t>
            </w:r>
          </w:p>
          <w:bookmarkEnd w:id="197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971"/>
          <w:p>
            <w:pPr>
              <w:spacing w:after="20"/>
              <w:ind w:left="20"/>
              <w:jc w:val="both"/>
            </w:pPr>
            <w:r>
              <w:rPr>
                <w:rFonts w:ascii="Times New Roman"/>
                <w:b w:val="false"/>
                <w:i w:val="false"/>
                <w:color w:val="000000"/>
                <w:sz w:val="20"/>
              </w:rPr>
              <w:t xml:space="preserve">
5. Деятельность не требует регистрации </w:t>
            </w:r>
          </w:p>
          <w:bookmarkEnd w:id="197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972"/>
          <w:p>
            <w:pPr>
              <w:spacing w:after="20"/>
              <w:ind w:left="20"/>
              <w:jc w:val="both"/>
            </w:pPr>
            <w:r>
              <w:rPr>
                <w:rFonts w:ascii="Times New Roman"/>
                <w:b w:val="false"/>
                <w:i w:val="false"/>
                <w:color w:val="000000"/>
                <w:sz w:val="20"/>
              </w:rPr>
              <w:t xml:space="preserve">
6. Другие </w:t>
            </w:r>
          </w:p>
          <w:bookmarkEnd w:id="197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973"/>
          <w:p>
            <w:pPr>
              <w:spacing w:after="20"/>
              <w:ind w:left="20"/>
              <w:jc w:val="both"/>
            </w:pPr>
            <w:r>
              <w:rPr>
                <w:rFonts w:ascii="Times New Roman"/>
                <w:b w:val="false"/>
                <w:i w:val="false"/>
                <w:color w:val="000000"/>
                <w:sz w:val="20"/>
              </w:rPr>
              <w:t>
</w:t>
            </w:r>
            <w:r>
              <w:rPr>
                <w:rFonts w:ascii="Times New Roman"/>
                <w:b/>
                <w:i w:val="false"/>
                <w:color w:val="000000"/>
                <w:sz w:val="20"/>
              </w:rPr>
              <w:t xml:space="preserve">3. Участвовали ли Вы в последние 3 года в государственных программах поддержки предпринимательства и занятости? </w:t>
            </w:r>
          </w:p>
          <w:bookmarkEnd w:id="197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974"/>
          <w:p>
            <w:pPr>
              <w:spacing w:after="20"/>
              <w:ind w:left="20"/>
              <w:jc w:val="both"/>
            </w:pPr>
            <w:r>
              <w:rPr>
                <w:rFonts w:ascii="Times New Roman"/>
                <w:b w:val="false"/>
                <w:i w:val="false"/>
                <w:color w:val="000000"/>
                <w:sz w:val="20"/>
              </w:rPr>
              <w:t>
1. Да</w:t>
            </w:r>
          </w:p>
          <w:bookmarkEnd w:id="197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975"/>
          <w:p>
            <w:pPr>
              <w:spacing w:after="20"/>
              <w:ind w:left="20"/>
              <w:jc w:val="both"/>
            </w:pPr>
            <w:r>
              <w:rPr>
                <w:rFonts w:ascii="Times New Roman"/>
                <w:b w:val="false"/>
                <w:i w:val="false"/>
                <w:color w:val="000000"/>
                <w:sz w:val="20"/>
              </w:rPr>
              <w:t xml:space="preserve">
2. Нет </w:t>
            </w:r>
          </w:p>
          <w:bookmarkEnd w:id="197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976"/>
          <w:p>
            <w:pPr>
              <w:spacing w:after="20"/>
              <w:ind w:left="20"/>
              <w:jc w:val="both"/>
            </w:pPr>
            <w:r>
              <w:rPr>
                <w:rFonts w:ascii="Times New Roman"/>
                <w:b w:val="false"/>
                <w:i w:val="false"/>
                <w:color w:val="000000"/>
                <w:sz w:val="20"/>
              </w:rPr>
              <w:t>
</w:t>
            </w:r>
            <w:r>
              <w:rPr>
                <w:rFonts w:ascii="Times New Roman"/>
                <w:b/>
                <w:i w:val="false"/>
                <w:color w:val="000000"/>
                <w:sz w:val="20"/>
              </w:rPr>
              <w:t xml:space="preserve">4. Почему Вы не участвовали в </w:t>
            </w:r>
            <w:r>
              <w:br/>
            </w:r>
            <w:r>
              <w:rPr>
                <w:rFonts w:ascii="Times New Roman"/>
                <w:b w:val="false"/>
                <w:i w:val="false"/>
                <w:color w:val="000000"/>
                <w:sz w:val="20"/>
              </w:rPr>
              <w:t>
</w:t>
            </w:r>
            <w:r>
              <w:rPr>
                <w:rFonts w:ascii="Times New Roman"/>
                <w:b/>
                <w:i w:val="false"/>
                <w:color w:val="000000"/>
                <w:sz w:val="20"/>
              </w:rPr>
              <w:t xml:space="preserve">государственных программах поддержки </w:t>
            </w:r>
            <w:r>
              <w:br/>
            </w:r>
            <w:r>
              <w:rPr>
                <w:rFonts w:ascii="Times New Roman"/>
                <w:b w:val="false"/>
                <w:i w:val="false"/>
                <w:color w:val="000000"/>
                <w:sz w:val="20"/>
              </w:rPr>
              <w:t>
</w:t>
            </w:r>
            <w:r>
              <w:rPr>
                <w:rFonts w:ascii="Times New Roman"/>
                <w:b/>
                <w:i w:val="false"/>
                <w:color w:val="000000"/>
                <w:sz w:val="20"/>
              </w:rPr>
              <w:t>предпринимательства и занятости?</w:t>
            </w:r>
          </w:p>
          <w:bookmarkEnd w:id="197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977"/>
          <w:p>
            <w:pPr>
              <w:spacing w:after="20"/>
              <w:ind w:left="20"/>
              <w:jc w:val="both"/>
            </w:pPr>
            <w:r>
              <w:rPr>
                <w:rFonts w:ascii="Times New Roman"/>
                <w:b w:val="false"/>
                <w:i w:val="false"/>
                <w:color w:val="000000"/>
                <w:sz w:val="20"/>
              </w:rPr>
              <w:t xml:space="preserve">
1. Имею работу и мне не нужна государственная поддержка </w:t>
            </w:r>
          </w:p>
          <w:bookmarkEnd w:id="197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978"/>
          <w:p>
            <w:pPr>
              <w:spacing w:after="20"/>
              <w:ind w:left="20"/>
              <w:jc w:val="both"/>
            </w:pPr>
            <w:r>
              <w:rPr>
                <w:rFonts w:ascii="Times New Roman"/>
                <w:b w:val="false"/>
                <w:i w:val="false"/>
                <w:color w:val="000000"/>
                <w:sz w:val="20"/>
              </w:rPr>
              <w:t xml:space="preserve">
2. Не знал о существовании государственных программ </w:t>
            </w:r>
          </w:p>
          <w:bookmarkEnd w:id="197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979"/>
          <w:p>
            <w:pPr>
              <w:spacing w:after="20"/>
              <w:ind w:left="20"/>
              <w:jc w:val="both"/>
            </w:pPr>
            <w:r>
              <w:rPr>
                <w:rFonts w:ascii="Times New Roman"/>
                <w:b w:val="false"/>
                <w:i w:val="false"/>
                <w:color w:val="000000"/>
                <w:sz w:val="20"/>
              </w:rPr>
              <w:t xml:space="preserve">
3. Не уверен, что мне помогут меры государственной поддержки </w:t>
            </w:r>
          </w:p>
          <w:bookmarkEnd w:id="197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980"/>
          <w:p>
            <w:pPr>
              <w:spacing w:after="20"/>
              <w:ind w:left="20"/>
              <w:jc w:val="both"/>
            </w:pPr>
            <w:r>
              <w:rPr>
                <w:rFonts w:ascii="Times New Roman"/>
                <w:b w:val="false"/>
                <w:i w:val="false"/>
                <w:color w:val="000000"/>
                <w:sz w:val="20"/>
              </w:rPr>
              <w:t>
4. Слишком сложная процедура оформления</w:t>
            </w:r>
          </w:p>
          <w:bookmarkEnd w:id="198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981"/>
          <w:p>
            <w:pPr>
              <w:spacing w:after="20"/>
              <w:ind w:left="20"/>
              <w:jc w:val="both"/>
            </w:pPr>
            <w:r>
              <w:rPr>
                <w:rFonts w:ascii="Times New Roman"/>
                <w:b w:val="false"/>
                <w:i w:val="false"/>
                <w:color w:val="000000"/>
                <w:sz w:val="20"/>
              </w:rPr>
              <w:t>
5. Отсутствие средств на транспортные расходы (далеко ехать)</w:t>
            </w:r>
          </w:p>
          <w:bookmarkEnd w:id="198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982"/>
          <w:p>
            <w:pPr>
              <w:spacing w:after="20"/>
              <w:ind w:left="20"/>
              <w:jc w:val="both"/>
            </w:pPr>
            <w:r>
              <w:rPr>
                <w:rFonts w:ascii="Times New Roman"/>
                <w:b w:val="false"/>
                <w:i w:val="false"/>
                <w:color w:val="000000"/>
                <w:sz w:val="20"/>
              </w:rPr>
              <w:t xml:space="preserve">
6. Отсутствие регистрации в качестве индивидуального предпринимателя </w:t>
            </w:r>
          </w:p>
          <w:bookmarkEnd w:id="198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983"/>
          <w:p>
            <w:pPr>
              <w:spacing w:after="20"/>
              <w:ind w:left="20"/>
              <w:jc w:val="both"/>
            </w:pPr>
            <w:r>
              <w:rPr>
                <w:rFonts w:ascii="Times New Roman"/>
                <w:b w:val="false"/>
                <w:i w:val="false"/>
                <w:color w:val="000000"/>
                <w:sz w:val="20"/>
              </w:rPr>
              <w:t>
7. Нет желания участвовать в государственных программах</w:t>
            </w:r>
          </w:p>
          <w:bookmarkEnd w:id="198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984"/>
          <w:p>
            <w:pPr>
              <w:spacing w:after="20"/>
              <w:ind w:left="20"/>
              <w:jc w:val="both"/>
            </w:pPr>
            <w:r>
              <w:rPr>
                <w:rFonts w:ascii="Times New Roman"/>
                <w:b w:val="false"/>
                <w:i w:val="false"/>
                <w:color w:val="000000"/>
                <w:sz w:val="20"/>
              </w:rPr>
              <w:t>
8. Другое</w:t>
            </w:r>
          </w:p>
          <w:bookmarkEnd w:id="198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985"/>
          <w:p>
            <w:pPr>
              <w:spacing w:after="20"/>
              <w:ind w:left="20"/>
              <w:jc w:val="both"/>
            </w:pPr>
            <w:r>
              <w:rPr>
                <w:rFonts w:ascii="Times New Roman"/>
                <w:b w:val="false"/>
                <w:i w:val="false"/>
                <w:color w:val="000000"/>
                <w:sz w:val="20"/>
              </w:rPr>
              <w:t>
</w:t>
            </w:r>
            <w:r>
              <w:rPr>
                <w:rFonts w:ascii="Times New Roman"/>
                <w:b/>
                <w:i w:val="false"/>
                <w:color w:val="000000"/>
                <w:sz w:val="20"/>
              </w:rPr>
              <w:t>5. В какой государственной программе</w:t>
            </w:r>
            <w:r>
              <w:rPr>
                <w:rFonts w:ascii="Times New Roman"/>
                <w:b w:val="false"/>
                <w:i w:val="false"/>
                <w:color w:val="000000"/>
                <w:sz w:val="20"/>
              </w:rPr>
              <w:t xml:space="preserve"> </w:t>
            </w:r>
            <w:r>
              <w:rPr>
                <w:rFonts w:ascii="Times New Roman"/>
                <w:b/>
                <w:i w:val="false"/>
                <w:color w:val="000000"/>
                <w:sz w:val="20"/>
              </w:rPr>
              <w:t>поддержки предпринимательства и занятости Вы участвовали в последние 3 года?</w:t>
            </w:r>
            <w:r>
              <w:rPr>
                <w:rFonts w:ascii="Times New Roman"/>
                <w:b w:val="false"/>
                <w:i w:val="false"/>
                <w:color w:val="000000"/>
                <w:sz w:val="20"/>
              </w:rPr>
              <w:t xml:space="preserve"> </w:t>
            </w:r>
            <w:r>
              <w:rPr>
                <w:rFonts w:ascii="Times New Roman"/>
                <w:b/>
                <w:i w:val="false"/>
                <w:color w:val="000000"/>
                <w:sz w:val="20"/>
              </w:rPr>
              <w:t>(можно указать несколько вариантов ответов)</w:t>
            </w:r>
          </w:p>
          <w:bookmarkEnd w:id="198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986"/>
          <w:p>
            <w:pPr>
              <w:spacing w:after="20"/>
              <w:ind w:left="20"/>
              <w:jc w:val="both"/>
            </w:pPr>
            <w:r>
              <w:rPr>
                <w:rFonts w:ascii="Times New Roman"/>
                <w:b w:val="false"/>
                <w:i w:val="false"/>
                <w:color w:val="000000"/>
                <w:sz w:val="20"/>
              </w:rPr>
              <w:t>
1. Дорожная карта занятости 2020</w:t>
            </w:r>
          </w:p>
          <w:bookmarkEnd w:id="198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987"/>
          <w:p>
            <w:pPr>
              <w:spacing w:after="20"/>
              <w:ind w:left="20"/>
              <w:jc w:val="both"/>
            </w:pPr>
            <w:r>
              <w:rPr>
                <w:rFonts w:ascii="Times New Roman"/>
                <w:b w:val="false"/>
                <w:i w:val="false"/>
                <w:color w:val="000000"/>
                <w:sz w:val="20"/>
              </w:rPr>
              <w:t>
2. Программа развития территорий</w:t>
            </w:r>
          </w:p>
          <w:bookmarkEnd w:id="198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988"/>
          <w:p>
            <w:pPr>
              <w:spacing w:after="20"/>
              <w:ind w:left="20"/>
              <w:jc w:val="both"/>
            </w:pPr>
            <w:r>
              <w:rPr>
                <w:rFonts w:ascii="Times New Roman"/>
                <w:b w:val="false"/>
                <w:i w:val="false"/>
                <w:color w:val="000000"/>
                <w:sz w:val="20"/>
              </w:rPr>
              <w:t>
3. Нурлы Жол</w:t>
            </w:r>
          </w:p>
          <w:bookmarkEnd w:id="198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989"/>
          <w:p>
            <w:pPr>
              <w:spacing w:after="20"/>
              <w:ind w:left="20"/>
              <w:jc w:val="both"/>
            </w:pPr>
            <w:r>
              <w:rPr>
                <w:rFonts w:ascii="Times New Roman"/>
                <w:b w:val="false"/>
                <w:i w:val="false"/>
                <w:color w:val="000000"/>
                <w:sz w:val="20"/>
              </w:rPr>
              <w:t xml:space="preserve">
4. Программа индустриально-инновационного развития </w:t>
            </w:r>
          </w:p>
          <w:bookmarkEnd w:id="198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990"/>
          <w:p>
            <w:pPr>
              <w:spacing w:after="20"/>
              <w:ind w:left="20"/>
              <w:jc w:val="both"/>
            </w:pPr>
            <w:r>
              <w:rPr>
                <w:rFonts w:ascii="Times New Roman"/>
                <w:b w:val="false"/>
                <w:i w:val="false"/>
                <w:color w:val="000000"/>
                <w:sz w:val="20"/>
              </w:rPr>
              <w:t xml:space="preserve">
5. Единая программа развития регионов </w:t>
            </w:r>
          </w:p>
          <w:bookmarkEnd w:id="199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991"/>
          <w:p>
            <w:pPr>
              <w:spacing w:after="20"/>
              <w:ind w:left="20"/>
              <w:jc w:val="both"/>
            </w:pPr>
            <w:r>
              <w:rPr>
                <w:rFonts w:ascii="Times New Roman"/>
                <w:b w:val="false"/>
                <w:i w:val="false"/>
                <w:color w:val="000000"/>
                <w:sz w:val="20"/>
              </w:rPr>
              <w:t>
6. Развитие сферы услуг</w:t>
            </w:r>
          </w:p>
          <w:bookmarkEnd w:id="199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992"/>
          <w:p>
            <w:pPr>
              <w:spacing w:after="20"/>
              <w:ind w:left="20"/>
              <w:jc w:val="both"/>
            </w:pPr>
            <w:r>
              <w:rPr>
                <w:rFonts w:ascii="Times New Roman"/>
                <w:b w:val="false"/>
                <w:i w:val="false"/>
                <w:color w:val="000000"/>
                <w:sz w:val="20"/>
              </w:rPr>
              <w:t>
7. Дорожная карта бизнеса 2020</w:t>
            </w:r>
          </w:p>
          <w:bookmarkEnd w:id="199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993"/>
          <w:p>
            <w:pPr>
              <w:spacing w:after="20"/>
              <w:ind w:left="20"/>
              <w:jc w:val="both"/>
            </w:pPr>
            <w:r>
              <w:rPr>
                <w:rFonts w:ascii="Times New Roman"/>
                <w:b w:val="false"/>
                <w:i w:val="false"/>
                <w:color w:val="000000"/>
                <w:sz w:val="20"/>
              </w:rPr>
              <w:t>
8. Агробизнес 2020</w:t>
            </w:r>
          </w:p>
          <w:bookmarkEnd w:id="199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994"/>
          <w:p>
            <w:pPr>
              <w:spacing w:after="20"/>
              <w:ind w:left="20"/>
              <w:jc w:val="both"/>
            </w:pPr>
            <w:r>
              <w:rPr>
                <w:rFonts w:ascii="Times New Roman"/>
                <w:b w:val="false"/>
                <w:i w:val="false"/>
                <w:color w:val="000000"/>
                <w:sz w:val="20"/>
              </w:rPr>
              <w:t>
9. Программа развития продуктивной</w:t>
            </w:r>
            <w:r>
              <w:br/>
            </w:r>
            <w:r>
              <w:rPr>
                <w:rFonts w:ascii="Times New Roman"/>
                <w:b w:val="false"/>
                <w:i w:val="false"/>
                <w:color w:val="000000"/>
                <w:sz w:val="20"/>
              </w:rPr>
              <w:t>
занятости и массового предпринимательства на 2017-2021 годы</w:t>
            </w:r>
          </w:p>
          <w:bookmarkEnd w:id="199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995"/>
          <w:p>
            <w:pPr>
              <w:spacing w:after="20"/>
              <w:ind w:left="20"/>
              <w:jc w:val="both"/>
            </w:pPr>
            <w:r>
              <w:rPr>
                <w:rFonts w:ascii="Times New Roman"/>
                <w:b w:val="false"/>
                <w:i w:val="false"/>
                <w:color w:val="000000"/>
                <w:sz w:val="20"/>
              </w:rPr>
              <w:t>
10. Другое</w:t>
            </w:r>
          </w:p>
          <w:bookmarkEnd w:id="199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996"/>
          <w:p>
            <w:pPr>
              <w:spacing w:after="20"/>
              <w:ind w:left="20"/>
              <w:jc w:val="both"/>
            </w:pPr>
            <w:r>
              <w:rPr>
                <w:rFonts w:ascii="Times New Roman"/>
                <w:b w:val="false"/>
                <w:i w:val="false"/>
                <w:color w:val="000000"/>
                <w:sz w:val="20"/>
              </w:rPr>
              <w:t>
</w:t>
            </w:r>
            <w:r>
              <w:rPr>
                <w:rFonts w:ascii="Times New Roman"/>
                <w:b/>
                <w:i w:val="false"/>
                <w:color w:val="000000"/>
                <w:sz w:val="20"/>
              </w:rPr>
              <w:t>6. Какие меры государственной поддержки вы получали?</w:t>
            </w:r>
            <w:r>
              <w:rPr>
                <w:rFonts w:ascii="Times New Roman"/>
                <w:b w:val="false"/>
                <w:i w:val="false"/>
                <w:color w:val="000000"/>
                <w:sz w:val="20"/>
              </w:rPr>
              <w:t xml:space="preserve"> </w:t>
            </w:r>
            <w:r>
              <w:rPr>
                <w:rFonts w:ascii="Times New Roman"/>
                <w:b/>
                <w:i w:val="false"/>
                <w:color w:val="000000"/>
                <w:sz w:val="20"/>
              </w:rPr>
              <w:t>(можно указать несколько вариантов ответов)</w:t>
            </w:r>
          </w:p>
          <w:bookmarkEnd w:id="199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997"/>
          <w:p>
            <w:pPr>
              <w:spacing w:after="20"/>
              <w:ind w:left="20"/>
              <w:jc w:val="both"/>
            </w:pPr>
            <w:r>
              <w:rPr>
                <w:rFonts w:ascii="Times New Roman"/>
                <w:b w:val="false"/>
                <w:i w:val="false"/>
                <w:color w:val="000000"/>
                <w:sz w:val="20"/>
              </w:rPr>
              <w:t xml:space="preserve">
1. Помощь в трудоустройстве </w:t>
            </w:r>
          </w:p>
          <w:bookmarkEnd w:id="199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998"/>
          <w:p>
            <w:pPr>
              <w:spacing w:after="20"/>
              <w:ind w:left="20"/>
              <w:jc w:val="both"/>
            </w:pPr>
            <w:r>
              <w:rPr>
                <w:rFonts w:ascii="Times New Roman"/>
                <w:b w:val="false"/>
                <w:i w:val="false"/>
                <w:color w:val="000000"/>
                <w:sz w:val="20"/>
              </w:rPr>
              <w:t>
2. Обучение основам предпринимательства</w:t>
            </w:r>
          </w:p>
          <w:bookmarkEnd w:id="199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999"/>
          <w:p>
            <w:pPr>
              <w:spacing w:after="20"/>
              <w:ind w:left="20"/>
              <w:jc w:val="both"/>
            </w:pPr>
            <w:r>
              <w:rPr>
                <w:rFonts w:ascii="Times New Roman"/>
                <w:b w:val="false"/>
                <w:i w:val="false"/>
                <w:color w:val="000000"/>
                <w:sz w:val="20"/>
              </w:rPr>
              <w:t>
3. Получение микрокредита</w:t>
            </w:r>
          </w:p>
          <w:bookmarkEnd w:id="199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2000"/>
          <w:p>
            <w:pPr>
              <w:spacing w:after="20"/>
              <w:ind w:left="20"/>
              <w:jc w:val="both"/>
            </w:pPr>
            <w:r>
              <w:rPr>
                <w:rFonts w:ascii="Times New Roman"/>
                <w:b w:val="false"/>
                <w:i w:val="false"/>
                <w:color w:val="000000"/>
                <w:sz w:val="20"/>
              </w:rPr>
              <w:t>
4. Открытие собственного дела</w:t>
            </w:r>
          </w:p>
          <w:bookmarkEnd w:id="200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2001"/>
          <w:p>
            <w:pPr>
              <w:spacing w:after="20"/>
              <w:ind w:left="20"/>
              <w:jc w:val="both"/>
            </w:pPr>
            <w:r>
              <w:rPr>
                <w:rFonts w:ascii="Times New Roman"/>
                <w:b w:val="false"/>
                <w:i w:val="false"/>
                <w:color w:val="000000"/>
                <w:sz w:val="20"/>
              </w:rPr>
              <w:t xml:space="preserve">
5. Профессиональное обучение </w:t>
            </w:r>
          </w:p>
          <w:bookmarkEnd w:id="200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002"/>
          <w:p>
            <w:pPr>
              <w:spacing w:after="20"/>
              <w:ind w:left="20"/>
              <w:jc w:val="both"/>
            </w:pPr>
            <w:r>
              <w:rPr>
                <w:rFonts w:ascii="Times New Roman"/>
                <w:b w:val="false"/>
                <w:i w:val="false"/>
                <w:color w:val="000000"/>
                <w:sz w:val="20"/>
              </w:rPr>
              <w:t xml:space="preserve">
6. Подведение инженерных коммуникаций </w:t>
            </w:r>
          </w:p>
          <w:bookmarkEnd w:id="200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2003"/>
          <w:p>
            <w:pPr>
              <w:spacing w:after="20"/>
              <w:ind w:left="20"/>
              <w:jc w:val="both"/>
            </w:pPr>
            <w:r>
              <w:rPr>
                <w:rFonts w:ascii="Times New Roman"/>
                <w:b w:val="false"/>
                <w:i w:val="false"/>
                <w:color w:val="000000"/>
                <w:sz w:val="20"/>
              </w:rPr>
              <w:t xml:space="preserve">
7. Приобретение оборудования </w:t>
            </w:r>
          </w:p>
          <w:bookmarkEnd w:id="200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004"/>
          <w:p>
            <w:pPr>
              <w:spacing w:after="20"/>
              <w:ind w:left="20"/>
              <w:jc w:val="both"/>
            </w:pPr>
            <w:r>
              <w:rPr>
                <w:rFonts w:ascii="Times New Roman"/>
                <w:b w:val="false"/>
                <w:i w:val="false"/>
                <w:color w:val="000000"/>
                <w:sz w:val="20"/>
              </w:rPr>
              <w:t xml:space="preserve">
8. Консультации </w:t>
            </w:r>
          </w:p>
          <w:bookmarkEnd w:id="200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2005"/>
          <w:p>
            <w:pPr>
              <w:spacing w:after="20"/>
              <w:ind w:left="20"/>
              <w:jc w:val="both"/>
            </w:pPr>
            <w:r>
              <w:rPr>
                <w:rFonts w:ascii="Times New Roman"/>
                <w:b w:val="false"/>
                <w:i w:val="false"/>
                <w:color w:val="000000"/>
                <w:sz w:val="20"/>
              </w:rPr>
              <w:t>
9. Получение субсидий на переезд</w:t>
            </w:r>
          </w:p>
          <w:bookmarkEnd w:id="200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006"/>
          <w:p>
            <w:pPr>
              <w:spacing w:after="20"/>
              <w:ind w:left="20"/>
              <w:jc w:val="both"/>
            </w:pPr>
            <w:r>
              <w:rPr>
                <w:rFonts w:ascii="Times New Roman"/>
                <w:b w:val="false"/>
                <w:i w:val="false"/>
                <w:color w:val="000000"/>
                <w:sz w:val="20"/>
              </w:rPr>
              <w:t>
10. Переезд с предоставлением служебного жилья</w:t>
            </w:r>
          </w:p>
          <w:bookmarkEnd w:id="200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007"/>
          <w:p>
            <w:pPr>
              <w:spacing w:after="20"/>
              <w:ind w:left="20"/>
              <w:jc w:val="both"/>
            </w:pPr>
            <w:r>
              <w:rPr>
                <w:rFonts w:ascii="Times New Roman"/>
                <w:b w:val="false"/>
                <w:i w:val="false"/>
                <w:color w:val="000000"/>
                <w:sz w:val="20"/>
              </w:rPr>
              <w:t xml:space="preserve">
11. Другое </w:t>
            </w:r>
          </w:p>
          <w:bookmarkEnd w:id="200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008"/>
          <w:p>
            <w:pPr>
              <w:spacing w:after="20"/>
              <w:ind w:left="20"/>
              <w:jc w:val="both"/>
            </w:pPr>
            <w:r>
              <w:rPr>
                <w:rFonts w:ascii="Times New Roman"/>
                <w:b w:val="false"/>
                <w:i w:val="false"/>
                <w:color w:val="000000"/>
                <w:sz w:val="20"/>
              </w:rPr>
              <w:t xml:space="preserve">
7. Укажите, пожалуйста, за последние 3 года площадь земли, находящаяся в личной собственности и пользовании?  </w:t>
            </w:r>
          </w:p>
          <w:bookmarkEnd w:id="200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2009"/>
          <w:p>
            <w:pPr>
              <w:spacing w:after="20"/>
              <w:ind w:left="20"/>
              <w:jc w:val="both"/>
            </w:pPr>
            <w:r>
              <w:rPr>
                <w:rFonts w:ascii="Times New Roman"/>
                <w:b w:val="false"/>
                <w:i w:val="false"/>
                <w:color w:val="000000"/>
                <w:sz w:val="20"/>
              </w:rPr>
              <w:t xml:space="preserve">
1. Увеличилось </w:t>
            </w:r>
          </w:p>
          <w:bookmarkEnd w:id="200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2010"/>
          <w:p>
            <w:pPr>
              <w:spacing w:after="20"/>
              <w:ind w:left="20"/>
              <w:jc w:val="both"/>
            </w:pPr>
            <w:r>
              <w:rPr>
                <w:rFonts w:ascii="Times New Roman"/>
                <w:b w:val="false"/>
                <w:i w:val="false"/>
                <w:color w:val="000000"/>
                <w:sz w:val="20"/>
              </w:rPr>
              <w:t>
2. Уменьшилось</w:t>
            </w:r>
          </w:p>
          <w:bookmarkEnd w:id="201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2011"/>
          <w:p>
            <w:pPr>
              <w:spacing w:after="20"/>
              <w:ind w:left="20"/>
              <w:jc w:val="both"/>
            </w:pPr>
            <w:r>
              <w:rPr>
                <w:rFonts w:ascii="Times New Roman"/>
                <w:b w:val="false"/>
                <w:i w:val="false"/>
                <w:color w:val="000000"/>
                <w:sz w:val="20"/>
              </w:rPr>
              <w:t xml:space="preserve">
3. Не изменилось </w:t>
            </w:r>
          </w:p>
          <w:bookmarkEnd w:id="201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2012"/>
          <w:p>
            <w:pPr>
              <w:spacing w:after="20"/>
              <w:ind w:left="20"/>
              <w:jc w:val="both"/>
            </w:pPr>
            <w:r>
              <w:rPr>
                <w:rFonts w:ascii="Times New Roman"/>
                <w:b w:val="false"/>
                <w:i w:val="false"/>
                <w:color w:val="000000"/>
                <w:sz w:val="20"/>
              </w:rPr>
              <w:t xml:space="preserve">
4. Нет земли </w:t>
            </w:r>
          </w:p>
          <w:bookmarkEnd w:id="201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013"/>
          <w:p>
            <w:pPr>
              <w:spacing w:after="20"/>
              <w:ind w:left="20"/>
              <w:jc w:val="both"/>
            </w:pPr>
            <w:r>
              <w:rPr>
                <w:rFonts w:ascii="Times New Roman"/>
                <w:b w:val="false"/>
                <w:i w:val="false"/>
                <w:color w:val="000000"/>
                <w:sz w:val="20"/>
              </w:rPr>
              <w:t xml:space="preserve">
8. Укажите, пожалуйста, за последние 3 года количество скота, фактически находящегося в хозяйстве? </w:t>
            </w:r>
          </w:p>
          <w:bookmarkEnd w:id="201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2014"/>
          <w:p>
            <w:pPr>
              <w:spacing w:after="20"/>
              <w:ind w:left="20"/>
              <w:jc w:val="both"/>
            </w:pPr>
            <w:r>
              <w:rPr>
                <w:rFonts w:ascii="Times New Roman"/>
                <w:b w:val="false"/>
                <w:i w:val="false"/>
                <w:color w:val="000000"/>
                <w:sz w:val="20"/>
              </w:rPr>
              <w:t xml:space="preserve">
1. Увеличилось </w:t>
            </w:r>
          </w:p>
          <w:bookmarkEnd w:id="201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2015"/>
          <w:p>
            <w:pPr>
              <w:spacing w:after="20"/>
              <w:ind w:left="20"/>
              <w:jc w:val="both"/>
            </w:pPr>
            <w:r>
              <w:rPr>
                <w:rFonts w:ascii="Times New Roman"/>
                <w:b w:val="false"/>
                <w:i w:val="false"/>
                <w:color w:val="000000"/>
                <w:sz w:val="20"/>
              </w:rPr>
              <w:t>
2. Уменьшилось</w:t>
            </w:r>
          </w:p>
          <w:bookmarkEnd w:id="201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2016"/>
          <w:p>
            <w:pPr>
              <w:spacing w:after="20"/>
              <w:ind w:left="20"/>
              <w:jc w:val="both"/>
            </w:pPr>
            <w:r>
              <w:rPr>
                <w:rFonts w:ascii="Times New Roman"/>
                <w:b w:val="false"/>
                <w:i w:val="false"/>
                <w:color w:val="000000"/>
                <w:sz w:val="20"/>
              </w:rPr>
              <w:t xml:space="preserve">
3. Не изменилось </w:t>
            </w:r>
          </w:p>
          <w:bookmarkEnd w:id="201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2017"/>
          <w:p>
            <w:pPr>
              <w:spacing w:after="20"/>
              <w:ind w:left="20"/>
              <w:jc w:val="both"/>
            </w:pPr>
            <w:r>
              <w:rPr>
                <w:rFonts w:ascii="Times New Roman"/>
                <w:b w:val="false"/>
                <w:i w:val="false"/>
                <w:color w:val="000000"/>
                <w:sz w:val="20"/>
              </w:rPr>
              <w:t xml:space="preserve">
4. Нет скота </w:t>
            </w:r>
          </w:p>
          <w:bookmarkEnd w:id="201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2018"/>
          <w:p>
            <w:pPr>
              <w:spacing w:after="20"/>
              <w:ind w:left="20"/>
              <w:jc w:val="both"/>
            </w:pPr>
            <w:r>
              <w:rPr>
                <w:rFonts w:ascii="Times New Roman"/>
                <w:b w:val="false"/>
                <w:i w:val="false"/>
                <w:color w:val="000000"/>
                <w:sz w:val="20"/>
              </w:rPr>
              <w:t>
</w:t>
            </w:r>
            <w:r>
              <w:rPr>
                <w:rFonts w:ascii="Times New Roman"/>
                <w:b/>
                <w:i w:val="false"/>
                <w:color w:val="000000"/>
                <w:sz w:val="20"/>
              </w:rPr>
              <w:t>9. Укажите, пожалуйста, за последние 3 года количество техники и оборудования для переработки и/или производства продукции?</w:t>
            </w:r>
            <w:r>
              <w:rPr>
                <w:rFonts w:ascii="Times New Roman"/>
                <w:b w:val="false"/>
                <w:i w:val="false"/>
                <w:color w:val="000000"/>
                <w:sz w:val="20"/>
              </w:rPr>
              <w:t xml:space="preserve"> </w:t>
            </w:r>
          </w:p>
          <w:bookmarkEnd w:id="201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2019"/>
          <w:p>
            <w:pPr>
              <w:spacing w:after="20"/>
              <w:ind w:left="20"/>
              <w:jc w:val="both"/>
            </w:pPr>
            <w:r>
              <w:rPr>
                <w:rFonts w:ascii="Times New Roman"/>
                <w:b w:val="false"/>
                <w:i w:val="false"/>
                <w:color w:val="000000"/>
                <w:sz w:val="20"/>
              </w:rPr>
              <w:t xml:space="preserve">
1. Увеличилось </w:t>
            </w:r>
          </w:p>
          <w:bookmarkEnd w:id="201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2020"/>
          <w:p>
            <w:pPr>
              <w:spacing w:after="20"/>
              <w:ind w:left="20"/>
              <w:jc w:val="both"/>
            </w:pPr>
            <w:r>
              <w:rPr>
                <w:rFonts w:ascii="Times New Roman"/>
                <w:b w:val="false"/>
                <w:i w:val="false"/>
                <w:color w:val="000000"/>
                <w:sz w:val="20"/>
              </w:rPr>
              <w:t>
2. Уменьшилось</w:t>
            </w:r>
          </w:p>
          <w:bookmarkEnd w:id="202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021"/>
          <w:p>
            <w:pPr>
              <w:spacing w:after="20"/>
              <w:ind w:left="20"/>
              <w:jc w:val="both"/>
            </w:pPr>
            <w:r>
              <w:rPr>
                <w:rFonts w:ascii="Times New Roman"/>
                <w:b w:val="false"/>
                <w:i w:val="false"/>
                <w:color w:val="000000"/>
                <w:sz w:val="20"/>
              </w:rPr>
              <w:t xml:space="preserve">
3. Не изменилось </w:t>
            </w:r>
          </w:p>
          <w:bookmarkEnd w:id="202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2022"/>
          <w:p>
            <w:pPr>
              <w:spacing w:after="20"/>
              <w:ind w:left="20"/>
              <w:jc w:val="both"/>
            </w:pPr>
            <w:r>
              <w:rPr>
                <w:rFonts w:ascii="Times New Roman"/>
                <w:b w:val="false"/>
                <w:i w:val="false"/>
                <w:color w:val="000000"/>
                <w:sz w:val="20"/>
              </w:rPr>
              <w:t xml:space="preserve">
4.Нет техники и оборудования </w:t>
            </w:r>
          </w:p>
          <w:bookmarkEnd w:id="202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2023"/>
          <w:p>
            <w:pPr>
              <w:spacing w:after="20"/>
              <w:ind w:left="20"/>
              <w:jc w:val="both"/>
            </w:pPr>
            <w:r>
              <w:rPr>
                <w:rFonts w:ascii="Times New Roman"/>
                <w:b w:val="false"/>
                <w:i w:val="false"/>
                <w:color w:val="000000"/>
                <w:sz w:val="20"/>
              </w:rPr>
              <w:t>
</w:t>
            </w:r>
            <w:r>
              <w:rPr>
                <w:rFonts w:ascii="Times New Roman"/>
                <w:b/>
                <w:i w:val="false"/>
                <w:color w:val="000000"/>
                <w:sz w:val="20"/>
              </w:rPr>
              <w:t xml:space="preserve">10. Укажите, пожалуйста, за последние 3 </w:t>
            </w:r>
            <w:r>
              <w:br/>
            </w:r>
            <w:r>
              <w:rPr>
                <w:rFonts w:ascii="Times New Roman"/>
                <w:b w:val="false"/>
                <w:i w:val="false"/>
                <w:color w:val="000000"/>
                <w:sz w:val="20"/>
              </w:rPr>
              <w:t>
</w:t>
            </w:r>
            <w:r>
              <w:rPr>
                <w:rFonts w:ascii="Times New Roman"/>
                <w:b/>
                <w:i w:val="false"/>
                <w:color w:val="000000"/>
                <w:sz w:val="20"/>
              </w:rPr>
              <w:t xml:space="preserve">года площадь построек для хранения и </w:t>
            </w:r>
            <w:r>
              <w:br/>
            </w:r>
            <w:r>
              <w:rPr>
                <w:rFonts w:ascii="Times New Roman"/>
                <w:b w:val="false"/>
                <w:i w:val="false"/>
                <w:color w:val="000000"/>
                <w:sz w:val="20"/>
              </w:rPr>
              <w:t>
</w:t>
            </w:r>
            <w:r>
              <w:rPr>
                <w:rFonts w:ascii="Times New Roman"/>
                <w:b/>
                <w:i w:val="false"/>
                <w:color w:val="000000"/>
                <w:sz w:val="20"/>
              </w:rPr>
              <w:t xml:space="preserve">содержания продукции или других </w:t>
            </w:r>
            <w:r>
              <w:br/>
            </w:r>
            <w:r>
              <w:rPr>
                <w:rFonts w:ascii="Times New Roman"/>
                <w:b w:val="false"/>
                <w:i w:val="false"/>
                <w:color w:val="000000"/>
                <w:sz w:val="20"/>
              </w:rPr>
              <w:t>
</w:t>
            </w:r>
            <w:r>
              <w:rPr>
                <w:rFonts w:ascii="Times New Roman"/>
                <w:b/>
                <w:i w:val="false"/>
                <w:color w:val="000000"/>
                <w:sz w:val="20"/>
              </w:rPr>
              <w:t>производственных построек?</w:t>
            </w:r>
            <w:r>
              <w:rPr>
                <w:rFonts w:ascii="Times New Roman"/>
                <w:b w:val="false"/>
                <w:i w:val="false"/>
                <w:color w:val="000000"/>
                <w:sz w:val="20"/>
              </w:rPr>
              <w:t xml:space="preserve">  </w:t>
            </w:r>
          </w:p>
          <w:bookmarkEnd w:id="202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2024"/>
          <w:p>
            <w:pPr>
              <w:spacing w:after="20"/>
              <w:ind w:left="20"/>
              <w:jc w:val="both"/>
            </w:pPr>
            <w:r>
              <w:rPr>
                <w:rFonts w:ascii="Times New Roman"/>
                <w:b w:val="false"/>
                <w:i w:val="false"/>
                <w:color w:val="000000"/>
                <w:sz w:val="20"/>
              </w:rPr>
              <w:t xml:space="preserve">
1. Увеличилось </w:t>
            </w:r>
          </w:p>
          <w:bookmarkEnd w:id="202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2025"/>
          <w:p>
            <w:pPr>
              <w:spacing w:after="20"/>
              <w:ind w:left="20"/>
              <w:jc w:val="both"/>
            </w:pPr>
            <w:r>
              <w:rPr>
                <w:rFonts w:ascii="Times New Roman"/>
                <w:b w:val="false"/>
                <w:i w:val="false"/>
                <w:color w:val="000000"/>
                <w:sz w:val="20"/>
              </w:rPr>
              <w:t>
2. Уменьшилось</w:t>
            </w:r>
          </w:p>
          <w:bookmarkEnd w:id="202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026"/>
          <w:p>
            <w:pPr>
              <w:spacing w:after="20"/>
              <w:ind w:left="20"/>
              <w:jc w:val="both"/>
            </w:pPr>
            <w:r>
              <w:rPr>
                <w:rFonts w:ascii="Times New Roman"/>
                <w:b w:val="false"/>
                <w:i w:val="false"/>
                <w:color w:val="000000"/>
                <w:sz w:val="20"/>
              </w:rPr>
              <w:t xml:space="preserve">
3. Не изменилось </w:t>
            </w:r>
          </w:p>
          <w:bookmarkEnd w:id="202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2027"/>
          <w:p>
            <w:pPr>
              <w:spacing w:after="20"/>
              <w:ind w:left="20"/>
              <w:jc w:val="both"/>
            </w:pPr>
            <w:r>
              <w:rPr>
                <w:rFonts w:ascii="Times New Roman"/>
                <w:b w:val="false"/>
                <w:i w:val="false"/>
                <w:color w:val="000000"/>
                <w:sz w:val="20"/>
              </w:rPr>
              <w:t xml:space="preserve">
4. Нет построек </w:t>
            </w:r>
          </w:p>
          <w:bookmarkEnd w:id="202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2028"/>
          <w:p>
            <w:pPr>
              <w:spacing w:after="20"/>
              <w:ind w:left="20"/>
              <w:jc w:val="both"/>
            </w:pPr>
            <w:r>
              <w:rPr>
                <w:rFonts w:ascii="Times New Roman"/>
                <w:b w:val="false"/>
                <w:i w:val="false"/>
                <w:color w:val="000000"/>
                <w:sz w:val="20"/>
              </w:rPr>
              <w:t>
</w:t>
            </w:r>
            <w:r>
              <w:rPr>
                <w:rFonts w:ascii="Times New Roman"/>
                <w:b/>
                <w:i w:val="false"/>
                <w:color w:val="000000"/>
                <w:sz w:val="20"/>
              </w:rPr>
              <w:t xml:space="preserve">11. Укажите, пожалуйста, за последние 3 </w:t>
            </w:r>
            <w:r>
              <w:br/>
            </w:r>
            <w:r>
              <w:rPr>
                <w:rFonts w:ascii="Times New Roman"/>
                <w:b w:val="false"/>
                <w:i w:val="false"/>
                <w:color w:val="000000"/>
                <w:sz w:val="20"/>
              </w:rPr>
              <w:t>
</w:t>
            </w:r>
            <w:r>
              <w:rPr>
                <w:rFonts w:ascii="Times New Roman"/>
                <w:b/>
                <w:i w:val="false"/>
                <w:color w:val="000000"/>
                <w:sz w:val="20"/>
              </w:rPr>
              <w:t xml:space="preserve">года площадь собственных или </w:t>
            </w:r>
            <w:r>
              <w:br/>
            </w:r>
            <w:r>
              <w:rPr>
                <w:rFonts w:ascii="Times New Roman"/>
                <w:b w:val="false"/>
                <w:i w:val="false"/>
                <w:color w:val="000000"/>
                <w:sz w:val="20"/>
              </w:rPr>
              <w:t>
</w:t>
            </w:r>
            <w:r>
              <w:rPr>
                <w:rFonts w:ascii="Times New Roman"/>
                <w:b/>
                <w:i w:val="false"/>
                <w:color w:val="000000"/>
                <w:sz w:val="20"/>
              </w:rPr>
              <w:t xml:space="preserve">арендованных торговых, </w:t>
            </w:r>
            <w:r>
              <w:br/>
            </w:r>
            <w:r>
              <w:rPr>
                <w:rFonts w:ascii="Times New Roman"/>
                <w:b w:val="false"/>
                <w:i w:val="false"/>
                <w:color w:val="000000"/>
                <w:sz w:val="20"/>
              </w:rPr>
              <w:t>
</w:t>
            </w:r>
            <w:r>
              <w:rPr>
                <w:rFonts w:ascii="Times New Roman"/>
                <w:b/>
                <w:i w:val="false"/>
                <w:color w:val="000000"/>
                <w:sz w:val="20"/>
              </w:rPr>
              <w:t xml:space="preserve">производственных помещений или </w:t>
            </w:r>
            <w:r>
              <w:br/>
            </w:r>
            <w:r>
              <w:rPr>
                <w:rFonts w:ascii="Times New Roman"/>
                <w:b w:val="false"/>
                <w:i w:val="false"/>
                <w:color w:val="000000"/>
                <w:sz w:val="20"/>
              </w:rPr>
              <w:t>
</w:t>
            </w:r>
            <w:r>
              <w:rPr>
                <w:rFonts w:ascii="Times New Roman"/>
                <w:b/>
                <w:i w:val="false"/>
                <w:color w:val="000000"/>
                <w:sz w:val="20"/>
              </w:rPr>
              <w:t>других помещений?</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1. Увеличилось </w:t>
            </w:r>
          </w:p>
          <w:bookmarkEnd w:id="202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w:t>
            </w:r>
            <w:r>
              <w:br/>
            </w:r>
            <w:r>
              <w:rPr>
                <w:rFonts w:ascii="Times New Roman"/>
                <w:b/>
                <w:i w:val="false"/>
                <w:color w:val="000000"/>
                <w:sz w:val="20"/>
              </w:rPr>
              <w:t>
2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66700" cy="215900"/>
                          </a:xfrm>
                          <a:prstGeom prst="rect">
                            <a:avLst/>
                          </a:prstGeom>
                        </pic:spPr>
                      </pic:pic>
                    </a:graphicData>
                  </a:graphic>
                </wp:inline>
              </w:drawing>
            </w:r>
            <w:r>
              <w:rPr>
                <w:rFonts w:ascii="Times New Roman"/>
                <w:b/>
                <w:i w:val="false"/>
                <w:color w:val="000000"/>
                <w:sz w:val="20"/>
              </w:rPr>
              <w:t>12</w:t>
            </w:r>
            <w:r>
              <w:br/>
            </w:r>
            <w:r>
              <w:rPr>
                <w:rFonts w:ascii="Times New Roman"/>
                <w:b/>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2029"/>
          <w:p>
            <w:pPr>
              <w:spacing w:after="20"/>
              <w:ind w:left="20"/>
              <w:jc w:val="both"/>
            </w:pPr>
            <w:r>
              <w:rPr>
                <w:rFonts w:ascii="Times New Roman"/>
                <w:b w:val="false"/>
                <w:i w:val="false"/>
                <w:color w:val="000000"/>
                <w:sz w:val="20"/>
              </w:rPr>
              <w:t>
2. Уменьшилось</w:t>
            </w:r>
          </w:p>
          <w:bookmarkEnd w:id="202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2030"/>
          <w:p>
            <w:pPr>
              <w:spacing w:after="20"/>
              <w:ind w:left="20"/>
              <w:jc w:val="both"/>
            </w:pPr>
            <w:r>
              <w:rPr>
                <w:rFonts w:ascii="Times New Roman"/>
                <w:b w:val="false"/>
                <w:i w:val="false"/>
                <w:color w:val="000000"/>
                <w:sz w:val="20"/>
              </w:rPr>
              <w:t xml:space="preserve">
3. Не изменилось </w:t>
            </w:r>
          </w:p>
          <w:bookmarkEnd w:id="203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2031"/>
          <w:p>
            <w:pPr>
              <w:spacing w:after="20"/>
              <w:ind w:left="20"/>
              <w:jc w:val="both"/>
            </w:pPr>
            <w:r>
              <w:rPr>
                <w:rFonts w:ascii="Times New Roman"/>
                <w:b w:val="false"/>
                <w:i w:val="false"/>
                <w:color w:val="000000"/>
                <w:sz w:val="20"/>
              </w:rPr>
              <w:t xml:space="preserve">
4. Нет помещений </w:t>
            </w:r>
          </w:p>
          <w:bookmarkEnd w:id="203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2032"/>
          <w:p>
            <w:pPr>
              <w:spacing w:after="20"/>
              <w:ind w:left="20"/>
              <w:jc w:val="both"/>
            </w:pPr>
            <w:r>
              <w:rPr>
                <w:rFonts w:ascii="Times New Roman"/>
                <w:b w:val="false"/>
                <w:i w:val="false"/>
                <w:color w:val="000000"/>
                <w:sz w:val="20"/>
              </w:rPr>
              <w:t>
Внимание: Если респондент на вопросы 7-11 ответил "нет", то следует переходить к вопросу 17</w:t>
            </w:r>
          </w:p>
          <w:bookmarkEnd w:id="2032"/>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2033"/>
          <w:p>
            <w:pPr>
              <w:spacing w:after="20"/>
              <w:ind w:left="20"/>
              <w:jc w:val="both"/>
            </w:pPr>
            <w:r>
              <w:rPr>
                <w:rFonts w:ascii="Times New Roman"/>
                <w:b w:val="false"/>
                <w:i w:val="false"/>
                <w:color w:val="000000"/>
                <w:sz w:val="20"/>
              </w:rPr>
              <w:t>
</w:t>
            </w:r>
            <w:r>
              <w:rPr>
                <w:rFonts w:ascii="Times New Roman"/>
                <w:b/>
                <w:i w:val="false"/>
                <w:color w:val="000000"/>
                <w:sz w:val="20"/>
              </w:rPr>
              <w:t xml:space="preserve">12. Укажите, пожалуйста, примерную </w:t>
            </w:r>
            <w:r>
              <w:br/>
            </w:r>
            <w:r>
              <w:rPr>
                <w:rFonts w:ascii="Times New Roman"/>
                <w:b w:val="false"/>
                <w:i w:val="false"/>
                <w:color w:val="000000"/>
                <w:sz w:val="20"/>
              </w:rPr>
              <w:t>
</w:t>
            </w:r>
            <w:r>
              <w:rPr>
                <w:rFonts w:ascii="Times New Roman"/>
                <w:b/>
                <w:i w:val="false"/>
                <w:color w:val="000000"/>
                <w:sz w:val="20"/>
              </w:rPr>
              <w:t xml:space="preserve">оценочную стоимость ваших активов </w:t>
            </w:r>
            <w:r>
              <w:br/>
            </w:r>
            <w:r>
              <w:rPr>
                <w:rFonts w:ascii="Times New Roman"/>
                <w:b w:val="false"/>
                <w:i w:val="false"/>
                <w:color w:val="000000"/>
                <w:sz w:val="20"/>
              </w:rPr>
              <w:t>
</w:t>
            </w:r>
            <w:r>
              <w:rPr>
                <w:rFonts w:ascii="Times New Roman"/>
                <w:b/>
                <w:i w:val="false"/>
                <w:color w:val="000000"/>
                <w:sz w:val="20"/>
              </w:rPr>
              <w:t xml:space="preserve">(земля, скот, техника, </w:t>
            </w:r>
            <w:r>
              <w:br/>
            </w:r>
            <w:r>
              <w:rPr>
                <w:rFonts w:ascii="Times New Roman"/>
                <w:b w:val="false"/>
                <w:i w:val="false"/>
                <w:color w:val="000000"/>
                <w:sz w:val="20"/>
              </w:rPr>
              <w:t>
</w:t>
            </w:r>
            <w:r>
              <w:rPr>
                <w:rFonts w:ascii="Times New Roman"/>
                <w:b/>
                <w:i w:val="false"/>
                <w:color w:val="000000"/>
                <w:sz w:val="20"/>
              </w:rPr>
              <w:t xml:space="preserve">сельскохозяйственные постройки, </w:t>
            </w:r>
            <w:r>
              <w:br/>
            </w:r>
            <w:r>
              <w:rPr>
                <w:rFonts w:ascii="Times New Roman"/>
                <w:b w:val="false"/>
                <w:i w:val="false"/>
                <w:color w:val="000000"/>
                <w:sz w:val="20"/>
              </w:rPr>
              <w:t>
</w:t>
            </w:r>
            <w:r>
              <w:rPr>
                <w:rFonts w:ascii="Times New Roman"/>
                <w:b/>
                <w:i w:val="false"/>
                <w:color w:val="000000"/>
                <w:sz w:val="20"/>
              </w:rPr>
              <w:t xml:space="preserve">торговые и производственные </w:t>
            </w:r>
            <w:r>
              <w:br/>
            </w:r>
            <w:r>
              <w:rPr>
                <w:rFonts w:ascii="Times New Roman"/>
                <w:b w:val="false"/>
                <w:i w:val="false"/>
                <w:color w:val="000000"/>
                <w:sz w:val="20"/>
              </w:rPr>
              <w:t>
</w:t>
            </w:r>
            <w:r>
              <w:rPr>
                <w:rFonts w:ascii="Times New Roman"/>
                <w:b/>
                <w:i w:val="false"/>
                <w:color w:val="000000"/>
                <w:sz w:val="20"/>
              </w:rPr>
              <w:t>помещения)?</w:t>
            </w:r>
            <w:r>
              <w:rPr>
                <w:rFonts w:ascii="Times New Roman"/>
                <w:b w:val="false"/>
                <w:i w:val="false"/>
                <w:color w:val="000000"/>
                <w:sz w:val="20"/>
              </w:rPr>
              <w:t xml:space="preserve">  </w:t>
            </w:r>
          </w:p>
          <w:bookmarkEnd w:id="203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034"/>
          <w:p>
            <w:pPr>
              <w:spacing w:after="20"/>
              <w:ind w:left="20"/>
              <w:jc w:val="both"/>
            </w:pPr>
            <w:r>
              <w:rPr>
                <w:rFonts w:ascii="Times New Roman"/>
                <w:b w:val="false"/>
                <w:i w:val="false"/>
                <w:color w:val="000000"/>
                <w:sz w:val="20"/>
              </w:rPr>
              <w:t xml:space="preserve">
1. от 1 тенге до 500 000 тенге </w:t>
            </w:r>
          </w:p>
          <w:bookmarkEnd w:id="203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035"/>
          <w:p>
            <w:pPr>
              <w:spacing w:after="20"/>
              <w:ind w:left="20"/>
              <w:jc w:val="both"/>
            </w:pPr>
            <w:r>
              <w:rPr>
                <w:rFonts w:ascii="Times New Roman"/>
                <w:b w:val="false"/>
                <w:i w:val="false"/>
                <w:color w:val="000000"/>
                <w:sz w:val="20"/>
              </w:rPr>
              <w:t xml:space="preserve">
2. от 500 001 до 1 000 000 тенге </w:t>
            </w:r>
          </w:p>
          <w:bookmarkEnd w:id="203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2036"/>
          <w:p>
            <w:pPr>
              <w:spacing w:after="20"/>
              <w:ind w:left="20"/>
              <w:jc w:val="both"/>
            </w:pPr>
            <w:r>
              <w:rPr>
                <w:rFonts w:ascii="Times New Roman"/>
                <w:b w:val="false"/>
                <w:i w:val="false"/>
                <w:color w:val="000000"/>
                <w:sz w:val="20"/>
              </w:rPr>
              <w:t>
3. от 1 000 001 до 3 000 000 тенге</w:t>
            </w:r>
          </w:p>
          <w:bookmarkEnd w:id="203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2037"/>
          <w:p>
            <w:pPr>
              <w:spacing w:after="20"/>
              <w:ind w:left="20"/>
              <w:jc w:val="both"/>
            </w:pPr>
            <w:r>
              <w:rPr>
                <w:rFonts w:ascii="Times New Roman"/>
                <w:b w:val="false"/>
                <w:i w:val="false"/>
                <w:color w:val="000000"/>
                <w:sz w:val="20"/>
              </w:rPr>
              <w:t xml:space="preserve">
4. от 3 000 001 до 5 000 000 тенге </w:t>
            </w:r>
          </w:p>
          <w:bookmarkEnd w:id="203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2038"/>
          <w:p>
            <w:pPr>
              <w:spacing w:after="20"/>
              <w:ind w:left="20"/>
              <w:jc w:val="both"/>
            </w:pPr>
            <w:r>
              <w:rPr>
                <w:rFonts w:ascii="Times New Roman"/>
                <w:b w:val="false"/>
                <w:i w:val="false"/>
                <w:color w:val="000000"/>
                <w:sz w:val="20"/>
              </w:rPr>
              <w:t xml:space="preserve">
5. от 5 000 001 до 10 000 000 тенге </w:t>
            </w:r>
          </w:p>
          <w:bookmarkEnd w:id="203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2039"/>
          <w:p>
            <w:pPr>
              <w:spacing w:after="20"/>
              <w:ind w:left="20"/>
              <w:jc w:val="both"/>
            </w:pPr>
            <w:r>
              <w:rPr>
                <w:rFonts w:ascii="Times New Roman"/>
                <w:b w:val="false"/>
                <w:i w:val="false"/>
                <w:color w:val="000000"/>
                <w:sz w:val="20"/>
              </w:rPr>
              <w:t xml:space="preserve">
6. свыше 10 000 000 тенге </w:t>
            </w:r>
          </w:p>
          <w:bookmarkEnd w:id="203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040"/>
          <w:p>
            <w:pPr>
              <w:spacing w:after="20"/>
              <w:ind w:left="20"/>
              <w:jc w:val="both"/>
            </w:pPr>
            <w:r>
              <w:rPr>
                <w:rFonts w:ascii="Times New Roman"/>
                <w:b w:val="false"/>
                <w:i w:val="false"/>
                <w:color w:val="000000"/>
                <w:sz w:val="20"/>
              </w:rPr>
              <w:t>
</w:t>
            </w:r>
            <w:r>
              <w:rPr>
                <w:rFonts w:ascii="Times New Roman"/>
                <w:b/>
                <w:i w:val="false"/>
                <w:color w:val="000000"/>
                <w:sz w:val="20"/>
              </w:rPr>
              <w:t xml:space="preserve">13. Есть ли у вас возможность продавать </w:t>
            </w:r>
            <w:r>
              <w:br/>
            </w:r>
            <w:r>
              <w:rPr>
                <w:rFonts w:ascii="Times New Roman"/>
                <w:b w:val="false"/>
                <w:i w:val="false"/>
                <w:color w:val="000000"/>
                <w:sz w:val="20"/>
              </w:rPr>
              <w:t>
</w:t>
            </w:r>
            <w:r>
              <w:rPr>
                <w:rFonts w:ascii="Times New Roman"/>
                <w:b/>
                <w:i w:val="false"/>
                <w:color w:val="000000"/>
                <w:sz w:val="20"/>
              </w:rPr>
              <w:t xml:space="preserve">произведенную вами продукцию или </w:t>
            </w:r>
            <w:r>
              <w:br/>
            </w:r>
            <w:r>
              <w:rPr>
                <w:rFonts w:ascii="Times New Roman"/>
                <w:b w:val="false"/>
                <w:i w:val="false"/>
                <w:color w:val="000000"/>
                <w:sz w:val="20"/>
              </w:rPr>
              <w:t>
</w:t>
            </w:r>
            <w:r>
              <w:rPr>
                <w:rFonts w:ascii="Times New Roman"/>
                <w:b/>
                <w:i w:val="false"/>
                <w:color w:val="000000"/>
                <w:sz w:val="20"/>
              </w:rPr>
              <w:t>оказанные услуги?</w:t>
            </w:r>
            <w:r>
              <w:rPr>
                <w:rFonts w:ascii="Times New Roman"/>
                <w:b w:val="false"/>
                <w:i w:val="false"/>
                <w:color w:val="000000"/>
                <w:sz w:val="20"/>
              </w:rPr>
              <w:t xml:space="preserve">  </w:t>
            </w:r>
          </w:p>
          <w:bookmarkEnd w:id="204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041"/>
          <w:p>
            <w:pPr>
              <w:spacing w:after="20"/>
              <w:ind w:left="20"/>
              <w:jc w:val="both"/>
            </w:pPr>
            <w:r>
              <w:rPr>
                <w:rFonts w:ascii="Times New Roman"/>
                <w:b w:val="false"/>
                <w:i w:val="false"/>
                <w:color w:val="000000"/>
                <w:sz w:val="20"/>
              </w:rPr>
              <w:t xml:space="preserve">
1.Да </w:t>
            </w:r>
          </w:p>
          <w:bookmarkEnd w:id="204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2042"/>
          <w:p>
            <w:pPr>
              <w:spacing w:after="20"/>
              <w:ind w:left="20"/>
              <w:jc w:val="both"/>
            </w:pPr>
            <w:r>
              <w:rPr>
                <w:rFonts w:ascii="Times New Roman"/>
                <w:b w:val="false"/>
                <w:i w:val="false"/>
                <w:color w:val="000000"/>
                <w:sz w:val="20"/>
              </w:rPr>
              <w:t xml:space="preserve">
2. Нет </w:t>
            </w:r>
          </w:p>
          <w:bookmarkEnd w:id="204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043"/>
          <w:p>
            <w:pPr>
              <w:spacing w:after="20"/>
              <w:ind w:left="20"/>
              <w:jc w:val="both"/>
            </w:pPr>
            <w:r>
              <w:rPr>
                <w:rFonts w:ascii="Times New Roman"/>
                <w:b w:val="false"/>
                <w:i w:val="false"/>
                <w:color w:val="000000"/>
                <w:sz w:val="20"/>
              </w:rPr>
              <w:t>
</w:t>
            </w:r>
            <w:r>
              <w:rPr>
                <w:rFonts w:ascii="Times New Roman"/>
                <w:b/>
                <w:i w:val="false"/>
                <w:color w:val="000000"/>
                <w:sz w:val="20"/>
              </w:rPr>
              <w:t xml:space="preserve">14. Укажите, пожалуйста, причину </w:t>
            </w:r>
            <w:r>
              <w:br/>
            </w:r>
            <w:r>
              <w:rPr>
                <w:rFonts w:ascii="Times New Roman"/>
                <w:b w:val="false"/>
                <w:i w:val="false"/>
                <w:color w:val="000000"/>
                <w:sz w:val="20"/>
              </w:rPr>
              <w:t>
</w:t>
            </w:r>
            <w:r>
              <w:rPr>
                <w:rFonts w:ascii="Times New Roman"/>
                <w:b/>
                <w:i w:val="false"/>
                <w:color w:val="000000"/>
                <w:sz w:val="20"/>
              </w:rPr>
              <w:t xml:space="preserve">отсутствия возможности продавать </w:t>
            </w:r>
            <w:r>
              <w:br/>
            </w:r>
            <w:r>
              <w:rPr>
                <w:rFonts w:ascii="Times New Roman"/>
                <w:b w:val="false"/>
                <w:i w:val="false"/>
                <w:color w:val="000000"/>
                <w:sz w:val="20"/>
              </w:rPr>
              <w:t>
</w:t>
            </w:r>
            <w:r>
              <w:rPr>
                <w:rFonts w:ascii="Times New Roman"/>
                <w:b/>
                <w:i w:val="false"/>
                <w:color w:val="000000"/>
                <w:sz w:val="20"/>
              </w:rPr>
              <w:t xml:space="preserve">произведенную вами продукцию или </w:t>
            </w:r>
            <w:r>
              <w:br/>
            </w:r>
            <w:r>
              <w:rPr>
                <w:rFonts w:ascii="Times New Roman"/>
                <w:b w:val="false"/>
                <w:i w:val="false"/>
                <w:color w:val="000000"/>
                <w:sz w:val="20"/>
              </w:rPr>
              <w:t>
</w:t>
            </w:r>
            <w:r>
              <w:rPr>
                <w:rFonts w:ascii="Times New Roman"/>
                <w:b/>
                <w:i w:val="false"/>
                <w:color w:val="000000"/>
                <w:sz w:val="20"/>
              </w:rPr>
              <w:t>оказанные услуги?</w:t>
            </w:r>
          </w:p>
          <w:bookmarkEnd w:id="204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044"/>
          <w:p>
            <w:pPr>
              <w:spacing w:after="20"/>
              <w:ind w:left="20"/>
              <w:jc w:val="both"/>
            </w:pPr>
            <w:r>
              <w:rPr>
                <w:rFonts w:ascii="Times New Roman"/>
                <w:b w:val="false"/>
                <w:i w:val="false"/>
                <w:color w:val="000000"/>
                <w:sz w:val="20"/>
              </w:rPr>
              <w:t xml:space="preserve">
1. Отсутствие транспорта </w:t>
            </w:r>
          </w:p>
          <w:bookmarkEnd w:id="204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045"/>
          <w:p>
            <w:pPr>
              <w:spacing w:after="20"/>
              <w:ind w:left="20"/>
              <w:jc w:val="both"/>
            </w:pPr>
            <w:r>
              <w:rPr>
                <w:rFonts w:ascii="Times New Roman"/>
                <w:b w:val="false"/>
                <w:i w:val="false"/>
                <w:color w:val="000000"/>
                <w:sz w:val="20"/>
              </w:rPr>
              <w:t>
2. Отсутствие места хранения</w:t>
            </w:r>
          </w:p>
          <w:bookmarkEnd w:id="204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046"/>
          <w:p>
            <w:pPr>
              <w:spacing w:after="20"/>
              <w:ind w:left="20"/>
              <w:jc w:val="both"/>
            </w:pPr>
            <w:r>
              <w:rPr>
                <w:rFonts w:ascii="Times New Roman"/>
                <w:b w:val="false"/>
                <w:i w:val="false"/>
                <w:color w:val="000000"/>
                <w:sz w:val="20"/>
              </w:rPr>
              <w:t>
3. Низкие закупочные цены</w:t>
            </w:r>
          </w:p>
          <w:bookmarkEnd w:id="204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047"/>
          <w:p>
            <w:pPr>
              <w:spacing w:after="20"/>
              <w:ind w:left="20"/>
              <w:jc w:val="both"/>
            </w:pPr>
            <w:r>
              <w:rPr>
                <w:rFonts w:ascii="Times New Roman"/>
                <w:b w:val="false"/>
                <w:i w:val="false"/>
                <w:color w:val="000000"/>
                <w:sz w:val="20"/>
              </w:rPr>
              <w:t xml:space="preserve">
4.Отсутствие рынка сбыта </w:t>
            </w:r>
          </w:p>
          <w:bookmarkEnd w:id="204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048"/>
          <w:p>
            <w:pPr>
              <w:spacing w:after="20"/>
              <w:ind w:left="20"/>
              <w:jc w:val="both"/>
            </w:pPr>
            <w:r>
              <w:rPr>
                <w:rFonts w:ascii="Times New Roman"/>
                <w:b w:val="false"/>
                <w:i w:val="false"/>
                <w:color w:val="000000"/>
                <w:sz w:val="20"/>
              </w:rPr>
              <w:t xml:space="preserve">
5.Высокие налоги </w:t>
            </w:r>
          </w:p>
          <w:bookmarkEnd w:id="204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049"/>
          <w:p>
            <w:pPr>
              <w:spacing w:after="20"/>
              <w:ind w:left="20"/>
              <w:jc w:val="both"/>
            </w:pPr>
            <w:r>
              <w:rPr>
                <w:rFonts w:ascii="Times New Roman"/>
                <w:b w:val="false"/>
                <w:i w:val="false"/>
                <w:color w:val="000000"/>
                <w:sz w:val="20"/>
              </w:rPr>
              <w:t xml:space="preserve">
6.Отсутствие специализированного места продажи </w:t>
            </w:r>
          </w:p>
          <w:bookmarkEnd w:id="204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050"/>
          <w:p>
            <w:pPr>
              <w:spacing w:after="20"/>
              <w:ind w:left="20"/>
              <w:jc w:val="both"/>
            </w:pPr>
            <w:r>
              <w:rPr>
                <w:rFonts w:ascii="Times New Roman"/>
                <w:b w:val="false"/>
                <w:i w:val="false"/>
                <w:color w:val="000000"/>
                <w:sz w:val="20"/>
              </w:rPr>
              <w:t xml:space="preserve">
7. Другое </w:t>
            </w:r>
          </w:p>
          <w:bookmarkEnd w:id="205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2051"/>
          <w:p>
            <w:pPr>
              <w:spacing w:after="20"/>
              <w:ind w:left="20"/>
              <w:jc w:val="both"/>
            </w:pPr>
            <w:r>
              <w:rPr>
                <w:rFonts w:ascii="Times New Roman"/>
                <w:b w:val="false"/>
                <w:i w:val="false"/>
                <w:color w:val="000000"/>
                <w:sz w:val="20"/>
              </w:rPr>
              <w:t>
</w:t>
            </w:r>
            <w:r>
              <w:rPr>
                <w:rFonts w:ascii="Times New Roman"/>
                <w:b/>
                <w:i w:val="false"/>
                <w:color w:val="000000"/>
                <w:sz w:val="20"/>
              </w:rPr>
              <w:t xml:space="preserve">15. Укажите, пожалуйста, за последние 3 </w:t>
            </w:r>
            <w:r>
              <w:br/>
            </w:r>
            <w:r>
              <w:rPr>
                <w:rFonts w:ascii="Times New Roman"/>
                <w:b w:val="false"/>
                <w:i w:val="false"/>
                <w:color w:val="000000"/>
                <w:sz w:val="20"/>
              </w:rPr>
              <w:t>
</w:t>
            </w:r>
            <w:r>
              <w:rPr>
                <w:rFonts w:ascii="Times New Roman"/>
                <w:b/>
                <w:i w:val="false"/>
                <w:color w:val="000000"/>
                <w:sz w:val="20"/>
              </w:rPr>
              <w:t xml:space="preserve">года объем продаж произведенной Вами </w:t>
            </w:r>
            <w:r>
              <w:br/>
            </w:r>
            <w:r>
              <w:rPr>
                <w:rFonts w:ascii="Times New Roman"/>
                <w:b w:val="false"/>
                <w:i w:val="false"/>
                <w:color w:val="000000"/>
                <w:sz w:val="20"/>
              </w:rPr>
              <w:t>
</w:t>
            </w:r>
            <w:r>
              <w:rPr>
                <w:rFonts w:ascii="Times New Roman"/>
                <w:b/>
                <w:i w:val="false"/>
                <w:color w:val="000000"/>
                <w:sz w:val="20"/>
              </w:rPr>
              <w:t xml:space="preserve">продукции или оказанных услуг? </w:t>
            </w:r>
          </w:p>
          <w:bookmarkEnd w:id="205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052"/>
          <w:p>
            <w:pPr>
              <w:spacing w:after="20"/>
              <w:ind w:left="20"/>
              <w:jc w:val="both"/>
            </w:pPr>
            <w:r>
              <w:rPr>
                <w:rFonts w:ascii="Times New Roman"/>
                <w:b w:val="false"/>
                <w:i w:val="false"/>
                <w:color w:val="000000"/>
                <w:sz w:val="20"/>
              </w:rPr>
              <w:t>
1. Увеличилось</w:t>
            </w:r>
          </w:p>
          <w:bookmarkEnd w:id="205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053"/>
          <w:p>
            <w:pPr>
              <w:spacing w:after="20"/>
              <w:ind w:left="20"/>
              <w:jc w:val="both"/>
            </w:pPr>
            <w:r>
              <w:rPr>
                <w:rFonts w:ascii="Times New Roman"/>
                <w:b w:val="false"/>
                <w:i w:val="false"/>
                <w:color w:val="000000"/>
                <w:sz w:val="20"/>
              </w:rPr>
              <w:t xml:space="preserve">
2. Уменьшилось </w:t>
            </w:r>
          </w:p>
          <w:bookmarkEnd w:id="205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054"/>
          <w:p>
            <w:pPr>
              <w:spacing w:after="20"/>
              <w:ind w:left="20"/>
              <w:jc w:val="both"/>
            </w:pPr>
            <w:r>
              <w:rPr>
                <w:rFonts w:ascii="Times New Roman"/>
                <w:b w:val="false"/>
                <w:i w:val="false"/>
                <w:color w:val="000000"/>
                <w:sz w:val="20"/>
              </w:rPr>
              <w:t>
3. Не изменилось</w:t>
            </w:r>
          </w:p>
          <w:bookmarkEnd w:id="205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055"/>
          <w:p>
            <w:pPr>
              <w:spacing w:after="20"/>
              <w:ind w:left="20"/>
              <w:jc w:val="both"/>
            </w:pPr>
            <w:r>
              <w:rPr>
                <w:rFonts w:ascii="Times New Roman"/>
                <w:b w:val="false"/>
                <w:i w:val="false"/>
                <w:color w:val="000000"/>
                <w:sz w:val="20"/>
              </w:rPr>
              <w:t xml:space="preserve">
4. Не знаю </w:t>
            </w:r>
          </w:p>
          <w:bookmarkEnd w:id="205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056"/>
          <w:p>
            <w:pPr>
              <w:spacing w:after="20"/>
              <w:ind w:left="20"/>
              <w:jc w:val="both"/>
            </w:pPr>
            <w:r>
              <w:rPr>
                <w:rFonts w:ascii="Times New Roman"/>
                <w:b w:val="false"/>
                <w:i w:val="false"/>
                <w:color w:val="000000"/>
                <w:sz w:val="20"/>
              </w:rPr>
              <w:t>
</w:t>
            </w:r>
            <w:r>
              <w:rPr>
                <w:rFonts w:ascii="Times New Roman"/>
                <w:b/>
                <w:i w:val="false"/>
                <w:color w:val="000000"/>
                <w:sz w:val="20"/>
              </w:rPr>
              <w:t xml:space="preserve">16. Укажите, пожалуйста, произведенная </w:t>
            </w:r>
            <w:r>
              <w:br/>
            </w:r>
            <w:r>
              <w:rPr>
                <w:rFonts w:ascii="Times New Roman"/>
                <w:b w:val="false"/>
                <w:i w:val="false"/>
                <w:color w:val="000000"/>
                <w:sz w:val="20"/>
              </w:rPr>
              <w:t>
</w:t>
            </w:r>
            <w:r>
              <w:rPr>
                <w:rFonts w:ascii="Times New Roman"/>
                <w:b/>
                <w:i w:val="false"/>
                <w:color w:val="000000"/>
                <w:sz w:val="20"/>
              </w:rPr>
              <w:t xml:space="preserve">Вами продукция или оказанные услуги </w:t>
            </w:r>
            <w:r>
              <w:br/>
            </w:r>
            <w:r>
              <w:rPr>
                <w:rFonts w:ascii="Times New Roman"/>
                <w:b w:val="false"/>
                <w:i w:val="false"/>
                <w:color w:val="000000"/>
                <w:sz w:val="20"/>
              </w:rPr>
              <w:t>
</w:t>
            </w:r>
            <w:r>
              <w:rPr>
                <w:rFonts w:ascii="Times New Roman"/>
                <w:b/>
                <w:i w:val="false"/>
                <w:color w:val="000000"/>
                <w:sz w:val="20"/>
              </w:rPr>
              <w:t>были реализованы на территории?</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(можно указать несколько вариантов </w:t>
            </w:r>
            <w:r>
              <w:br/>
            </w:r>
            <w:r>
              <w:rPr>
                <w:rFonts w:ascii="Times New Roman"/>
                <w:b w:val="false"/>
                <w:i w:val="false"/>
                <w:color w:val="000000"/>
                <w:sz w:val="20"/>
              </w:rPr>
              <w:t>
</w:t>
            </w:r>
            <w:r>
              <w:rPr>
                <w:rFonts w:ascii="Times New Roman"/>
                <w:b/>
                <w:i w:val="false"/>
                <w:color w:val="000000"/>
                <w:sz w:val="20"/>
              </w:rPr>
              <w:t>ответов)</w:t>
            </w:r>
          </w:p>
          <w:bookmarkEnd w:id="205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057"/>
          <w:p>
            <w:pPr>
              <w:spacing w:after="20"/>
              <w:ind w:left="20"/>
              <w:jc w:val="both"/>
            </w:pPr>
            <w:r>
              <w:rPr>
                <w:rFonts w:ascii="Times New Roman"/>
                <w:b w:val="false"/>
                <w:i w:val="false"/>
                <w:color w:val="000000"/>
                <w:sz w:val="20"/>
              </w:rPr>
              <w:t>
1. Места проживания (регистрации)</w:t>
            </w:r>
          </w:p>
          <w:bookmarkEnd w:id="205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058"/>
          <w:p>
            <w:pPr>
              <w:spacing w:after="20"/>
              <w:ind w:left="20"/>
              <w:jc w:val="both"/>
            </w:pPr>
            <w:r>
              <w:rPr>
                <w:rFonts w:ascii="Times New Roman"/>
                <w:b w:val="false"/>
                <w:i w:val="false"/>
                <w:color w:val="000000"/>
                <w:sz w:val="20"/>
              </w:rPr>
              <w:t xml:space="preserve">
2. Районного центра </w:t>
            </w:r>
          </w:p>
          <w:bookmarkEnd w:id="205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059"/>
          <w:p>
            <w:pPr>
              <w:spacing w:after="20"/>
              <w:ind w:left="20"/>
              <w:jc w:val="both"/>
            </w:pPr>
            <w:r>
              <w:rPr>
                <w:rFonts w:ascii="Times New Roman"/>
                <w:b w:val="false"/>
                <w:i w:val="false"/>
                <w:color w:val="000000"/>
                <w:sz w:val="20"/>
              </w:rPr>
              <w:t xml:space="preserve">
3. Областного центра </w:t>
            </w:r>
          </w:p>
          <w:bookmarkEnd w:id="205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060"/>
          <w:p>
            <w:pPr>
              <w:spacing w:after="20"/>
              <w:ind w:left="20"/>
              <w:jc w:val="both"/>
            </w:pPr>
            <w:r>
              <w:rPr>
                <w:rFonts w:ascii="Times New Roman"/>
                <w:b w:val="false"/>
                <w:i w:val="false"/>
                <w:color w:val="000000"/>
                <w:sz w:val="20"/>
              </w:rPr>
              <w:t xml:space="preserve">
4. На территории области </w:t>
            </w:r>
          </w:p>
          <w:bookmarkEnd w:id="206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2061"/>
          <w:p>
            <w:pPr>
              <w:spacing w:after="20"/>
              <w:ind w:left="20"/>
              <w:jc w:val="both"/>
            </w:pPr>
            <w:r>
              <w:rPr>
                <w:rFonts w:ascii="Times New Roman"/>
                <w:b w:val="false"/>
                <w:i w:val="false"/>
                <w:color w:val="000000"/>
                <w:sz w:val="20"/>
              </w:rPr>
              <w:t xml:space="preserve">
5. На территории другой области </w:t>
            </w:r>
          </w:p>
          <w:bookmarkEnd w:id="206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062"/>
          <w:p>
            <w:pPr>
              <w:spacing w:after="20"/>
              <w:ind w:left="20"/>
              <w:jc w:val="both"/>
            </w:pPr>
            <w:r>
              <w:rPr>
                <w:rFonts w:ascii="Times New Roman"/>
                <w:b w:val="false"/>
                <w:i w:val="false"/>
                <w:color w:val="000000"/>
                <w:sz w:val="20"/>
              </w:rPr>
              <w:t>
6. Город Астана</w:t>
            </w:r>
          </w:p>
          <w:bookmarkEnd w:id="206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2063"/>
          <w:p>
            <w:pPr>
              <w:spacing w:after="20"/>
              <w:ind w:left="20"/>
              <w:jc w:val="both"/>
            </w:pPr>
            <w:r>
              <w:rPr>
                <w:rFonts w:ascii="Times New Roman"/>
                <w:b w:val="false"/>
                <w:i w:val="false"/>
                <w:color w:val="000000"/>
                <w:sz w:val="20"/>
              </w:rPr>
              <w:t xml:space="preserve">
7. На территории другого государства </w:t>
            </w:r>
          </w:p>
          <w:bookmarkEnd w:id="206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064"/>
          <w:p>
            <w:pPr>
              <w:spacing w:after="20"/>
              <w:ind w:left="20"/>
              <w:jc w:val="both"/>
            </w:pPr>
            <w:r>
              <w:rPr>
                <w:rFonts w:ascii="Times New Roman"/>
                <w:b w:val="false"/>
                <w:i w:val="false"/>
                <w:color w:val="000000"/>
                <w:sz w:val="20"/>
              </w:rPr>
              <w:t xml:space="preserve">
8. Не знаю </w:t>
            </w:r>
          </w:p>
          <w:bookmarkEnd w:id="206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065"/>
          <w:p>
            <w:pPr>
              <w:spacing w:after="20"/>
              <w:ind w:left="20"/>
              <w:jc w:val="both"/>
            </w:pPr>
            <w:r>
              <w:rPr>
                <w:rFonts w:ascii="Times New Roman"/>
                <w:b w:val="false"/>
                <w:i w:val="false"/>
                <w:color w:val="000000"/>
                <w:sz w:val="20"/>
              </w:rPr>
              <w:t>
</w:t>
            </w:r>
            <w:r>
              <w:rPr>
                <w:rFonts w:ascii="Times New Roman"/>
                <w:b/>
                <w:i w:val="false"/>
                <w:color w:val="000000"/>
                <w:sz w:val="20"/>
              </w:rPr>
              <w:t xml:space="preserve">17. Брали ли Вы кредит на развитие своего </w:t>
            </w:r>
            <w:r>
              <w:br/>
            </w:r>
            <w:r>
              <w:rPr>
                <w:rFonts w:ascii="Times New Roman"/>
                <w:b w:val="false"/>
                <w:i w:val="false"/>
                <w:color w:val="000000"/>
                <w:sz w:val="20"/>
              </w:rPr>
              <w:t>
</w:t>
            </w:r>
            <w:r>
              <w:rPr>
                <w:rFonts w:ascii="Times New Roman"/>
                <w:b/>
                <w:i w:val="false"/>
                <w:color w:val="000000"/>
                <w:sz w:val="20"/>
              </w:rPr>
              <w:t>бизнеса в банках или микрофинансовых</w:t>
            </w:r>
            <w:r>
              <w:br/>
            </w:r>
            <w:r>
              <w:rPr>
                <w:rFonts w:ascii="Times New Roman"/>
                <w:b w:val="false"/>
                <w:i w:val="false"/>
                <w:color w:val="000000"/>
                <w:sz w:val="20"/>
              </w:rPr>
              <w:t>
</w:t>
            </w:r>
            <w:r>
              <w:rPr>
                <w:rFonts w:ascii="Times New Roman"/>
                <w:b/>
                <w:i w:val="false"/>
                <w:color w:val="000000"/>
                <w:sz w:val="20"/>
              </w:rPr>
              <w:t>организациях?</w:t>
            </w:r>
          </w:p>
          <w:bookmarkEnd w:id="206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066"/>
          <w:p>
            <w:pPr>
              <w:spacing w:after="20"/>
              <w:ind w:left="20"/>
              <w:jc w:val="both"/>
            </w:pPr>
            <w:r>
              <w:rPr>
                <w:rFonts w:ascii="Times New Roman"/>
                <w:b w:val="false"/>
                <w:i w:val="false"/>
                <w:color w:val="000000"/>
                <w:sz w:val="20"/>
              </w:rPr>
              <w:t xml:space="preserve">
1. Да </w:t>
            </w:r>
          </w:p>
          <w:bookmarkEnd w:id="206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067"/>
          <w:p>
            <w:pPr>
              <w:spacing w:after="20"/>
              <w:ind w:left="20"/>
              <w:jc w:val="both"/>
            </w:pPr>
            <w:r>
              <w:rPr>
                <w:rFonts w:ascii="Times New Roman"/>
                <w:b w:val="false"/>
                <w:i w:val="false"/>
                <w:color w:val="000000"/>
                <w:sz w:val="20"/>
              </w:rPr>
              <w:t>
2. Нет</w:t>
            </w:r>
          </w:p>
          <w:bookmarkEnd w:id="206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068"/>
          <w:p>
            <w:pPr>
              <w:spacing w:after="20"/>
              <w:ind w:left="20"/>
              <w:jc w:val="both"/>
            </w:pPr>
            <w:r>
              <w:rPr>
                <w:rFonts w:ascii="Times New Roman"/>
                <w:b w:val="false"/>
                <w:i w:val="false"/>
                <w:color w:val="000000"/>
                <w:sz w:val="20"/>
              </w:rPr>
              <w:t>
</w:t>
            </w:r>
            <w:r>
              <w:rPr>
                <w:rFonts w:ascii="Times New Roman"/>
                <w:b/>
                <w:i w:val="false"/>
                <w:color w:val="000000"/>
                <w:sz w:val="20"/>
              </w:rPr>
              <w:t xml:space="preserve">18. Почему Вы не обращались за кредитом </w:t>
            </w:r>
            <w:r>
              <w:br/>
            </w:r>
            <w:r>
              <w:rPr>
                <w:rFonts w:ascii="Times New Roman"/>
                <w:b w:val="false"/>
                <w:i w:val="false"/>
                <w:color w:val="000000"/>
                <w:sz w:val="20"/>
              </w:rPr>
              <w:t>
</w:t>
            </w:r>
            <w:r>
              <w:rPr>
                <w:rFonts w:ascii="Times New Roman"/>
                <w:b/>
                <w:i w:val="false"/>
                <w:color w:val="000000"/>
                <w:sz w:val="20"/>
              </w:rPr>
              <w:t xml:space="preserve">на развитие своего бизнеса в банки или </w:t>
            </w:r>
            <w:r>
              <w:br/>
            </w:r>
            <w:r>
              <w:rPr>
                <w:rFonts w:ascii="Times New Roman"/>
                <w:b w:val="false"/>
                <w:i w:val="false"/>
                <w:color w:val="000000"/>
                <w:sz w:val="20"/>
              </w:rPr>
              <w:t>
</w:t>
            </w:r>
            <w:r>
              <w:rPr>
                <w:rFonts w:ascii="Times New Roman"/>
                <w:b/>
                <w:i w:val="false"/>
                <w:color w:val="000000"/>
                <w:sz w:val="20"/>
              </w:rPr>
              <w:t>микрофинансовые организации?</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(можно указать несколько вариантов </w:t>
            </w:r>
            <w:r>
              <w:br/>
            </w:r>
            <w:r>
              <w:rPr>
                <w:rFonts w:ascii="Times New Roman"/>
                <w:b w:val="false"/>
                <w:i w:val="false"/>
                <w:color w:val="000000"/>
                <w:sz w:val="20"/>
              </w:rPr>
              <w:t>
</w:t>
            </w:r>
            <w:r>
              <w:rPr>
                <w:rFonts w:ascii="Times New Roman"/>
                <w:b/>
                <w:i w:val="false"/>
                <w:color w:val="000000"/>
                <w:sz w:val="20"/>
              </w:rPr>
              <w:t>ответов)</w:t>
            </w:r>
          </w:p>
          <w:bookmarkEnd w:id="206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069"/>
          <w:p>
            <w:pPr>
              <w:spacing w:after="20"/>
              <w:ind w:left="20"/>
              <w:jc w:val="both"/>
            </w:pPr>
            <w:r>
              <w:rPr>
                <w:rFonts w:ascii="Times New Roman"/>
                <w:b w:val="false"/>
                <w:i w:val="false"/>
                <w:color w:val="000000"/>
                <w:sz w:val="20"/>
              </w:rPr>
              <w:t>
1. Высокие проценты за кредит</w:t>
            </w:r>
          </w:p>
          <w:bookmarkEnd w:id="206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2070"/>
          <w:p>
            <w:pPr>
              <w:spacing w:after="20"/>
              <w:ind w:left="20"/>
              <w:jc w:val="both"/>
            </w:pPr>
            <w:r>
              <w:rPr>
                <w:rFonts w:ascii="Times New Roman"/>
                <w:b w:val="false"/>
                <w:i w:val="false"/>
                <w:color w:val="000000"/>
                <w:sz w:val="20"/>
              </w:rPr>
              <w:t xml:space="preserve">
2. Отсутствие средств на транспортные расходы (далеко ехать) </w:t>
            </w:r>
          </w:p>
          <w:bookmarkEnd w:id="207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071"/>
          <w:p>
            <w:pPr>
              <w:spacing w:after="20"/>
              <w:ind w:left="20"/>
              <w:jc w:val="both"/>
            </w:pPr>
            <w:r>
              <w:rPr>
                <w:rFonts w:ascii="Times New Roman"/>
                <w:b w:val="false"/>
                <w:i w:val="false"/>
                <w:color w:val="000000"/>
                <w:sz w:val="20"/>
              </w:rPr>
              <w:t xml:space="preserve">
3. Слишком сложная процедура оформления </w:t>
            </w:r>
          </w:p>
          <w:bookmarkEnd w:id="207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072"/>
          <w:p>
            <w:pPr>
              <w:spacing w:after="20"/>
              <w:ind w:left="20"/>
              <w:jc w:val="both"/>
            </w:pPr>
            <w:r>
              <w:rPr>
                <w:rFonts w:ascii="Times New Roman"/>
                <w:b w:val="false"/>
                <w:i w:val="false"/>
                <w:color w:val="000000"/>
                <w:sz w:val="20"/>
              </w:rPr>
              <w:t xml:space="preserve">
4. Короткий период кредитования </w:t>
            </w:r>
          </w:p>
          <w:bookmarkEnd w:id="207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073"/>
          <w:p>
            <w:pPr>
              <w:spacing w:after="20"/>
              <w:ind w:left="20"/>
              <w:jc w:val="both"/>
            </w:pPr>
            <w:r>
              <w:rPr>
                <w:rFonts w:ascii="Times New Roman"/>
                <w:b w:val="false"/>
                <w:i w:val="false"/>
                <w:color w:val="000000"/>
                <w:sz w:val="20"/>
              </w:rPr>
              <w:t>
5. Отсутствие залогового имущества</w:t>
            </w:r>
          </w:p>
          <w:bookmarkEnd w:id="207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074"/>
          <w:p>
            <w:pPr>
              <w:spacing w:after="20"/>
              <w:ind w:left="20"/>
              <w:jc w:val="both"/>
            </w:pPr>
            <w:r>
              <w:rPr>
                <w:rFonts w:ascii="Times New Roman"/>
                <w:b w:val="false"/>
                <w:i w:val="false"/>
                <w:color w:val="000000"/>
                <w:sz w:val="20"/>
              </w:rPr>
              <w:t xml:space="preserve">
6. Сложные требования банка </w:t>
            </w:r>
          </w:p>
          <w:bookmarkEnd w:id="207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075"/>
          <w:p>
            <w:pPr>
              <w:spacing w:after="20"/>
              <w:ind w:left="20"/>
              <w:jc w:val="both"/>
            </w:pPr>
            <w:r>
              <w:rPr>
                <w:rFonts w:ascii="Times New Roman"/>
                <w:b w:val="false"/>
                <w:i w:val="false"/>
                <w:color w:val="000000"/>
                <w:sz w:val="20"/>
              </w:rPr>
              <w:t xml:space="preserve">
7.Другое </w:t>
            </w:r>
          </w:p>
          <w:bookmarkEnd w:id="207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076"/>
          <w:p>
            <w:pPr>
              <w:spacing w:after="20"/>
              <w:ind w:left="20"/>
              <w:jc w:val="both"/>
            </w:pPr>
            <w:r>
              <w:rPr>
                <w:rFonts w:ascii="Times New Roman"/>
                <w:b w:val="false"/>
                <w:i w:val="false"/>
                <w:color w:val="000000"/>
                <w:sz w:val="20"/>
              </w:rPr>
              <w:t>
</w:t>
            </w:r>
            <w:r>
              <w:rPr>
                <w:rFonts w:ascii="Times New Roman"/>
                <w:b/>
                <w:i w:val="false"/>
                <w:color w:val="000000"/>
                <w:sz w:val="20"/>
              </w:rPr>
              <w:t>19. Готовы ли вы в дальнейшем</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пользоваться системой кредитования </w:t>
            </w:r>
            <w:r>
              <w:br/>
            </w:r>
            <w:r>
              <w:rPr>
                <w:rFonts w:ascii="Times New Roman"/>
                <w:b w:val="false"/>
                <w:i w:val="false"/>
                <w:color w:val="000000"/>
                <w:sz w:val="20"/>
              </w:rPr>
              <w:t>
</w:t>
            </w:r>
            <w:r>
              <w:rPr>
                <w:rFonts w:ascii="Times New Roman"/>
                <w:b/>
                <w:i w:val="false"/>
                <w:color w:val="000000"/>
                <w:sz w:val="20"/>
              </w:rPr>
              <w:t>для развития своего бизнеса?</w:t>
            </w:r>
            <w:r>
              <w:rPr>
                <w:rFonts w:ascii="Times New Roman"/>
                <w:b w:val="false"/>
                <w:i w:val="false"/>
                <w:color w:val="000000"/>
                <w:sz w:val="20"/>
              </w:rPr>
              <w:t xml:space="preserve"> </w:t>
            </w:r>
          </w:p>
          <w:bookmarkEnd w:id="207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077"/>
          <w:p>
            <w:pPr>
              <w:spacing w:after="20"/>
              <w:ind w:left="20"/>
              <w:jc w:val="both"/>
            </w:pPr>
            <w:r>
              <w:rPr>
                <w:rFonts w:ascii="Times New Roman"/>
                <w:b w:val="false"/>
                <w:i w:val="false"/>
                <w:color w:val="000000"/>
                <w:sz w:val="20"/>
              </w:rPr>
              <w:t xml:space="preserve">
1. Да </w:t>
            </w:r>
          </w:p>
          <w:bookmarkEnd w:id="207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078"/>
          <w:p>
            <w:pPr>
              <w:spacing w:after="20"/>
              <w:ind w:left="20"/>
              <w:jc w:val="both"/>
            </w:pPr>
            <w:r>
              <w:rPr>
                <w:rFonts w:ascii="Times New Roman"/>
                <w:b w:val="false"/>
                <w:i w:val="false"/>
                <w:color w:val="000000"/>
                <w:sz w:val="20"/>
              </w:rPr>
              <w:t>
2. Нет</w:t>
            </w:r>
          </w:p>
          <w:bookmarkEnd w:id="207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079"/>
          <w:p>
            <w:pPr>
              <w:spacing w:after="20"/>
              <w:ind w:left="20"/>
              <w:jc w:val="both"/>
            </w:pPr>
            <w:r>
              <w:rPr>
                <w:rFonts w:ascii="Times New Roman"/>
                <w:b w:val="false"/>
                <w:i w:val="false"/>
                <w:color w:val="000000"/>
                <w:sz w:val="20"/>
              </w:rPr>
              <w:t>
</w:t>
            </w:r>
            <w:r>
              <w:rPr>
                <w:rFonts w:ascii="Times New Roman"/>
                <w:b/>
                <w:i w:val="false"/>
                <w:color w:val="000000"/>
                <w:sz w:val="20"/>
              </w:rPr>
              <w:t xml:space="preserve">20. Какие ресурсы необходимы Вам для </w:t>
            </w:r>
            <w:r>
              <w:br/>
            </w:r>
            <w:r>
              <w:rPr>
                <w:rFonts w:ascii="Times New Roman"/>
                <w:b w:val="false"/>
                <w:i w:val="false"/>
                <w:color w:val="000000"/>
                <w:sz w:val="20"/>
              </w:rPr>
              <w:t>
</w:t>
            </w:r>
            <w:r>
              <w:rPr>
                <w:rFonts w:ascii="Times New Roman"/>
                <w:b/>
                <w:i w:val="false"/>
                <w:color w:val="000000"/>
                <w:sz w:val="20"/>
              </w:rPr>
              <w:t>повышения роста доходов?</w:t>
            </w:r>
            <w:r>
              <w:rPr>
                <w:rFonts w:ascii="Times New Roman"/>
                <w:b w:val="false"/>
                <w:i w:val="false"/>
                <w:color w:val="000000"/>
                <w:sz w:val="20"/>
              </w:rPr>
              <w:t xml:space="preserve"> </w:t>
            </w:r>
            <w:r>
              <w:rPr>
                <w:rFonts w:ascii="Times New Roman"/>
                <w:b/>
                <w:i w:val="false"/>
                <w:color w:val="000000"/>
                <w:sz w:val="20"/>
              </w:rPr>
              <w:t xml:space="preserve">(можно </w:t>
            </w:r>
            <w:r>
              <w:br/>
            </w:r>
            <w:r>
              <w:rPr>
                <w:rFonts w:ascii="Times New Roman"/>
                <w:b w:val="false"/>
                <w:i w:val="false"/>
                <w:color w:val="000000"/>
                <w:sz w:val="20"/>
              </w:rPr>
              <w:t>
</w:t>
            </w:r>
            <w:r>
              <w:rPr>
                <w:rFonts w:ascii="Times New Roman"/>
                <w:b/>
                <w:i w:val="false"/>
                <w:color w:val="000000"/>
                <w:sz w:val="20"/>
              </w:rPr>
              <w:t>указать несколько вариантов ответов)</w:t>
            </w:r>
          </w:p>
          <w:bookmarkEnd w:id="207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080"/>
          <w:p>
            <w:pPr>
              <w:spacing w:after="20"/>
              <w:ind w:left="20"/>
              <w:jc w:val="both"/>
            </w:pPr>
            <w:r>
              <w:rPr>
                <w:rFonts w:ascii="Times New Roman"/>
                <w:b w:val="false"/>
                <w:i w:val="false"/>
                <w:color w:val="000000"/>
                <w:sz w:val="20"/>
              </w:rPr>
              <w:t>
1. Доступность кредитов</w:t>
            </w:r>
          </w:p>
          <w:bookmarkEnd w:id="208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2081"/>
          <w:p>
            <w:pPr>
              <w:spacing w:after="20"/>
              <w:ind w:left="20"/>
              <w:jc w:val="both"/>
            </w:pPr>
            <w:r>
              <w:rPr>
                <w:rFonts w:ascii="Times New Roman"/>
                <w:b w:val="false"/>
                <w:i w:val="false"/>
                <w:color w:val="000000"/>
                <w:sz w:val="20"/>
              </w:rPr>
              <w:t xml:space="preserve">
2. Доступность аренды земли, оборудования и техники </w:t>
            </w:r>
          </w:p>
          <w:bookmarkEnd w:id="208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082"/>
          <w:p>
            <w:pPr>
              <w:spacing w:after="20"/>
              <w:ind w:left="20"/>
              <w:jc w:val="both"/>
            </w:pPr>
            <w:r>
              <w:rPr>
                <w:rFonts w:ascii="Times New Roman"/>
                <w:b w:val="false"/>
                <w:i w:val="false"/>
                <w:color w:val="000000"/>
                <w:sz w:val="20"/>
              </w:rPr>
              <w:t xml:space="preserve">
3. Обучение основам предпринимательства </w:t>
            </w:r>
          </w:p>
          <w:bookmarkEnd w:id="208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083"/>
          <w:p>
            <w:pPr>
              <w:spacing w:after="20"/>
              <w:ind w:left="20"/>
              <w:jc w:val="both"/>
            </w:pPr>
            <w:r>
              <w:rPr>
                <w:rFonts w:ascii="Times New Roman"/>
                <w:b w:val="false"/>
                <w:i w:val="false"/>
                <w:color w:val="000000"/>
                <w:sz w:val="20"/>
              </w:rPr>
              <w:t xml:space="preserve">
4. Наличие рынка сбыта продукции </w:t>
            </w:r>
          </w:p>
          <w:bookmarkEnd w:id="208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084"/>
          <w:p>
            <w:pPr>
              <w:spacing w:after="20"/>
              <w:ind w:left="20"/>
              <w:jc w:val="both"/>
            </w:pPr>
            <w:r>
              <w:rPr>
                <w:rFonts w:ascii="Times New Roman"/>
                <w:b w:val="false"/>
                <w:i w:val="false"/>
                <w:color w:val="000000"/>
                <w:sz w:val="20"/>
              </w:rPr>
              <w:t xml:space="preserve">
5.Другое </w:t>
            </w:r>
          </w:p>
          <w:bookmarkEnd w:id="208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085"/>
          <w:p>
            <w:pPr>
              <w:spacing w:after="20"/>
              <w:ind w:left="20"/>
              <w:jc w:val="both"/>
            </w:pPr>
            <w:r>
              <w:rPr>
                <w:rFonts w:ascii="Times New Roman"/>
                <w:b w:val="false"/>
                <w:i w:val="false"/>
                <w:color w:val="000000"/>
                <w:sz w:val="20"/>
              </w:rPr>
              <w:t>
</w:t>
            </w:r>
            <w:r>
              <w:rPr>
                <w:rFonts w:ascii="Times New Roman"/>
                <w:b/>
                <w:i w:val="false"/>
                <w:color w:val="000000"/>
                <w:sz w:val="20"/>
              </w:rPr>
              <w:t xml:space="preserve">21. Готовы ли Вы пройти обучение для </w:t>
            </w:r>
            <w:r>
              <w:br/>
            </w:r>
            <w:r>
              <w:rPr>
                <w:rFonts w:ascii="Times New Roman"/>
                <w:b w:val="false"/>
                <w:i w:val="false"/>
                <w:color w:val="000000"/>
                <w:sz w:val="20"/>
              </w:rPr>
              <w:t>
</w:t>
            </w:r>
            <w:r>
              <w:rPr>
                <w:rFonts w:ascii="Times New Roman"/>
                <w:b/>
                <w:i w:val="false"/>
                <w:color w:val="000000"/>
                <w:sz w:val="20"/>
              </w:rPr>
              <w:t>получения новой специальности?</w:t>
            </w:r>
            <w:r>
              <w:rPr>
                <w:rFonts w:ascii="Times New Roman"/>
                <w:b w:val="false"/>
                <w:i w:val="false"/>
                <w:color w:val="000000"/>
                <w:sz w:val="20"/>
              </w:rPr>
              <w:t xml:space="preserve"> </w:t>
            </w:r>
          </w:p>
          <w:bookmarkEnd w:id="208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086"/>
          <w:p>
            <w:pPr>
              <w:spacing w:after="20"/>
              <w:ind w:left="20"/>
              <w:jc w:val="both"/>
            </w:pPr>
            <w:r>
              <w:rPr>
                <w:rFonts w:ascii="Times New Roman"/>
                <w:b w:val="false"/>
                <w:i w:val="false"/>
                <w:color w:val="000000"/>
                <w:sz w:val="20"/>
              </w:rPr>
              <w:t>
1. Да</w:t>
            </w:r>
          </w:p>
          <w:bookmarkEnd w:id="208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087"/>
          <w:p>
            <w:pPr>
              <w:spacing w:after="20"/>
              <w:ind w:left="20"/>
              <w:jc w:val="both"/>
            </w:pPr>
            <w:r>
              <w:rPr>
                <w:rFonts w:ascii="Times New Roman"/>
                <w:b w:val="false"/>
                <w:i w:val="false"/>
                <w:color w:val="000000"/>
                <w:sz w:val="20"/>
              </w:rPr>
              <w:t xml:space="preserve">
2. Нет </w:t>
            </w:r>
          </w:p>
          <w:bookmarkEnd w:id="208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088"/>
          <w:p>
            <w:pPr>
              <w:spacing w:after="20"/>
              <w:ind w:left="20"/>
              <w:jc w:val="both"/>
            </w:pPr>
            <w:r>
              <w:rPr>
                <w:rFonts w:ascii="Times New Roman"/>
                <w:b w:val="false"/>
                <w:i w:val="false"/>
                <w:color w:val="000000"/>
                <w:sz w:val="20"/>
              </w:rPr>
              <w:t xml:space="preserve">
3. Не знаю </w:t>
            </w:r>
          </w:p>
          <w:bookmarkEnd w:id="208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089"/>
          <w:p>
            <w:pPr>
              <w:spacing w:after="20"/>
              <w:ind w:left="20"/>
              <w:jc w:val="both"/>
            </w:pPr>
            <w:r>
              <w:rPr>
                <w:rFonts w:ascii="Times New Roman"/>
                <w:b w:val="false"/>
                <w:i w:val="false"/>
                <w:color w:val="000000"/>
                <w:sz w:val="20"/>
              </w:rPr>
              <w:t>
</w:t>
            </w:r>
            <w:r>
              <w:rPr>
                <w:rFonts w:ascii="Times New Roman"/>
                <w:b/>
                <w:i w:val="false"/>
                <w:color w:val="000000"/>
                <w:sz w:val="20"/>
              </w:rPr>
              <w:t xml:space="preserve">22. Готовы ли Вы переехать в другой </w:t>
            </w:r>
            <w:r>
              <w:br/>
            </w:r>
            <w:r>
              <w:rPr>
                <w:rFonts w:ascii="Times New Roman"/>
                <w:b w:val="false"/>
                <w:i w:val="false"/>
                <w:color w:val="000000"/>
                <w:sz w:val="20"/>
              </w:rPr>
              <w:t>
</w:t>
            </w:r>
            <w:r>
              <w:rPr>
                <w:rFonts w:ascii="Times New Roman"/>
                <w:b/>
                <w:i w:val="false"/>
                <w:color w:val="000000"/>
                <w:sz w:val="20"/>
              </w:rPr>
              <w:t xml:space="preserve">регион страны при наличии </w:t>
            </w:r>
            <w:r>
              <w:br/>
            </w:r>
            <w:r>
              <w:rPr>
                <w:rFonts w:ascii="Times New Roman"/>
                <w:b w:val="false"/>
                <w:i w:val="false"/>
                <w:color w:val="000000"/>
                <w:sz w:val="20"/>
              </w:rPr>
              <w:t>
</w:t>
            </w:r>
            <w:r>
              <w:rPr>
                <w:rFonts w:ascii="Times New Roman"/>
                <w:b/>
                <w:i w:val="false"/>
                <w:color w:val="000000"/>
                <w:sz w:val="20"/>
              </w:rPr>
              <w:t>подходящей работы?</w:t>
            </w:r>
            <w:r>
              <w:rPr>
                <w:rFonts w:ascii="Times New Roman"/>
                <w:b w:val="false"/>
                <w:i w:val="false"/>
                <w:color w:val="000000"/>
                <w:sz w:val="20"/>
              </w:rPr>
              <w:t xml:space="preserve"> </w:t>
            </w:r>
          </w:p>
          <w:bookmarkEnd w:id="208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090"/>
          <w:p>
            <w:pPr>
              <w:spacing w:after="20"/>
              <w:ind w:left="20"/>
              <w:jc w:val="both"/>
            </w:pPr>
            <w:r>
              <w:rPr>
                <w:rFonts w:ascii="Times New Roman"/>
                <w:b w:val="false"/>
                <w:i w:val="false"/>
                <w:color w:val="000000"/>
                <w:sz w:val="20"/>
              </w:rPr>
              <w:t>
1. Да</w:t>
            </w:r>
          </w:p>
          <w:bookmarkEnd w:id="209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091"/>
          <w:p>
            <w:pPr>
              <w:spacing w:after="20"/>
              <w:ind w:left="20"/>
              <w:jc w:val="both"/>
            </w:pPr>
            <w:r>
              <w:rPr>
                <w:rFonts w:ascii="Times New Roman"/>
                <w:b w:val="false"/>
                <w:i w:val="false"/>
                <w:color w:val="000000"/>
                <w:sz w:val="20"/>
              </w:rPr>
              <w:t xml:space="preserve">
2. Нет </w:t>
            </w:r>
          </w:p>
          <w:bookmarkEnd w:id="209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092"/>
          <w:p>
            <w:pPr>
              <w:spacing w:after="20"/>
              <w:ind w:left="20"/>
              <w:jc w:val="both"/>
            </w:pPr>
            <w:r>
              <w:rPr>
                <w:rFonts w:ascii="Times New Roman"/>
                <w:b w:val="false"/>
                <w:i w:val="false"/>
                <w:color w:val="000000"/>
                <w:sz w:val="20"/>
              </w:rPr>
              <w:t>
3. Не знаю</w:t>
            </w:r>
          </w:p>
          <w:bookmarkEnd w:id="209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093"/>
          <w:p>
            <w:pPr>
              <w:spacing w:after="20"/>
              <w:ind w:left="20"/>
              <w:jc w:val="both"/>
            </w:pPr>
            <w:r>
              <w:rPr>
                <w:rFonts w:ascii="Times New Roman"/>
                <w:b w:val="false"/>
                <w:i w:val="false"/>
                <w:color w:val="000000"/>
                <w:sz w:val="20"/>
              </w:rPr>
              <w:t>
</w:t>
            </w:r>
            <w:r>
              <w:rPr>
                <w:rFonts w:ascii="Times New Roman"/>
                <w:b/>
                <w:i w:val="false"/>
                <w:color w:val="000000"/>
                <w:sz w:val="20"/>
              </w:rPr>
              <w:t xml:space="preserve">23. Готовы ли Вы участвовать в </w:t>
            </w:r>
            <w:r>
              <w:br/>
            </w:r>
            <w:r>
              <w:rPr>
                <w:rFonts w:ascii="Times New Roman"/>
                <w:b w:val="false"/>
                <w:i w:val="false"/>
                <w:color w:val="000000"/>
                <w:sz w:val="20"/>
              </w:rPr>
              <w:t>
</w:t>
            </w:r>
            <w:r>
              <w:rPr>
                <w:rFonts w:ascii="Times New Roman"/>
                <w:b/>
                <w:i w:val="false"/>
                <w:color w:val="000000"/>
                <w:sz w:val="20"/>
              </w:rPr>
              <w:t xml:space="preserve">государственных программах развития </w:t>
            </w:r>
            <w:r>
              <w:br/>
            </w:r>
            <w:r>
              <w:rPr>
                <w:rFonts w:ascii="Times New Roman"/>
                <w:b w:val="false"/>
                <w:i w:val="false"/>
                <w:color w:val="000000"/>
                <w:sz w:val="20"/>
              </w:rPr>
              <w:t>
</w:t>
            </w:r>
            <w:r>
              <w:rPr>
                <w:rFonts w:ascii="Times New Roman"/>
                <w:b/>
                <w:i w:val="false"/>
                <w:color w:val="000000"/>
                <w:sz w:val="20"/>
              </w:rPr>
              <w:t xml:space="preserve">предпринимательства и занятости? </w:t>
            </w:r>
          </w:p>
          <w:bookmarkEnd w:id="209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094"/>
          <w:p>
            <w:pPr>
              <w:spacing w:after="20"/>
              <w:ind w:left="20"/>
              <w:jc w:val="both"/>
            </w:pPr>
            <w:r>
              <w:rPr>
                <w:rFonts w:ascii="Times New Roman"/>
                <w:b w:val="false"/>
                <w:i w:val="false"/>
                <w:color w:val="000000"/>
                <w:sz w:val="20"/>
              </w:rPr>
              <w:t>
1. Да</w:t>
            </w:r>
          </w:p>
          <w:bookmarkEnd w:id="209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095"/>
          <w:p>
            <w:pPr>
              <w:spacing w:after="20"/>
              <w:ind w:left="20"/>
              <w:jc w:val="both"/>
            </w:pPr>
            <w:r>
              <w:rPr>
                <w:rFonts w:ascii="Times New Roman"/>
                <w:b w:val="false"/>
                <w:i w:val="false"/>
                <w:color w:val="000000"/>
                <w:sz w:val="20"/>
              </w:rPr>
              <w:t xml:space="preserve">
2. Нет </w:t>
            </w:r>
          </w:p>
          <w:bookmarkEnd w:id="209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096"/>
          <w:p>
            <w:pPr>
              <w:spacing w:after="20"/>
              <w:ind w:left="20"/>
              <w:jc w:val="both"/>
            </w:pPr>
            <w:r>
              <w:rPr>
                <w:rFonts w:ascii="Times New Roman"/>
                <w:b w:val="false"/>
                <w:i w:val="false"/>
                <w:color w:val="000000"/>
                <w:sz w:val="20"/>
              </w:rPr>
              <w:t>
3. Не знаю</w:t>
            </w:r>
          </w:p>
          <w:bookmarkEnd w:id="209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097"/>
          <w:p>
            <w:pPr>
              <w:spacing w:after="20"/>
              <w:ind w:left="20"/>
              <w:jc w:val="both"/>
            </w:pPr>
            <w:r>
              <w:rPr>
                <w:rFonts w:ascii="Times New Roman"/>
                <w:b w:val="false"/>
                <w:i w:val="false"/>
                <w:color w:val="000000"/>
                <w:sz w:val="20"/>
              </w:rPr>
              <w:t>
</w:t>
            </w:r>
            <w:r>
              <w:rPr>
                <w:rFonts w:ascii="Times New Roman"/>
                <w:b/>
                <w:i w:val="false"/>
                <w:color w:val="000000"/>
                <w:sz w:val="20"/>
              </w:rPr>
              <w:t xml:space="preserve">24. Какие инструменты государственной </w:t>
            </w:r>
            <w:r>
              <w:br/>
            </w:r>
            <w:r>
              <w:rPr>
                <w:rFonts w:ascii="Times New Roman"/>
                <w:b w:val="false"/>
                <w:i w:val="false"/>
                <w:color w:val="000000"/>
                <w:sz w:val="20"/>
              </w:rPr>
              <w:t>
</w:t>
            </w:r>
            <w:r>
              <w:rPr>
                <w:rFonts w:ascii="Times New Roman"/>
                <w:b/>
                <w:i w:val="false"/>
                <w:color w:val="000000"/>
                <w:sz w:val="20"/>
              </w:rPr>
              <w:t>поддержки наиболее важны для Вас?</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(можно указать несколько вариантов </w:t>
            </w:r>
            <w:r>
              <w:br/>
            </w:r>
            <w:r>
              <w:rPr>
                <w:rFonts w:ascii="Times New Roman"/>
                <w:b w:val="false"/>
                <w:i w:val="false"/>
                <w:color w:val="000000"/>
                <w:sz w:val="20"/>
              </w:rPr>
              <w:t>
</w:t>
            </w:r>
            <w:r>
              <w:rPr>
                <w:rFonts w:ascii="Times New Roman"/>
                <w:b/>
                <w:i w:val="false"/>
                <w:color w:val="000000"/>
                <w:sz w:val="20"/>
              </w:rPr>
              <w:t>ответов)</w:t>
            </w:r>
          </w:p>
          <w:bookmarkEnd w:id="209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098"/>
          <w:p>
            <w:pPr>
              <w:spacing w:after="20"/>
              <w:ind w:left="20"/>
              <w:jc w:val="both"/>
            </w:pPr>
            <w:r>
              <w:rPr>
                <w:rFonts w:ascii="Times New Roman"/>
                <w:b w:val="false"/>
                <w:i w:val="false"/>
                <w:color w:val="000000"/>
                <w:sz w:val="20"/>
              </w:rPr>
              <w:t xml:space="preserve">
1. Льготное кредитование </w:t>
            </w:r>
          </w:p>
          <w:bookmarkEnd w:id="209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099"/>
          <w:p>
            <w:pPr>
              <w:spacing w:after="20"/>
              <w:ind w:left="20"/>
              <w:jc w:val="both"/>
            </w:pPr>
            <w:r>
              <w:rPr>
                <w:rFonts w:ascii="Times New Roman"/>
                <w:b w:val="false"/>
                <w:i w:val="false"/>
                <w:color w:val="000000"/>
                <w:sz w:val="20"/>
              </w:rPr>
              <w:t xml:space="preserve">
2. Обучение предпринимательству </w:t>
            </w:r>
          </w:p>
          <w:bookmarkEnd w:id="209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100"/>
          <w:p>
            <w:pPr>
              <w:spacing w:after="20"/>
              <w:ind w:left="20"/>
              <w:jc w:val="both"/>
            </w:pPr>
            <w:r>
              <w:rPr>
                <w:rFonts w:ascii="Times New Roman"/>
                <w:b w:val="false"/>
                <w:i w:val="false"/>
                <w:color w:val="000000"/>
                <w:sz w:val="20"/>
              </w:rPr>
              <w:t xml:space="preserve">
3. Льготное налогообложение </w:t>
            </w:r>
          </w:p>
          <w:bookmarkEnd w:id="210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101"/>
          <w:p>
            <w:pPr>
              <w:spacing w:after="20"/>
              <w:ind w:left="20"/>
              <w:jc w:val="both"/>
            </w:pPr>
            <w:r>
              <w:rPr>
                <w:rFonts w:ascii="Times New Roman"/>
                <w:b w:val="false"/>
                <w:i w:val="false"/>
                <w:color w:val="000000"/>
                <w:sz w:val="20"/>
              </w:rPr>
              <w:t xml:space="preserve">
4. Переезд в другой регион </w:t>
            </w:r>
          </w:p>
          <w:bookmarkEnd w:id="210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102"/>
          <w:p>
            <w:pPr>
              <w:spacing w:after="20"/>
              <w:ind w:left="20"/>
              <w:jc w:val="both"/>
            </w:pPr>
            <w:r>
              <w:rPr>
                <w:rFonts w:ascii="Times New Roman"/>
                <w:b w:val="false"/>
                <w:i w:val="false"/>
                <w:color w:val="000000"/>
                <w:sz w:val="20"/>
              </w:rPr>
              <w:t>
5. Обеспечение рынка сбыта продукции</w:t>
            </w:r>
          </w:p>
          <w:bookmarkEnd w:id="210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103"/>
          <w:p>
            <w:pPr>
              <w:spacing w:after="20"/>
              <w:ind w:left="20"/>
              <w:jc w:val="both"/>
            </w:pPr>
            <w:r>
              <w:rPr>
                <w:rFonts w:ascii="Times New Roman"/>
                <w:b w:val="false"/>
                <w:i w:val="false"/>
                <w:color w:val="000000"/>
                <w:sz w:val="20"/>
              </w:rPr>
              <w:t>
6. Аренда земли, оборудования, техники и помещений</w:t>
            </w:r>
          </w:p>
          <w:bookmarkEnd w:id="210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104"/>
          <w:p>
            <w:pPr>
              <w:spacing w:after="20"/>
              <w:ind w:left="20"/>
              <w:jc w:val="both"/>
            </w:pPr>
            <w:r>
              <w:rPr>
                <w:rFonts w:ascii="Times New Roman"/>
                <w:b w:val="false"/>
                <w:i w:val="false"/>
                <w:color w:val="000000"/>
                <w:sz w:val="20"/>
              </w:rPr>
              <w:t xml:space="preserve">
7. Содействие в трудоустройстве </w:t>
            </w:r>
          </w:p>
          <w:bookmarkEnd w:id="210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105"/>
          <w:p>
            <w:pPr>
              <w:spacing w:after="20"/>
              <w:ind w:left="20"/>
              <w:jc w:val="both"/>
            </w:pPr>
            <w:r>
              <w:rPr>
                <w:rFonts w:ascii="Times New Roman"/>
                <w:b w:val="false"/>
                <w:i w:val="false"/>
                <w:color w:val="000000"/>
                <w:sz w:val="20"/>
              </w:rPr>
              <w:t>
8. Другое</w:t>
            </w:r>
          </w:p>
          <w:bookmarkEnd w:id="210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106"/>
          <w:p>
            <w:pPr>
              <w:spacing w:after="20"/>
              <w:ind w:left="20"/>
              <w:jc w:val="both"/>
            </w:pPr>
            <w:r>
              <w:rPr>
                <w:rFonts w:ascii="Times New Roman"/>
                <w:b w:val="false"/>
                <w:i w:val="false"/>
                <w:color w:val="000000"/>
                <w:sz w:val="20"/>
              </w:rPr>
              <w:t>
</w:t>
            </w:r>
            <w:r>
              <w:rPr>
                <w:rFonts w:ascii="Times New Roman"/>
                <w:b/>
                <w:i w:val="false"/>
                <w:color w:val="000000"/>
                <w:sz w:val="20"/>
              </w:rPr>
              <w:t xml:space="preserve">25. Планируете ли Вы расширять или </w:t>
            </w:r>
            <w:r>
              <w:br/>
            </w:r>
            <w:r>
              <w:rPr>
                <w:rFonts w:ascii="Times New Roman"/>
                <w:b w:val="false"/>
                <w:i w:val="false"/>
                <w:color w:val="000000"/>
                <w:sz w:val="20"/>
              </w:rPr>
              <w:t>
</w:t>
            </w:r>
            <w:r>
              <w:rPr>
                <w:rFonts w:ascii="Times New Roman"/>
                <w:b/>
                <w:i w:val="false"/>
                <w:color w:val="000000"/>
                <w:sz w:val="20"/>
              </w:rPr>
              <w:t>укрупнять свою деятельность?</w:t>
            </w:r>
            <w:r>
              <w:rPr>
                <w:rFonts w:ascii="Times New Roman"/>
                <w:b w:val="false"/>
                <w:i w:val="false"/>
                <w:color w:val="000000"/>
                <w:sz w:val="20"/>
              </w:rPr>
              <w:t xml:space="preserve"> </w:t>
            </w:r>
          </w:p>
          <w:bookmarkEnd w:id="210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107"/>
          <w:p>
            <w:pPr>
              <w:spacing w:after="20"/>
              <w:ind w:left="20"/>
              <w:jc w:val="both"/>
            </w:pPr>
            <w:r>
              <w:rPr>
                <w:rFonts w:ascii="Times New Roman"/>
                <w:b w:val="false"/>
                <w:i w:val="false"/>
                <w:color w:val="000000"/>
                <w:sz w:val="20"/>
              </w:rPr>
              <w:t xml:space="preserve">
1. Да </w:t>
            </w:r>
          </w:p>
          <w:bookmarkEnd w:id="210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108"/>
          <w:p>
            <w:pPr>
              <w:spacing w:after="20"/>
              <w:ind w:left="20"/>
              <w:jc w:val="both"/>
            </w:pPr>
            <w:r>
              <w:rPr>
                <w:rFonts w:ascii="Times New Roman"/>
                <w:b w:val="false"/>
                <w:i w:val="false"/>
                <w:color w:val="000000"/>
                <w:sz w:val="20"/>
              </w:rPr>
              <w:t xml:space="preserve">
2. Нет </w:t>
            </w:r>
          </w:p>
          <w:bookmarkEnd w:id="210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109"/>
          <w:p>
            <w:pPr>
              <w:spacing w:after="20"/>
              <w:ind w:left="20"/>
              <w:jc w:val="both"/>
            </w:pPr>
            <w:r>
              <w:rPr>
                <w:rFonts w:ascii="Times New Roman"/>
                <w:b w:val="false"/>
                <w:i w:val="false"/>
                <w:color w:val="000000"/>
                <w:sz w:val="20"/>
              </w:rPr>
              <w:t xml:space="preserve">
3. Не знаю </w:t>
            </w:r>
          </w:p>
          <w:bookmarkEnd w:id="210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110"/>
          <w:p>
            <w:pPr>
              <w:spacing w:after="20"/>
              <w:ind w:left="20"/>
              <w:jc w:val="both"/>
            </w:pPr>
            <w:r>
              <w:rPr>
                <w:rFonts w:ascii="Times New Roman"/>
                <w:b w:val="false"/>
                <w:i w:val="false"/>
                <w:color w:val="000000"/>
                <w:sz w:val="20"/>
              </w:rPr>
              <w:t>
</w:t>
            </w:r>
            <w:r>
              <w:rPr>
                <w:rFonts w:ascii="Times New Roman"/>
                <w:b/>
                <w:i w:val="false"/>
                <w:color w:val="000000"/>
                <w:sz w:val="20"/>
              </w:rPr>
              <w:t xml:space="preserve">26. Укажите, пожалуйста, причину по </w:t>
            </w:r>
            <w:r>
              <w:br/>
            </w:r>
            <w:r>
              <w:rPr>
                <w:rFonts w:ascii="Times New Roman"/>
                <w:b w:val="false"/>
                <w:i w:val="false"/>
                <w:color w:val="000000"/>
                <w:sz w:val="20"/>
              </w:rPr>
              <w:t>
</w:t>
            </w:r>
            <w:r>
              <w:rPr>
                <w:rFonts w:ascii="Times New Roman"/>
                <w:b/>
                <w:i w:val="false"/>
                <w:color w:val="000000"/>
                <w:sz w:val="20"/>
              </w:rPr>
              <w:t>которой вы не планировали расширять</w:t>
            </w:r>
            <w:r>
              <w:br/>
            </w:r>
            <w:r>
              <w:rPr>
                <w:rFonts w:ascii="Times New Roman"/>
                <w:b w:val="false"/>
                <w:i w:val="false"/>
                <w:color w:val="000000"/>
                <w:sz w:val="20"/>
              </w:rPr>
              <w:t>
</w:t>
            </w:r>
            <w:r>
              <w:rPr>
                <w:rFonts w:ascii="Times New Roman"/>
                <w:b/>
                <w:i w:val="false"/>
                <w:color w:val="000000"/>
                <w:sz w:val="20"/>
              </w:rPr>
              <w:t xml:space="preserve"> или укрупнять свою деятельность? </w:t>
            </w:r>
            <w:r>
              <w:br/>
            </w:r>
            <w:r>
              <w:rPr>
                <w:rFonts w:ascii="Times New Roman"/>
                <w:b w:val="false"/>
                <w:i w:val="false"/>
                <w:color w:val="000000"/>
                <w:sz w:val="20"/>
              </w:rPr>
              <w:t>
</w:t>
            </w:r>
            <w:r>
              <w:rPr>
                <w:rFonts w:ascii="Times New Roman"/>
                <w:b/>
                <w:i w:val="false"/>
                <w:color w:val="000000"/>
                <w:sz w:val="20"/>
              </w:rPr>
              <w:t xml:space="preserve">(можно указать несколько вариантов </w:t>
            </w:r>
            <w:r>
              <w:br/>
            </w:r>
            <w:r>
              <w:rPr>
                <w:rFonts w:ascii="Times New Roman"/>
                <w:b w:val="false"/>
                <w:i w:val="false"/>
                <w:color w:val="000000"/>
                <w:sz w:val="20"/>
              </w:rPr>
              <w:t>
</w:t>
            </w:r>
            <w:r>
              <w:rPr>
                <w:rFonts w:ascii="Times New Roman"/>
                <w:b/>
                <w:i w:val="false"/>
                <w:color w:val="000000"/>
                <w:sz w:val="20"/>
              </w:rPr>
              <w:t>ответов)</w:t>
            </w:r>
          </w:p>
          <w:bookmarkEnd w:id="211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111"/>
          <w:p>
            <w:pPr>
              <w:spacing w:after="20"/>
              <w:ind w:left="20"/>
              <w:jc w:val="both"/>
            </w:pPr>
            <w:r>
              <w:rPr>
                <w:rFonts w:ascii="Times New Roman"/>
                <w:b w:val="false"/>
                <w:i w:val="false"/>
                <w:color w:val="000000"/>
                <w:sz w:val="20"/>
              </w:rPr>
              <w:t>
1. Высокие налоги</w:t>
            </w:r>
          </w:p>
          <w:bookmarkEnd w:id="211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112"/>
          <w:p>
            <w:pPr>
              <w:spacing w:after="20"/>
              <w:ind w:left="20"/>
              <w:jc w:val="both"/>
            </w:pPr>
            <w:r>
              <w:rPr>
                <w:rFonts w:ascii="Times New Roman"/>
                <w:b w:val="false"/>
                <w:i w:val="false"/>
                <w:color w:val="000000"/>
                <w:sz w:val="20"/>
              </w:rPr>
              <w:t xml:space="preserve">
2. Не знаю, как это сделать </w:t>
            </w:r>
          </w:p>
          <w:bookmarkEnd w:id="211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113"/>
          <w:p>
            <w:pPr>
              <w:spacing w:after="20"/>
              <w:ind w:left="20"/>
              <w:jc w:val="both"/>
            </w:pPr>
            <w:r>
              <w:rPr>
                <w:rFonts w:ascii="Times New Roman"/>
                <w:b w:val="false"/>
                <w:i w:val="false"/>
                <w:color w:val="000000"/>
                <w:sz w:val="20"/>
              </w:rPr>
              <w:t>
3. Отсутствие рынка сбыта</w:t>
            </w:r>
          </w:p>
          <w:bookmarkEnd w:id="211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114"/>
          <w:p>
            <w:pPr>
              <w:spacing w:after="20"/>
              <w:ind w:left="20"/>
              <w:jc w:val="both"/>
            </w:pPr>
            <w:r>
              <w:rPr>
                <w:rFonts w:ascii="Times New Roman"/>
                <w:b w:val="false"/>
                <w:i w:val="false"/>
                <w:color w:val="000000"/>
                <w:sz w:val="20"/>
              </w:rPr>
              <w:t xml:space="preserve">
4. Отсутствие государственной помощи </w:t>
            </w:r>
          </w:p>
          <w:bookmarkEnd w:id="211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115"/>
          <w:p>
            <w:pPr>
              <w:spacing w:after="20"/>
              <w:ind w:left="20"/>
              <w:jc w:val="both"/>
            </w:pPr>
            <w:r>
              <w:rPr>
                <w:rFonts w:ascii="Times New Roman"/>
                <w:b w:val="false"/>
                <w:i w:val="false"/>
                <w:color w:val="000000"/>
                <w:sz w:val="20"/>
              </w:rPr>
              <w:t xml:space="preserve">
5. Отсутствие денежных средств </w:t>
            </w:r>
          </w:p>
          <w:bookmarkEnd w:id="211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116"/>
          <w:p>
            <w:pPr>
              <w:spacing w:after="20"/>
              <w:ind w:left="20"/>
              <w:jc w:val="both"/>
            </w:pPr>
            <w:r>
              <w:rPr>
                <w:rFonts w:ascii="Times New Roman"/>
                <w:b w:val="false"/>
                <w:i w:val="false"/>
                <w:color w:val="000000"/>
                <w:sz w:val="20"/>
              </w:rPr>
              <w:t xml:space="preserve">
6. Отсутствие земли, оборудования, техники и помещений </w:t>
            </w:r>
          </w:p>
          <w:bookmarkEnd w:id="2116"/>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117"/>
          <w:p>
            <w:pPr>
              <w:spacing w:after="20"/>
              <w:ind w:left="20"/>
              <w:jc w:val="both"/>
            </w:pPr>
            <w:r>
              <w:rPr>
                <w:rFonts w:ascii="Times New Roman"/>
                <w:b w:val="false"/>
                <w:i w:val="false"/>
                <w:color w:val="000000"/>
                <w:sz w:val="20"/>
              </w:rPr>
              <w:t xml:space="preserve">
7. Другое  </w:t>
            </w:r>
          </w:p>
          <w:bookmarkEnd w:id="211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118"/>
          <w:p>
            <w:pPr>
              <w:spacing w:after="20"/>
              <w:ind w:left="20"/>
              <w:jc w:val="both"/>
            </w:pPr>
            <w:r>
              <w:rPr>
                <w:rFonts w:ascii="Times New Roman"/>
                <w:b w:val="false"/>
                <w:i w:val="false"/>
                <w:color w:val="000000"/>
                <w:sz w:val="20"/>
              </w:rPr>
              <w:t>
</w:t>
            </w:r>
            <w:r>
              <w:rPr>
                <w:rFonts w:ascii="Times New Roman"/>
                <w:b/>
                <w:i w:val="false"/>
                <w:color w:val="000000"/>
                <w:sz w:val="20"/>
              </w:rPr>
              <w:t xml:space="preserve">27. Планируете ли Вы объединяться с </w:t>
            </w:r>
            <w:r>
              <w:br/>
            </w:r>
            <w:r>
              <w:rPr>
                <w:rFonts w:ascii="Times New Roman"/>
                <w:b w:val="false"/>
                <w:i w:val="false"/>
                <w:color w:val="000000"/>
                <w:sz w:val="20"/>
              </w:rPr>
              <w:t>
</w:t>
            </w:r>
            <w:r>
              <w:rPr>
                <w:rFonts w:ascii="Times New Roman"/>
                <w:b/>
                <w:i w:val="false"/>
                <w:color w:val="000000"/>
                <w:sz w:val="20"/>
              </w:rPr>
              <w:t xml:space="preserve">другими производителями для </w:t>
            </w:r>
            <w:r>
              <w:br/>
            </w:r>
            <w:r>
              <w:rPr>
                <w:rFonts w:ascii="Times New Roman"/>
                <w:b w:val="false"/>
                <w:i w:val="false"/>
                <w:color w:val="000000"/>
                <w:sz w:val="20"/>
              </w:rPr>
              <w:t>
</w:t>
            </w:r>
            <w:r>
              <w:rPr>
                <w:rFonts w:ascii="Times New Roman"/>
                <w:b/>
                <w:i w:val="false"/>
                <w:color w:val="000000"/>
                <w:sz w:val="20"/>
              </w:rPr>
              <w:t xml:space="preserve">увеличения объемов производства </w:t>
            </w:r>
            <w:r>
              <w:br/>
            </w:r>
            <w:r>
              <w:rPr>
                <w:rFonts w:ascii="Times New Roman"/>
                <w:b w:val="false"/>
                <w:i w:val="false"/>
                <w:color w:val="000000"/>
                <w:sz w:val="20"/>
              </w:rPr>
              <w:t>
</w:t>
            </w:r>
            <w:r>
              <w:rPr>
                <w:rFonts w:ascii="Times New Roman"/>
                <w:b/>
                <w:i w:val="false"/>
                <w:color w:val="000000"/>
                <w:sz w:val="20"/>
              </w:rPr>
              <w:t>продукции или оказания услуг?</w:t>
            </w:r>
            <w:r>
              <w:rPr>
                <w:rFonts w:ascii="Times New Roman"/>
                <w:b w:val="false"/>
                <w:i w:val="false"/>
                <w:color w:val="000000"/>
                <w:sz w:val="20"/>
              </w:rPr>
              <w:t xml:space="preserve"> </w:t>
            </w:r>
          </w:p>
          <w:bookmarkEnd w:id="2118"/>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119"/>
          <w:p>
            <w:pPr>
              <w:spacing w:after="20"/>
              <w:ind w:left="20"/>
              <w:jc w:val="both"/>
            </w:pPr>
            <w:r>
              <w:rPr>
                <w:rFonts w:ascii="Times New Roman"/>
                <w:b w:val="false"/>
                <w:i w:val="false"/>
                <w:color w:val="000000"/>
                <w:sz w:val="20"/>
              </w:rPr>
              <w:t xml:space="preserve">
1. Да </w:t>
            </w:r>
          </w:p>
          <w:bookmarkEnd w:id="211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120"/>
          <w:p>
            <w:pPr>
              <w:spacing w:after="20"/>
              <w:ind w:left="20"/>
              <w:jc w:val="both"/>
            </w:pPr>
            <w:r>
              <w:rPr>
                <w:rFonts w:ascii="Times New Roman"/>
                <w:b w:val="false"/>
                <w:i w:val="false"/>
                <w:color w:val="000000"/>
                <w:sz w:val="20"/>
              </w:rPr>
              <w:t xml:space="preserve">
2. Нет </w:t>
            </w:r>
          </w:p>
          <w:bookmarkEnd w:id="212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121"/>
          <w:p>
            <w:pPr>
              <w:spacing w:after="20"/>
              <w:ind w:left="20"/>
              <w:jc w:val="both"/>
            </w:pPr>
            <w:r>
              <w:rPr>
                <w:rFonts w:ascii="Times New Roman"/>
                <w:b w:val="false"/>
                <w:i w:val="false"/>
                <w:color w:val="000000"/>
                <w:sz w:val="20"/>
              </w:rPr>
              <w:t xml:space="preserve">
3. Не знаю </w:t>
            </w:r>
          </w:p>
          <w:bookmarkEnd w:id="212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122"/>
          <w:p>
            <w:pPr>
              <w:spacing w:after="20"/>
              <w:ind w:left="20"/>
              <w:jc w:val="both"/>
            </w:pPr>
            <w:r>
              <w:rPr>
                <w:rFonts w:ascii="Times New Roman"/>
                <w:b w:val="false"/>
                <w:i w:val="false"/>
                <w:color w:val="000000"/>
                <w:sz w:val="20"/>
              </w:rPr>
              <w:t>
</w:t>
            </w:r>
            <w:r>
              <w:rPr>
                <w:rFonts w:ascii="Times New Roman"/>
                <w:b/>
                <w:i w:val="false"/>
                <w:color w:val="000000"/>
                <w:sz w:val="20"/>
              </w:rPr>
              <w:t xml:space="preserve">28. Удалось ли Вам за последние 3 года </w:t>
            </w:r>
            <w:r>
              <w:br/>
            </w:r>
            <w:r>
              <w:rPr>
                <w:rFonts w:ascii="Times New Roman"/>
                <w:b w:val="false"/>
                <w:i w:val="false"/>
                <w:color w:val="000000"/>
                <w:sz w:val="20"/>
              </w:rPr>
              <w:t>
</w:t>
            </w:r>
            <w:r>
              <w:rPr>
                <w:rFonts w:ascii="Times New Roman"/>
                <w:b/>
                <w:i w:val="false"/>
                <w:color w:val="000000"/>
                <w:sz w:val="20"/>
              </w:rPr>
              <w:t xml:space="preserve">увеличить свои доходы и повысить свое </w:t>
            </w:r>
            <w:r>
              <w:br/>
            </w:r>
            <w:r>
              <w:rPr>
                <w:rFonts w:ascii="Times New Roman"/>
                <w:b w:val="false"/>
                <w:i w:val="false"/>
                <w:color w:val="000000"/>
                <w:sz w:val="20"/>
              </w:rPr>
              <w:t>
</w:t>
            </w:r>
            <w:r>
              <w:rPr>
                <w:rFonts w:ascii="Times New Roman"/>
                <w:b/>
                <w:i w:val="false"/>
                <w:color w:val="000000"/>
                <w:sz w:val="20"/>
              </w:rPr>
              <w:t xml:space="preserve">благосостояние? </w:t>
            </w:r>
          </w:p>
          <w:bookmarkEnd w:id="212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123"/>
          <w:p>
            <w:pPr>
              <w:spacing w:after="20"/>
              <w:ind w:left="20"/>
              <w:jc w:val="both"/>
            </w:pPr>
            <w:r>
              <w:rPr>
                <w:rFonts w:ascii="Times New Roman"/>
                <w:b w:val="false"/>
                <w:i w:val="false"/>
                <w:color w:val="000000"/>
                <w:sz w:val="20"/>
              </w:rPr>
              <w:t xml:space="preserve">
1. Да </w:t>
            </w:r>
          </w:p>
          <w:bookmarkEnd w:id="212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Конец опроса</w:t>
            </w: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124"/>
          <w:p>
            <w:pPr>
              <w:spacing w:after="20"/>
              <w:ind w:left="20"/>
              <w:jc w:val="both"/>
            </w:pPr>
            <w:r>
              <w:rPr>
                <w:rFonts w:ascii="Times New Roman"/>
                <w:b w:val="false"/>
                <w:i w:val="false"/>
                <w:color w:val="000000"/>
                <w:sz w:val="20"/>
              </w:rPr>
              <w:t>
2. Нет</w:t>
            </w:r>
          </w:p>
          <w:bookmarkEnd w:id="212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125"/>
          <w:p>
            <w:pPr>
              <w:spacing w:after="20"/>
              <w:ind w:left="20"/>
              <w:jc w:val="both"/>
            </w:pPr>
            <w:r>
              <w:rPr>
                <w:rFonts w:ascii="Times New Roman"/>
                <w:b w:val="false"/>
                <w:i w:val="false"/>
                <w:color w:val="000000"/>
                <w:sz w:val="20"/>
              </w:rPr>
              <w:t>
3. Не знаю</w:t>
            </w:r>
          </w:p>
          <w:bookmarkEnd w:id="212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bookmarkStart w:name="z2421" w:id="2126"/>
    <w:p>
      <w:pPr>
        <w:spacing w:after="0"/>
        <w:ind w:left="0"/>
        <w:jc w:val="left"/>
      </w:pPr>
      <w:r>
        <w:rPr>
          <w:rFonts w:ascii="Times New Roman"/>
          <w:b/>
          <w:i w:val="false"/>
          <w:color w:val="000000"/>
        </w:rPr>
        <w:t xml:space="preserve"> Благодарим Вас за понимание и сотрудничество!</w:t>
      </w:r>
    </w:p>
    <w:bookmarkEnd w:id="2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"Анкета выборочного</w:t>
            </w:r>
            <w:r>
              <w:br/>
            </w:r>
            <w:r>
              <w:rPr>
                <w:rFonts w:ascii="Times New Roman"/>
                <w:b w:val="false"/>
                <w:i w:val="false"/>
                <w:color w:val="000000"/>
                <w:sz w:val="20"/>
              </w:rPr>
              <w:t>обследования занятости населения"</w:t>
            </w:r>
            <w:r>
              <w:br/>
            </w:r>
            <w:r>
              <w:rPr>
                <w:rFonts w:ascii="Times New Roman"/>
                <w:b w:val="false"/>
                <w:i w:val="false"/>
                <w:color w:val="000000"/>
                <w:sz w:val="20"/>
              </w:rPr>
              <w:t>(код 252101075, индекс Т-001,</w:t>
            </w:r>
            <w:r>
              <w:br/>
            </w:r>
            <w:r>
              <w:rPr>
                <w:rFonts w:ascii="Times New Roman"/>
                <w:b w:val="false"/>
                <w:i w:val="false"/>
                <w:color w:val="000000"/>
                <w:sz w:val="20"/>
              </w:rPr>
              <w:t>периодичность месячная)</w:t>
            </w:r>
          </w:p>
        </w:tc>
      </w:tr>
    </w:tbl>
    <w:bookmarkStart w:name="z2423" w:id="2127"/>
    <w:p>
      <w:pPr>
        <w:spacing w:after="0"/>
        <w:ind w:left="0"/>
        <w:jc w:val="left"/>
      </w:pPr>
      <w:r>
        <w:rPr>
          <w:rFonts w:ascii="Times New Roman"/>
          <w:b/>
          <w:i w:val="false"/>
          <w:color w:val="000000"/>
        </w:rPr>
        <w:t xml:space="preserve"> График представления статистической формы "Анкета выборочного обследования занятости населения" на 2018 год (код 252101075, индекс Т-001, периодичность месячная)</w:t>
      </w:r>
    </w:p>
    <w:bookmarkEnd w:id="2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997"/>
        <w:gridCol w:w="997"/>
        <w:gridCol w:w="997"/>
        <w:gridCol w:w="815"/>
        <w:gridCol w:w="997"/>
        <w:gridCol w:w="997"/>
        <w:gridCol w:w="816"/>
        <w:gridCol w:w="997"/>
        <w:gridCol w:w="998"/>
        <w:gridCol w:w="998"/>
        <w:gridCol w:w="998"/>
        <w:gridCol w:w="998"/>
      </w:tblGrid>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128"/>
          <w:p>
            <w:pPr>
              <w:spacing w:after="20"/>
              <w:ind w:left="20"/>
              <w:jc w:val="both"/>
            </w:pPr>
            <w:r>
              <w:rPr>
                <w:rFonts w:ascii="Times New Roman"/>
                <w:b w:val="false"/>
                <w:i w:val="false"/>
                <w:color w:val="000000"/>
                <w:sz w:val="20"/>
              </w:rPr>
              <w:t>
Этапы работы</w:t>
            </w:r>
          </w:p>
          <w:bookmarkEnd w:id="2128"/>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129"/>
          <w:p>
            <w:pPr>
              <w:spacing w:after="20"/>
              <w:ind w:left="20"/>
              <w:jc w:val="both"/>
            </w:pPr>
            <w:r>
              <w:rPr>
                <w:rFonts w:ascii="Times New Roman"/>
                <w:b w:val="false"/>
                <w:i w:val="false"/>
                <w:color w:val="000000"/>
                <w:sz w:val="20"/>
              </w:rPr>
              <w:t xml:space="preserve">
Обследуемая неделя </w:t>
            </w:r>
          </w:p>
          <w:bookmarkEnd w:id="2129"/>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130"/>
          <w:p>
            <w:pPr>
              <w:spacing w:after="20"/>
              <w:ind w:left="20"/>
              <w:jc w:val="both"/>
            </w:pPr>
            <w:r>
              <w:rPr>
                <w:rFonts w:ascii="Times New Roman"/>
                <w:b w:val="false"/>
                <w:i w:val="false"/>
                <w:color w:val="000000"/>
                <w:sz w:val="20"/>
              </w:rPr>
              <w:t xml:space="preserve">
Проведение анкетного опроса домашних хозяйств </w:t>
            </w:r>
          </w:p>
          <w:bookmarkEnd w:id="2130"/>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131"/>
          <w:p>
            <w:pPr>
              <w:spacing w:after="20"/>
              <w:ind w:left="20"/>
              <w:jc w:val="both"/>
            </w:pPr>
            <w:r>
              <w:rPr>
                <w:rFonts w:ascii="Times New Roman"/>
                <w:b w:val="false"/>
                <w:i w:val="false"/>
                <w:color w:val="000000"/>
                <w:sz w:val="20"/>
              </w:rPr>
              <w:t xml:space="preserve">
Сдача заполненных Анкет интервьюером в органы статистики </w:t>
            </w:r>
          </w:p>
          <w:bookmarkEnd w:id="2131"/>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171</w:t>
            </w:r>
          </w:p>
        </w:tc>
      </w:tr>
    </w:tbl>
    <w:bookmarkStart w:name="z2430" w:id="213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выборочного обследования занятости населения" (код 252101075, индекс Т-001, периодичность месячная)</w:t>
      </w:r>
    </w:p>
    <w:bookmarkEnd w:id="2132"/>
    <w:bookmarkStart w:name="z2431" w:id="213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выборочного обследования занятости населения" (код 252101075, индекс Т-001,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выборочного обследования занятости населения" (код 252101075, индекс Т-001, периодичность месячная) (далее – статистическая форма).</w:t>
      </w:r>
    </w:p>
    <w:bookmarkEnd w:id="2133"/>
    <w:bookmarkStart w:name="z2432" w:id="2134"/>
    <w:p>
      <w:pPr>
        <w:spacing w:after="0"/>
        <w:ind w:left="0"/>
        <w:jc w:val="both"/>
      </w:pPr>
      <w:r>
        <w:rPr>
          <w:rFonts w:ascii="Times New Roman"/>
          <w:b w:val="false"/>
          <w:i w:val="false"/>
          <w:color w:val="000000"/>
          <w:sz w:val="28"/>
        </w:rPr>
        <w:t xml:space="preserve">
      2. Следующие понятия и определения применяются в целях заполнения данной статистической формы: </w:t>
      </w:r>
    </w:p>
    <w:bookmarkEnd w:id="2134"/>
    <w:bookmarkStart w:name="z2433" w:id="2135"/>
    <w:p>
      <w:pPr>
        <w:spacing w:after="0"/>
        <w:ind w:left="0"/>
        <w:jc w:val="both"/>
      </w:pPr>
      <w:r>
        <w:rPr>
          <w:rFonts w:ascii="Times New Roman"/>
          <w:b w:val="false"/>
          <w:i w:val="false"/>
          <w:color w:val="000000"/>
          <w:sz w:val="28"/>
        </w:rPr>
        <w:t>
      1) наемные работники – физические лица, работающие по трудовому договору (договору найма), предусматривающему оплату (вознаграждение) в виде оклада, премии, надбавок и тому подобное либо в натуральной форме;</w:t>
      </w:r>
    </w:p>
    <w:bookmarkEnd w:id="2135"/>
    <w:bookmarkStart w:name="z2434" w:id="2136"/>
    <w:p>
      <w:pPr>
        <w:spacing w:after="0"/>
        <w:ind w:left="0"/>
        <w:jc w:val="both"/>
      </w:pPr>
      <w:r>
        <w:rPr>
          <w:rFonts w:ascii="Times New Roman"/>
          <w:b w:val="false"/>
          <w:i w:val="false"/>
          <w:color w:val="000000"/>
          <w:sz w:val="28"/>
        </w:rPr>
        <w:t xml:space="preserve">
      2)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 </w:t>
      </w:r>
    </w:p>
    <w:bookmarkEnd w:id="2136"/>
    <w:bookmarkStart w:name="z2435" w:id="2137"/>
    <w:p>
      <w:pPr>
        <w:spacing w:after="0"/>
        <w:ind w:left="0"/>
        <w:jc w:val="both"/>
      </w:pPr>
      <w:r>
        <w:rPr>
          <w:rFonts w:ascii="Times New Roman"/>
          <w:b w:val="false"/>
          <w:i w:val="false"/>
          <w:color w:val="000000"/>
          <w:sz w:val="28"/>
        </w:rPr>
        <w:t>
      3) неоплачиваемые работники семейных предприятий (хозяйств) – физические лица, работающие без вознаграждения на организации (в хозяйстве), управляемом родственным лицом;</w:t>
      </w:r>
    </w:p>
    <w:bookmarkEnd w:id="2137"/>
    <w:bookmarkStart w:name="z2436" w:id="2138"/>
    <w:p>
      <w:pPr>
        <w:spacing w:after="0"/>
        <w:ind w:left="0"/>
        <w:jc w:val="both"/>
      </w:pPr>
      <w:r>
        <w:rPr>
          <w:rFonts w:ascii="Times New Roman"/>
          <w:b w:val="false"/>
          <w:i w:val="false"/>
          <w:color w:val="000000"/>
          <w:sz w:val="28"/>
        </w:rPr>
        <w:t>
      4) самостоятельная занятость - занятость, при которой размер вознаграждения напрямую зависит от дохода, получаемого от производства (реализации) товаров и услуг (где собственное потребление рассматривается как часть дохода).</w:t>
      </w:r>
    </w:p>
    <w:bookmarkEnd w:id="2138"/>
    <w:bookmarkStart w:name="z2437" w:id="2139"/>
    <w:p>
      <w:pPr>
        <w:spacing w:after="0"/>
        <w:ind w:left="0"/>
        <w:jc w:val="both"/>
      </w:pPr>
      <w:r>
        <w:rPr>
          <w:rFonts w:ascii="Times New Roman"/>
          <w:b w:val="false"/>
          <w:i w:val="false"/>
          <w:color w:val="000000"/>
          <w:sz w:val="28"/>
        </w:rPr>
        <w:t>
      5) члены производственного кооператива – физические лица, являющиеся членами трудового кооператива, занимающегося предпринимательской деятельностью;</w:t>
      </w:r>
    </w:p>
    <w:bookmarkEnd w:id="2139"/>
    <w:bookmarkStart w:name="z2438" w:id="2140"/>
    <w:p>
      <w:pPr>
        <w:spacing w:after="0"/>
        <w:ind w:left="0"/>
        <w:jc w:val="both"/>
      </w:pPr>
      <w:r>
        <w:rPr>
          <w:rFonts w:ascii="Times New Roman"/>
          <w:b w:val="false"/>
          <w:i w:val="false"/>
          <w:color w:val="000000"/>
          <w:sz w:val="28"/>
        </w:rPr>
        <w:t>
      6) респондент – физическое или юридическое лицо и его структурные и обособленные подразделения, представляющие данные по объекту статистического наблюдения в соответствии со статистической методологией;</w:t>
      </w:r>
    </w:p>
    <w:bookmarkEnd w:id="2140"/>
    <w:bookmarkStart w:name="z2439" w:id="2141"/>
    <w:p>
      <w:pPr>
        <w:spacing w:after="0"/>
        <w:ind w:left="0"/>
        <w:jc w:val="both"/>
      </w:pPr>
      <w:r>
        <w:rPr>
          <w:rFonts w:ascii="Times New Roman"/>
          <w:b w:val="false"/>
          <w:i w:val="false"/>
          <w:color w:val="000000"/>
          <w:sz w:val="28"/>
        </w:rPr>
        <w:t>
      7)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2141"/>
    <w:bookmarkStart w:name="z2440" w:id="2142"/>
    <w:p>
      <w:pPr>
        <w:spacing w:after="0"/>
        <w:ind w:left="0"/>
        <w:jc w:val="both"/>
      </w:pPr>
      <w:r>
        <w:rPr>
          <w:rFonts w:ascii="Times New Roman"/>
          <w:b w:val="false"/>
          <w:i w:val="false"/>
          <w:color w:val="000000"/>
          <w:sz w:val="28"/>
        </w:rPr>
        <w:t xml:space="preserve">
      3. Статистическая форма заполняется и предоставляется ежемесячно. </w:t>
      </w:r>
    </w:p>
    <w:bookmarkEnd w:id="2142"/>
    <w:bookmarkStart w:name="z2441" w:id="2143"/>
    <w:p>
      <w:pPr>
        <w:spacing w:after="0"/>
        <w:ind w:left="0"/>
        <w:jc w:val="both"/>
      </w:pPr>
      <w:r>
        <w:rPr>
          <w:rFonts w:ascii="Times New Roman"/>
          <w:b w:val="false"/>
          <w:i w:val="false"/>
          <w:color w:val="000000"/>
          <w:sz w:val="28"/>
        </w:rPr>
        <w:t xml:space="preserve">
      Критическая (обследуемая) неделя определяется согласно приложению 2 к статистической форме. </w:t>
      </w:r>
    </w:p>
    <w:bookmarkEnd w:id="2143"/>
    <w:bookmarkStart w:name="z2442" w:id="2144"/>
    <w:p>
      <w:pPr>
        <w:spacing w:after="0"/>
        <w:ind w:left="0"/>
        <w:jc w:val="both"/>
      </w:pPr>
      <w:r>
        <w:rPr>
          <w:rFonts w:ascii="Times New Roman"/>
          <w:b w:val="false"/>
          <w:i w:val="false"/>
          <w:color w:val="000000"/>
          <w:sz w:val="28"/>
        </w:rPr>
        <w:t xml:space="preserve">
      4. Статистическая форма заполняется на каждое отдельно взятое домохозяйство (семью), попавшее в выборку, или на членов домашнего хозяйства (далее – респондентов), которые не состоят в отношениях родства.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адресу проживают две или три разные семьи (родственные или неродственные) или же появилась "вновь созданная" молодая семья, то случайным методом выбирается одно из них. Статистическая форма не заполняется на лиц, отсутствующих продолжительное время, независимо от того, что они считают этот адрес своим основным местом жительства: </w:t>
      </w:r>
    </w:p>
    <w:bookmarkEnd w:id="2144"/>
    <w:bookmarkStart w:name="z2443" w:id="2145"/>
    <w:p>
      <w:pPr>
        <w:spacing w:after="0"/>
        <w:ind w:left="0"/>
        <w:jc w:val="both"/>
      </w:pPr>
      <w:r>
        <w:rPr>
          <w:rFonts w:ascii="Times New Roman"/>
          <w:b w:val="false"/>
          <w:i w:val="false"/>
          <w:color w:val="000000"/>
          <w:sz w:val="28"/>
        </w:rPr>
        <w:t>
      1) студентов и учащихся всех учебных заведений, проживающих по месту учебы;</w:t>
      </w:r>
    </w:p>
    <w:bookmarkEnd w:id="2145"/>
    <w:bookmarkStart w:name="z2444" w:id="2146"/>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2146"/>
    <w:bookmarkStart w:name="z2445" w:id="2147"/>
    <w:p>
      <w:pPr>
        <w:spacing w:after="0"/>
        <w:ind w:left="0"/>
        <w:jc w:val="both"/>
      </w:pPr>
      <w:r>
        <w:rPr>
          <w:rFonts w:ascii="Times New Roman"/>
          <w:b w:val="false"/>
          <w:i w:val="false"/>
          <w:color w:val="000000"/>
          <w:sz w:val="28"/>
        </w:rPr>
        <w:t>
      3) военнослужащих срочной службы в Вооруженных Силах, проживающих в казармах и военных зонах;</w:t>
      </w:r>
    </w:p>
    <w:bookmarkEnd w:id="2147"/>
    <w:bookmarkStart w:name="z2446" w:id="2148"/>
    <w:p>
      <w:pPr>
        <w:spacing w:after="0"/>
        <w:ind w:left="0"/>
        <w:jc w:val="both"/>
      </w:pPr>
      <w:r>
        <w:rPr>
          <w:rFonts w:ascii="Times New Roman"/>
          <w:b w:val="false"/>
          <w:i w:val="false"/>
          <w:color w:val="000000"/>
          <w:sz w:val="28"/>
        </w:rPr>
        <w:t>
      4) находящихся на лечении в больницах (шесть месяцев и более);</w:t>
      </w:r>
    </w:p>
    <w:bookmarkEnd w:id="2148"/>
    <w:bookmarkStart w:name="z2447" w:id="2149"/>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2149"/>
    <w:bookmarkStart w:name="z2448" w:id="2150"/>
    <w:p>
      <w:pPr>
        <w:spacing w:after="0"/>
        <w:ind w:left="0"/>
        <w:jc w:val="both"/>
      </w:pPr>
      <w:r>
        <w:rPr>
          <w:rFonts w:ascii="Times New Roman"/>
          <w:b w:val="false"/>
          <w:i w:val="false"/>
          <w:color w:val="000000"/>
          <w:sz w:val="28"/>
        </w:rPr>
        <w:t>
      6) всех выбывших за шесть месяцев и более до обследуемой недели.</w:t>
      </w:r>
    </w:p>
    <w:bookmarkEnd w:id="2150"/>
    <w:bookmarkStart w:name="z2449" w:id="2151"/>
    <w:p>
      <w:pPr>
        <w:spacing w:after="0"/>
        <w:ind w:left="0"/>
        <w:jc w:val="both"/>
      </w:pPr>
      <w:r>
        <w:rPr>
          <w:rFonts w:ascii="Times New Roman"/>
          <w:b w:val="false"/>
          <w:i w:val="false"/>
          <w:color w:val="000000"/>
          <w:sz w:val="28"/>
        </w:rPr>
        <w:t xml:space="preserve">
      5. На титульном листе в пункте 1 "Наименование территории" указывается наименование области (города), района (города) и сельского населенного пункта. </w:t>
      </w:r>
    </w:p>
    <w:bookmarkEnd w:id="2151"/>
    <w:bookmarkStart w:name="z2450" w:id="2152"/>
    <w:p>
      <w:pPr>
        <w:spacing w:after="0"/>
        <w:ind w:left="0"/>
        <w:jc w:val="both"/>
      </w:pPr>
      <w:r>
        <w:rPr>
          <w:rFonts w:ascii="Times New Roman"/>
          <w:b w:val="false"/>
          <w:i w:val="false"/>
          <w:color w:val="000000"/>
          <w:sz w:val="28"/>
        </w:rPr>
        <w:t>
      В пунктах 2-8 указываются реквизиты обследуемых домашних хозяйств.</w:t>
      </w:r>
    </w:p>
    <w:bookmarkEnd w:id="2152"/>
    <w:bookmarkStart w:name="z2451" w:id="2153"/>
    <w:p>
      <w:pPr>
        <w:spacing w:after="0"/>
        <w:ind w:left="0"/>
        <w:jc w:val="both"/>
      </w:pPr>
      <w:r>
        <w:rPr>
          <w:rFonts w:ascii="Times New Roman"/>
          <w:b w:val="false"/>
          <w:i w:val="false"/>
          <w:color w:val="000000"/>
          <w:sz w:val="28"/>
        </w:rPr>
        <w:t xml:space="preserve">
      В пункте 9 проставляется код интервьюера, первые четыре цифры которого соответствуют первым четырем цифрам кода населенного пункта по </w:t>
      </w:r>
      <w:r>
        <w:rPr>
          <w:rFonts w:ascii="Times New Roman"/>
          <w:b w:val="false"/>
          <w:i w:val="false"/>
          <w:color w:val="000000"/>
          <w:sz w:val="28"/>
        </w:rPr>
        <w:t>Классификатору административно-территориальных объектов (пункт 2), следующие три цифры содержат порядковый номер интервьюера, присвоенный соответствующим областным департаментом статистики.</w:t>
      </w:r>
    </w:p>
    <w:bookmarkEnd w:id="2153"/>
    <w:bookmarkStart w:name="z2453" w:id="2154"/>
    <w:p>
      <w:pPr>
        <w:spacing w:after="0"/>
        <w:ind w:left="0"/>
        <w:jc w:val="both"/>
      </w:pPr>
      <w:r>
        <w:rPr>
          <w:rFonts w:ascii="Times New Roman"/>
          <w:b w:val="false"/>
          <w:i w:val="false"/>
          <w:color w:val="000000"/>
          <w:sz w:val="28"/>
        </w:rPr>
        <w:t>
      6. Статистическая форма заполняется на всех членов семьи в возрасте 15 лет и старше. Каждому из них лицо, уполномоченное на проведение опроса (далее – интервьюер), присваивает порядковый номер. Если число респондентов в домашнем хозяйстве превышает 5 человек, то на данное домохозяйство заполняются два и более бланков статистической формы, на титульном листе которых делается пометка "Продолжение". Респондентам в этих статистических формах номера присваиваются в последовательном порядке. На втором бланке статистической формы вместо респондент 1 вписывается респондент 6, вместо респондент 2 – респондент 7 и так далее.</w:t>
      </w:r>
    </w:p>
    <w:bookmarkEnd w:id="2154"/>
    <w:bookmarkStart w:name="z2454" w:id="2155"/>
    <w:p>
      <w:pPr>
        <w:spacing w:after="0"/>
        <w:ind w:left="0"/>
        <w:jc w:val="both"/>
      </w:pPr>
      <w:r>
        <w:rPr>
          <w:rFonts w:ascii="Times New Roman"/>
          <w:b w:val="false"/>
          <w:i w:val="false"/>
          <w:color w:val="000000"/>
          <w:sz w:val="28"/>
        </w:rPr>
        <w:t xml:space="preserve">
      7. При интервью зачитываются вопросы и делаются соответствующие отметки в перечисленных вариантах ответов или они записываются в статистическую форму. Код варианта ответа респондента обводится кружком. </w:t>
      </w:r>
    </w:p>
    <w:bookmarkEnd w:id="2155"/>
    <w:bookmarkStart w:name="z2455" w:id="2156"/>
    <w:p>
      <w:pPr>
        <w:spacing w:after="0"/>
        <w:ind w:left="0"/>
        <w:jc w:val="both"/>
      </w:pPr>
      <w:r>
        <w:rPr>
          <w:rFonts w:ascii="Times New Roman"/>
          <w:b w:val="false"/>
          <w:i w:val="false"/>
          <w:color w:val="000000"/>
          <w:sz w:val="28"/>
        </w:rPr>
        <w:t>
      Все ответы записываются со слов респондентов,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совместно проживающих взрослых членов семьи.</w:t>
      </w:r>
    </w:p>
    <w:bookmarkEnd w:id="2156"/>
    <w:bookmarkStart w:name="z2456" w:id="2157"/>
    <w:p>
      <w:pPr>
        <w:spacing w:after="0"/>
        <w:ind w:left="0"/>
        <w:jc w:val="both"/>
      </w:pPr>
      <w:r>
        <w:rPr>
          <w:rFonts w:ascii="Times New Roman"/>
          <w:b w:val="false"/>
          <w:i w:val="false"/>
          <w:color w:val="000000"/>
          <w:sz w:val="28"/>
        </w:rPr>
        <w:t>
      При проведении интервью интервьюер зачитывает респондентам вопросы так, как они приведены в вопроснике, и не отклоняется от приведенной формулировки вопроса.</w:t>
      </w:r>
    </w:p>
    <w:bookmarkEnd w:id="2157"/>
    <w:bookmarkStart w:name="z2457" w:id="2158"/>
    <w:p>
      <w:pPr>
        <w:spacing w:after="0"/>
        <w:ind w:left="0"/>
        <w:jc w:val="both"/>
      </w:pPr>
      <w:r>
        <w:rPr>
          <w:rFonts w:ascii="Times New Roman"/>
          <w:b w:val="false"/>
          <w:i w:val="false"/>
          <w:color w:val="000000"/>
          <w:sz w:val="28"/>
        </w:rPr>
        <w:t>
      Особое внимание при проведении опроса интервьюер обращает на указания в тексте с заголовком "Внимание" и подсказы в графе "Переход к вопросу", где указан номер вопроса, к которому обращается после того или иного выбранного варианта ответа.</w:t>
      </w:r>
    </w:p>
    <w:bookmarkEnd w:id="2158"/>
    <w:bookmarkStart w:name="z2458" w:id="2159"/>
    <w:p>
      <w:pPr>
        <w:spacing w:after="0"/>
        <w:ind w:left="0"/>
        <w:jc w:val="both"/>
      </w:pPr>
      <w:r>
        <w:rPr>
          <w:rFonts w:ascii="Times New Roman"/>
          <w:b w:val="false"/>
          <w:i w:val="false"/>
          <w:color w:val="000000"/>
          <w:sz w:val="28"/>
        </w:rPr>
        <w:t>
      8. Вопросы раздела "Сведения о домашнем хозяйстве и его членах" касаются социально-демографических характеристик членов домохозяйства.</w:t>
      </w:r>
    </w:p>
    <w:bookmarkEnd w:id="2159"/>
    <w:bookmarkStart w:name="z2459" w:id="2160"/>
    <w:p>
      <w:pPr>
        <w:spacing w:after="0"/>
        <w:ind w:left="0"/>
        <w:jc w:val="both"/>
      </w:pPr>
      <w:r>
        <w:rPr>
          <w:rFonts w:ascii="Times New Roman"/>
          <w:b w:val="false"/>
          <w:i w:val="false"/>
          <w:color w:val="000000"/>
          <w:sz w:val="28"/>
        </w:rPr>
        <w:t xml:space="preserve">
      На вопросы "Анкета. Основной вопросник" отвечают только респонденты, достигшие 15 лет и старше. </w:t>
      </w:r>
    </w:p>
    <w:bookmarkEnd w:id="2160"/>
    <w:bookmarkStart w:name="z2460" w:id="2161"/>
    <w:p>
      <w:pPr>
        <w:spacing w:after="0"/>
        <w:ind w:left="0"/>
        <w:jc w:val="both"/>
      </w:pPr>
      <w:r>
        <w:rPr>
          <w:rFonts w:ascii="Times New Roman"/>
          <w:b w:val="false"/>
          <w:i w:val="false"/>
          <w:color w:val="000000"/>
          <w:sz w:val="28"/>
        </w:rPr>
        <w:t>
      9. В разделе 1 "Занятость" учитывается следующее:</w:t>
      </w:r>
    </w:p>
    <w:bookmarkEnd w:id="2161"/>
    <w:bookmarkStart w:name="z2461" w:id="2162"/>
    <w:p>
      <w:pPr>
        <w:spacing w:after="0"/>
        <w:ind w:left="0"/>
        <w:jc w:val="both"/>
      </w:pPr>
      <w:r>
        <w:rPr>
          <w:rFonts w:ascii="Times New Roman"/>
          <w:b w:val="false"/>
          <w:i w:val="false"/>
          <w:color w:val="000000"/>
          <w:sz w:val="28"/>
        </w:rPr>
        <w:t>
      1) при заполнении вопросов 6, 7, 8, 9, 10, 13, 15 выясняется, выполнял ли респондент в период обследуемой недели любую работу или имел любое занятие для получения натурального или денежного дохода. Имеется в виду любая постоянная, временная, случайная и другая работа, работа через органы занятости населения, индивидуальная трудовая деятельность, оказание различного рода услуг, работа на личном подворье, приусадебном участке, если на нее затрачен хотя бы один час в неделю;</w:t>
      </w:r>
    </w:p>
    <w:bookmarkEnd w:id="2162"/>
    <w:bookmarkStart w:name="z2462" w:id="2163"/>
    <w:p>
      <w:pPr>
        <w:spacing w:after="0"/>
        <w:ind w:left="0"/>
        <w:jc w:val="both"/>
      </w:pPr>
      <w:r>
        <w:rPr>
          <w:rFonts w:ascii="Times New Roman"/>
          <w:b w:val="false"/>
          <w:i w:val="false"/>
          <w:color w:val="000000"/>
          <w:sz w:val="28"/>
        </w:rPr>
        <w:t>
      2) вопрос 6 является агрегирующим (сводным) критерием определения экономической активности респондента в обследуемую неделю и методически увязан с ответами на вопросы 7, 8, 9, 10, 13, 15. Если респондент ответил "Да" в этих вопросах, то и в вопросе 6 указывается "Да".</w:t>
      </w:r>
    </w:p>
    <w:bookmarkEnd w:id="2163"/>
    <w:bookmarkStart w:name="z2463" w:id="2164"/>
    <w:p>
      <w:pPr>
        <w:spacing w:after="0"/>
        <w:ind w:left="0"/>
        <w:jc w:val="both"/>
      </w:pPr>
      <w:r>
        <w:rPr>
          <w:rFonts w:ascii="Times New Roman"/>
          <w:b w:val="false"/>
          <w:i w:val="false"/>
          <w:color w:val="000000"/>
          <w:sz w:val="28"/>
        </w:rPr>
        <w:t>
      3) при заполнении вопроса 7 учитывается, что к "работе дома" относится любой вид деятельности с целью получения денежного или натурального вознаграждения, исключая работу на личном подворье (приусадебном, дачном участке);</w:t>
      </w:r>
    </w:p>
    <w:bookmarkEnd w:id="2164"/>
    <w:bookmarkStart w:name="z2464" w:id="2165"/>
    <w:p>
      <w:pPr>
        <w:spacing w:after="0"/>
        <w:ind w:left="0"/>
        <w:jc w:val="both"/>
      </w:pPr>
      <w:r>
        <w:rPr>
          <w:rFonts w:ascii="Times New Roman"/>
          <w:b w:val="false"/>
          <w:i w:val="false"/>
          <w:color w:val="000000"/>
          <w:sz w:val="28"/>
        </w:rPr>
        <w:t>
      4) в вопросе 9 учитывается, что в случайные и временные заработки также включаются работы, полученные через органы занятости населения. Лицо, зарегистрированное в органах занятости в качестве безработного, но выполнявшее в обследуемую неделю какую-нибудь работу, в том числе общественную, будет относится на текущий момент к временно занятому;</w:t>
      </w:r>
    </w:p>
    <w:bookmarkEnd w:id="2165"/>
    <w:bookmarkStart w:name="z2465" w:id="2166"/>
    <w:p>
      <w:pPr>
        <w:spacing w:after="0"/>
        <w:ind w:left="0"/>
        <w:jc w:val="both"/>
      </w:pPr>
      <w:r>
        <w:rPr>
          <w:rFonts w:ascii="Times New Roman"/>
          <w:b w:val="false"/>
          <w:i w:val="false"/>
          <w:color w:val="000000"/>
          <w:sz w:val="28"/>
        </w:rPr>
        <w:t>
      5) вопрос 11 задается при ответе "Да" на вопрос 10. Ответ на этот вопрос характеризует использование и потребление продукции, полученной на личном подворье (приусадебном, дачном участке);</w:t>
      </w:r>
    </w:p>
    <w:bookmarkEnd w:id="2166"/>
    <w:bookmarkStart w:name="z2466" w:id="2167"/>
    <w:p>
      <w:pPr>
        <w:spacing w:after="0"/>
        <w:ind w:left="0"/>
        <w:jc w:val="both"/>
      </w:pPr>
      <w:r>
        <w:rPr>
          <w:rFonts w:ascii="Times New Roman"/>
          <w:b w:val="false"/>
          <w:i w:val="false"/>
          <w:color w:val="000000"/>
          <w:sz w:val="28"/>
        </w:rPr>
        <w:t>
      6) в вопросе 14 к работе стажеров и учеников относится работа участников программ профессионально-технической подготовки, обучение на курсах профессионально-технической подготовки и переподготовки в рамках программ социальной занятости, когда лицо учавствует в производственном процессе, чтобы приобрести трудовой опыт или навыки в той или иной профессии;</w:t>
      </w:r>
    </w:p>
    <w:bookmarkEnd w:id="2167"/>
    <w:bookmarkStart w:name="z2467" w:id="2168"/>
    <w:p>
      <w:pPr>
        <w:spacing w:after="0"/>
        <w:ind w:left="0"/>
        <w:jc w:val="both"/>
      </w:pPr>
      <w:r>
        <w:rPr>
          <w:rFonts w:ascii="Times New Roman"/>
          <w:b w:val="false"/>
          <w:i w:val="false"/>
          <w:color w:val="000000"/>
          <w:sz w:val="28"/>
        </w:rPr>
        <w:t>
      7) вопрос 15 задается при ответе "Да" на вопрос 14. Вопрос подразумевает получение любого вознаграждения в денежной или натуральной форме, кроме стипендии.</w:t>
      </w:r>
    </w:p>
    <w:bookmarkEnd w:id="2168"/>
    <w:bookmarkStart w:name="z2468" w:id="2169"/>
    <w:p>
      <w:pPr>
        <w:spacing w:after="0"/>
        <w:ind w:left="0"/>
        <w:jc w:val="both"/>
      </w:pPr>
      <w:r>
        <w:rPr>
          <w:rFonts w:ascii="Times New Roman"/>
          <w:b w:val="false"/>
          <w:i w:val="false"/>
          <w:color w:val="000000"/>
          <w:sz w:val="28"/>
        </w:rPr>
        <w:t>
      8) вопрос 16 заполняется при наличии ответа "Да" хотя бы на один из вопросов 6, 7, 8, 9, 10, 12, 13, 15 данного раздела.</w:t>
      </w:r>
    </w:p>
    <w:bookmarkEnd w:id="2169"/>
    <w:bookmarkStart w:name="z2469" w:id="2170"/>
    <w:p>
      <w:pPr>
        <w:spacing w:after="0"/>
        <w:ind w:left="0"/>
        <w:jc w:val="both"/>
      </w:pPr>
      <w:r>
        <w:rPr>
          <w:rFonts w:ascii="Times New Roman"/>
          <w:b w:val="false"/>
          <w:i w:val="false"/>
          <w:color w:val="000000"/>
          <w:sz w:val="28"/>
        </w:rPr>
        <w:t>
      Отработанное количество часов в неделю проставляется суммарно за все отмеченные работы, равно (или больше) сумме всех фактически отработанных часов, которые отражены в вопросах 12, 38, 44.</w:t>
      </w:r>
    </w:p>
    <w:bookmarkEnd w:id="2170"/>
    <w:bookmarkStart w:name="z2470" w:id="2171"/>
    <w:p>
      <w:pPr>
        <w:spacing w:after="0"/>
        <w:ind w:left="0"/>
        <w:jc w:val="both"/>
      </w:pPr>
      <w:r>
        <w:rPr>
          <w:rFonts w:ascii="Times New Roman"/>
          <w:b w:val="false"/>
          <w:i w:val="false"/>
          <w:color w:val="000000"/>
          <w:sz w:val="28"/>
        </w:rPr>
        <w:t>
      При записи ответа о количестве отработанных часов в вопросе 16 заполняются все клетки в блоке (например, 4 часа – 004, 13 часов – 013), и показатели округляются до целого числа.</w:t>
      </w:r>
    </w:p>
    <w:bookmarkEnd w:id="2171"/>
    <w:bookmarkStart w:name="z2471" w:id="2172"/>
    <w:p>
      <w:pPr>
        <w:spacing w:after="0"/>
        <w:ind w:left="0"/>
        <w:jc w:val="both"/>
      </w:pPr>
      <w:r>
        <w:rPr>
          <w:rFonts w:ascii="Times New Roman"/>
          <w:b w:val="false"/>
          <w:i w:val="false"/>
          <w:color w:val="000000"/>
          <w:sz w:val="28"/>
        </w:rPr>
        <w:t>
      10. При заполнении раздела 2 "Основная работа (деятельность) в течение прошлой недели" учитывается:</w:t>
      </w:r>
    </w:p>
    <w:bookmarkEnd w:id="2172"/>
    <w:bookmarkStart w:name="z2472" w:id="2173"/>
    <w:p>
      <w:pPr>
        <w:spacing w:after="0"/>
        <w:ind w:left="0"/>
        <w:jc w:val="both"/>
      </w:pPr>
      <w:r>
        <w:rPr>
          <w:rFonts w:ascii="Times New Roman"/>
          <w:b w:val="false"/>
          <w:i w:val="false"/>
          <w:color w:val="000000"/>
          <w:sz w:val="28"/>
        </w:rPr>
        <w:t xml:space="preserve">
      1) вопросы этого раздела касаются основной работы (доходного занятия), которую респондент считает для себя основной (первостепенной). Для лиц, имеющих работу, но временно не работающих, однако не потерявших связь с ней и имеющих заверения в возможности вернуться к ней после окончания периода действия непредвиденных обстоятельств или наличия даты возвращения на работу – эта работа остается основной. Если респондент, не имеющий постоянной работы, выполнял на обследуемой неделе различного рода случайные работы, в качестве основной - указывается одна из них. </w:t>
      </w:r>
    </w:p>
    <w:bookmarkEnd w:id="2173"/>
    <w:bookmarkStart w:name="z2473" w:id="2174"/>
    <w:p>
      <w:pPr>
        <w:spacing w:after="0"/>
        <w:ind w:left="0"/>
        <w:jc w:val="both"/>
      </w:pPr>
      <w:r>
        <w:rPr>
          <w:rFonts w:ascii="Times New Roman"/>
          <w:b w:val="false"/>
          <w:i w:val="false"/>
          <w:color w:val="000000"/>
          <w:sz w:val="28"/>
        </w:rPr>
        <w:t xml:space="preserve">
      В спорных случаях основная работа - это деятельность с наибольшим числом обычно отрабатываемых часов; </w:t>
      </w:r>
    </w:p>
    <w:bookmarkEnd w:id="2174"/>
    <w:bookmarkStart w:name="z2474" w:id="2175"/>
    <w:p>
      <w:pPr>
        <w:spacing w:after="0"/>
        <w:ind w:left="0"/>
        <w:jc w:val="both"/>
      </w:pPr>
      <w:r>
        <w:rPr>
          <w:rFonts w:ascii="Times New Roman"/>
          <w:b w:val="false"/>
          <w:i w:val="false"/>
          <w:color w:val="000000"/>
          <w:sz w:val="28"/>
        </w:rPr>
        <w:t>
      2) при заполнении вопроса 31 интервьюер уточняет у респондента, где он трудился в период опрашиваемой недели, и определяет вид деятельности, к которой относится организация или характер собственного дела (занятия). При этом следует руководствоваться "Пояснениями по видам экономической деятельности", приведенными в приложении 1 к настоящей Инструкции.</w:t>
      </w:r>
    </w:p>
    <w:bookmarkEnd w:id="2175"/>
    <w:bookmarkStart w:name="z2475" w:id="2176"/>
    <w:p>
      <w:pPr>
        <w:spacing w:after="0"/>
        <w:ind w:left="0"/>
        <w:jc w:val="both"/>
      </w:pPr>
      <w:r>
        <w:rPr>
          <w:rFonts w:ascii="Times New Roman"/>
          <w:b w:val="false"/>
          <w:i w:val="false"/>
          <w:color w:val="000000"/>
          <w:sz w:val="28"/>
        </w:rPr>
        <w:t xml:space="preserve">
      При наличии трудностей по отнесению организации, где работал опрашиваемый, к определенному виду экономической деятельности, записывается место работы респондента подробно без сокращений в соответствующей графе. Затем с помощью супервайзера – сотрудника территориального департамента статистики, осуществляющего контроль работы интервьюеров, определяется вид деятельности и отмечается соответствующий код (к примеру, записывается не Фабрика "Рахат", а кондитерская фабрика "Рахат" или магазин (столовая, медпункт и другое) при кондитерской фабрике "Рахат"). </w:t>
      </w:r>
    </w:p>
    <w:bookmarkEnd w:id="2176"/>
    <w:bookmarkStart w:name="z2476" w:id="2177"/>
    <w:p>
      <w:pPr>
        <w:spacing w:after="0"/>
        <w:ind w:left="0"/>
        <w:jc w:val="both"/>
      </w:pPr>
      <w:r>
        <w:rPr>
          <w:rFonts w:ascii="Times New Roman"/>
          <w:b w:val="false"/>
          <w:i w:val="false"/>
          <w:color w:val="000000"/>
          <w:sz w:val="28"/>
        </w:rPr>
        <w:t xml:space="preserve">
      Самостоятельно занятым (работодателям, неоплачиваемым работникам семейных предприятий (хозяйств), занятым в кооперативах, а также на личном подворье) проставляется вид деятельности в соответствии с характером (спецификой, направленностью) выполняемой ими работы или занятия; </w:t>
      </w:r>
    </w:p>
    <w:bookmarkEnd w:id="2177"/>
    <w:bookmarkStart w:name="z2477" w:id="2178"/>
    <w:p>
      <w:pPr>
        <w:spacing w:after="0"/>
        <w:ind w:left="0"/>
        <w:jc w:val="both"/>
      </w:pPr>
      <w:r>
        <w:rPr>
          <w:rFonts w:ascii="Times New Roman"/>
          <w:b w:val="false"/>
          <w:i w:val="false"/>
          <w:color w:val="000000"/>
          <w:sz w:val="28"/>
        </w:rPr>
        <w:t xml:space="preserve">
      4) при заполнении вопроса 32 учитывается должность или профессия респондента, непосредственно занимаемая или исполняемая на рабочем месте основной работы, а не специальность (квалификацию), полученная в результате обучения. </w:t>
      </w:r>
    </w:p>
    <w:bookmarkEnd w:id="2178"/>
    <w:bookmarkStart w:name="z2478" w:id="2179"/>
    <w:p>
      <w:pPr>
        <w:spacing w:after="0"/>
        <w:ind w:left="0"/>
        <w:jc w:val="both"/>
      </w:pPr>
      <w:r>
        <w:rPr>
          <w:rFonts w:ascii="Times New Roman"/>
          <w:b w:val="false"/>
          <w:i w:val="false"/>
          <w:color w:val="000000"/>
          <w:sz w:val="28"/>
        </w:rPr>
        <w:t xml:space="preserve">
      Должность или профессия записывается согласно приложению 2 к настоящей Инструкции подробно без сокращений, поскольку многие из профессий и должностей, имея одинаковое наименование, относятся к разным сферам деятельности. </w:t>
      </w:r>
    </w:p>
    <w:bookmarkEnd w:id="2179"/>
    <w:bookmarkStart w:name="z2479" w:id="2180"/>
    <w:p>
      <w:pPr>
        <w:spacing w:after="0"/>
        <w:ind w:left="0"/>
        <w:jc w:val="both"/>
      </w:pPr>
      <w:r>
        <w:rPr>
          <w:rFonts w:ascii="Times New Roman"/>
          <w:b w:val="false"/>
          <w:i w:val="false"/>
          <w:color w:val="000000"/>
          <w:sz w:val="28"/>
        </w:rPr>
        <w:t>
      Если респондент занят на разных неквалифицированных работах, то выясняется характер выполняемой работы и записывается профессия ("грузчик"). Лицам, выполняющим неквалифицированную работу в сельском хозяйстве, исходя из специализации работы, записывается "рабочий растениеводства" или "рабочий животноводства". Для лиц, работающих на индивидуальной основе, указывается характер ремесла (занятия) - "пошив одежды", "сапожник", "продавец рынка", "уличный торговец", "изготовление мебели", "ремонт квартир". Для служителей культа и других лиц, занятых в религиозных организациях, записывают выполняемые функции;</w:t>
      </w:r>
    </w:p>
    <w:bookmarkEnd w:id="2180"/>
    <w:bookmarkStart w:name="z2480" w:id="2181"/>
    <w:p>
      <w:pPr>
        <w:spacing w:after="0"/>
        <w:ind w:left="0"/>
        <w:jc w:val="both"/>
      </w:pPr>
      <w:r>
        <w:rPr>
          <w:rFonts w:ascii="Times New Roman"/>
          <w:b w:val="false"/>
          <w:i w:val="false"/>
          <w:color w:val="000000"/>
          <w:sz w:val="28"/>
        </w:rPr>
        <w:t>
      5) при заполнении вопроса 37 специальность (квалификация) учитывается по самому высокому уровню учебного заведения из числа законченных респондентом. Для лиц, которым в вопросе 7 раздела "Сведения о домашнем хозяйстве и его членах" отмечены коды 1-5 (то есть окончившим только школу или не имеющим специального образования), данный вопрос не задается.</w:t>
      </w:r>
    </w:p>
    <w:bookmarkEnd w:id="2181"/>
    <w:bookmarkStart w:name="z2481" w:id="2182"/>
    <w:p>
      <w:pPr>
        <w:spacing w:after="0"/>
        <w:ind w:left="0"/>
        <w:jc w:val="both"/>
      </w:pPr>
      <w:r>
        <w:rPr>
          <w:rFonts w:ascii="Times New Roman"/>
          <w:b w:val="false"/>
          <w:i w:val="false"/>
          <w:color w:val="000000"/>
          <w:sz w:val="28"/>
        </w:rPr>
        <w:t>
      6) при заполнении вопроса 38 записывается фактически отработанное респондентом на обследуемой неделе количество дней и часов только по его основной работе, не включая время, отработанное по совместительству как внутри одной организации, так и на других.</w:t>
      </w:r>
    </w:p>
    <w:bookmarkEnd w:id="2182"/>
    <w:bookmarkStart w:name="z2482" w:id="2183"/>
    <w:p>
      <w:pPr>
        <w:spacing w:after="0"/>
        <w:ind w:left="0"/>
        <w:jc w:val="both"/>
      </w:pPr>
      <w:r>
        <w:rPr>
          <w:rFonts w:ascii="Times New Roman"/>
          <w:b w:val="false"/>
          <w:i w:val="false"/>
          <w:color w:val="000000"/>
          <w:sz w:val="28"/>
        </w:rPr>
        <w:t xml:space="preserve">
      При затруднении сразу получить ответ на вопрос 38, интервьюер помогает респонденту восстановить его работу (деятельность) по каждому дню обследуемой недели. </w:t>
      </w:r>
    </w:p>
    <w:bookmarkEnd w:id="2183"/>
    <w:bookmarkStart w:name="z2483" w:id="2184"/>
    <w:p>
      <w:pPr>
        <w:spacing w:after="0"/>
        <w:ind w:left="0"/>
        <w:jc w:val="both"/>
      </w:pPr>
      <w:r>
        <w:rPr>
          <w:rFonts w:ascii="Times New Roman"/>
          <w:b w:val="false"/>
          <w:i w:val="false"/>
          <w:color w:val="000000"/>
          <w:sz w:val="28"/>
        </w:rPr>
        <w:t>
      Если респондент на обследуемой неделе временно отсутствовал на основной работе, то в данном вопросе отмечается ответ "0" (ноль) часов;</w:t>
      </w:r>
    </w:p>
    <w:bookmarkEnd w:id="2184"/>
    <w:bookmarkStart w:name="z2484" w:id="2185"/>
    <w:p>
      <w:pPr>
        <w:spacing w:after="0"/>
        <w:ind w:left="0"/>
        <w:jc w:val="both"/>
      </w:pPr>
      <w:r>
        <w:rPr>
          <w:rFonts w:ascii="Times New Roman"/>
          <w:b w:val="false"/>
          <w:i w:val="false"/>
          <w:color w:val="000000"/>
          <w:sz w:val="28"/>
        </w:rPr>
        <w:t xml:space="preserve">
      7) при заполнении вопроса 39 код 1 отмечается лицами, с законодательно установленной сокращенной продолжительностью рабочего времени (занятые на тяжелых работах, работах с вредными (особо вредными) и (или) опасными условиями труда; работники, не достигшие 18-летнего возраста; инвалиды 1 и 2 групп), а также если продолжительность рабочего времени предусмотрена трудовым (коллективным) договором. </w:t>
      </w:r>
    </w:p>
    <w:bookmarkEnd w:id="2185"/>
    <w:bookmarkStart w:name="z2485" w:id="2186"/>
    <w:p>
      <w:pPr>
        <w:spacing w:after="0"/>
        <w:ind w:left="0"/>
        <w:jc w:val="both"/>
      </w:pPr>
      <w:r>
        <w:rPr>
          <w:rFonts w:ascii="Times New Roman"/>
          <w:b w:val="false"/>
          <w:i w:val="false"/>
          <w:color w:val="000000"/>
          <w:sz w:val="28"/>
        </w:rPr>
        <w:t xml:space="preserve">
      11. В разделе 3 "Дополнительная работа (занятие) в течение прошлой недели" учитывается: </w:t>
      </w:r>
    </w:p>
    <w:bookmarkEnd w:id="2186"/>
    <w:bookmarkStart w:name="z2486" w:id="2187"/>
    <w:p>
      <w:pPr>
        <w:spacing w:after="0"/>
        <w:ind w:left="0"/>
        <w:jc w:val="both"/>
      </w:pPr>
      <w:r>
        <w:rPr>
          <w:rFonts w:ascii="Times New Roman"/>
          <w:b w:val="false"/>
          <w:i w:val="false"/>
          <w:color w:val="000000"/>
          <w:sz w:val="28"/>
        </w:rPr>
        <w:t>
      Вопросы этого раздела касаются другой дополнительной работы (занятия), которую респондент имел в течение обследуемой недели, в целях получения заработка или дохода. Это - совместительство, выполняемое на постоянной, временной, сезонной основе, другая работа по контракту, случайные или разовые подработки, работа на индивидуальной основе, предпринимательская деятельность без образования юридического лица, работа по найму у отдельных граждан.</w:t>
      </w:r>
    </w:p>
    <w:bookmarkEnd w:id="2187"/>
    <w:bookmarkStart w:name="z2487" w:id="2188"/>
    <w:p>
      <w:pPr>
        <w:spacing w:after="0"/>
        <w:ind w:left="0"/>
        <w:jc w:val="both"/>
      </w:pPr>
      <w:r>
        <w:rPr>
          <w:rFonts w:ascii="Times New Roman"/>
          <w:b w:val="false"/>
          <w:i w:val="false"/>
          <w:color w:val="000000"/>
          <w:sz w:val="28"/>
        </w:rPr>
        <w:t>
      12. В разделе 4 "Незанятость. Поиски работы в течение 4-х последних недель" уточняется, ищет ли респондент работу (основную или дополнительную), готов ли в ближайшие 2 недели приступить к ней, причины поиска и возможные условия будущей работы.</w:t>
      </w:r>
    </w:p>
    <w:bookmarkEnd w:id="2188"/>
    <w:bookmarkStart w:name="z2488" w:id="2189"/>
    <w:p>
      <w:pPr>
        <w:spacing w:after="0"/>
        <w:ind w:left="0"/>
        <w:jc w:val="both"/>
      </w:pPr>
      <w:r>
        <w:rPr>
          <w:rFonts w:ascii="Times New Roman"/>
          <w:b w:val="false"/>
          <w:i w:val="false"/>
          <w:color w:val="000000"/>
          <w:sz w:val="28"/>
        </w:rPr>
        <w:t xml:space="preserve">
      13. В разделе 5 "Прошлая деятельность" уточняется, работал ли респондент когда-нибудь, причины окончания работы, вид деятельности прежней работы. На вопросы раздела 5 отвечают респонденты, отметившие в вопросе 6 код 2 и в возрасте: от шестнадцати лет до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"О пенсионном обеспечении в Республике Казахстан".</w:t>
      </w:r>
    </w:p>
    <w:bookmarkEnd w:id="2189"/>
    <w:bookmarkStart w:name="z2489" w:id="2190"/>
    <w:p>
      <w:pPr>
        <w:spacing w:after="0"/>
        <w:ind w:left="0"/>
        <w:jc w:val="both"/>
      </w:pPr>
      <w:r>
        <w:rPr>
          <w:rFonts w:ascii="Times New Roman"/>
          <w:b w:val="false"/>
          <w:i w:val="false"/>
          <w:color w:val="000000"/>
          <w:sz w:val="28"/>
        </w:rPr>
        <w:t>
      14. В разделе 6 "Регистрация в органе занятости населения" уточняется характер взаимодействия респондента с органами занятости населения. На вопросы данного раздела отвечают только респонденты в возрасте: от шестнадцати лет до пенсионного возраста, установленного Законом.</w:t>
      </w:r>
    </w:p>
    <w:bookmarkEnd w:id="2190"/>
    <w:bookmarkStart w:name="z2490" w:id="2191"/>
    <w:p>
      <w:pPr>
        <w:spacing w:after="0"/>
        <w:ind w:left="0"/>
        <w:jc w:val="both"/>
      </w:pPr>
      <w:r>
        <w:rPr>
          <w:rFonts w:ascii="Times New Roman"/>
          <w:b w:val="false"/>
          <w:i w:val="false"/>
          <w:color w:val="000000"/>
          <w:sz w:val="28"/>
        </w:rPr>
        <w:t>
      15. В разделе 7 к волонтерской деятельности относится любая неоплачиваемая, необязательная деятельность, связанная с производством товаров или оказанием услуг в интересах других лиц. Не учитывается работа, связанная с оказанием помощи членам семьи респондента, а также работа, выполняемая в интересах других лиц в течение рабочего времени, связанного с работой по найму.</w:t>
      </w:r>
    </w:p>
    <w:bookmarkEnd w:id="2191"/>
    <w:bookmarkStart w:name="z2491" w:id="2192"/>
    <w:p>
      <w:pPr>
        <w:spacing w:after="0"/>
        <w:ind w:left="0"/>
        <w:jc w:val="both"/>
      </w:pPr>
      <w:r>
        <w:rPr>
          <w:rFonts w:ascii="Times New Roman"/>
          <w:b w:val="false"/>
          <w:i w:val="false"/>
          <w:color w:val="000000"/>
          <w:sz w:val="28"/>
        </w:rPr>
        <w:t>
      16. Вопрос 80 раздела 8 "Источники средств существования" позволяет выяснить источники средств существования каждого респондента в обследуемом месяце. Интервьюер указывает все источники дохода, которые респондент имел в прошлом месяце.</w:t>
      </w:r>
    </w:p>
    <w:bookmarkEnd w:id="2192"/>
    <w:bookmarkStart w:name="z2492" w:id="2193"/>
    <w:p>
      <w:pPr>
        <w:spacing w:after="0"/>
        <w:ind w:left="0"/>
        <w:jc w:val="both"/>
      </w:pPr>
      <w:r>
        <w:rPr>
          <w:rFonts w:ascii="Times New Roman"/>
          <w:b w:val="false"/>
          <w:i w:val="false"/>
          <w:color w:val="000000"/>
          <w:sz w:val="28"/>
        </w:rPr>
        <w:t xml:space="preserve">
      В вопросе 81 указывается общая сумма совокупного дохода (сумма денежных средств, полученных членами домашнего хозяйства в виде оплаты труда, дохода от самостоятельной занятости (в том числе предпринимательской деятельности), социальных выплат (пенсий, стипендий, пособий и других выплат), процентов, дивидендов и других доходов от собственности, прочих денежных поступлений, а также оценочной стоимости товаров и услуг, произведенных и потребленных в домохозяйстве), полученного респондентом за последний месяц. В случае отсутствия дохода отмечается код 1. </w:t>
      </w:r>
    </w:p>
    <w:bookmarkEnd w:id="2193"/>
    <w:bookmarkStart w:name="z2493" w:id="2194"/>
    <w:p>
      <w:pPr>
        <w:spacing w:after="0"/>
        <w:ind w:left="0"/>
        <w:jc w:val="both"/>
      </w:pPr>
      <w:r>
        <w:rPr>
          <w:rFonts w:ascii="Times New Roman"/>
          <w:b w:val="false"/>
          <w:i w:val="false"/>
          <w:color w:val="000000"/>
          <w:sz w:val="28"/>
        </w:rPr>
        <w:t>
      На вопрос 82 отвечают только те респонденты, которые отметили в вопросе 80 код 2 "Самостоятельная занятость (предпринимательский доход)", остальные, минуя этот вопрос, переходят к вопросу 83.</w:t>
      </w:r>
    </w:p>
    <w:bookmarkEnd w:id="2194"/>
    <w:bookmarkStart w:name="z2494" w:id="2195"/>
    <w:p>
      <w:pPr>
        <w:spacing w:after="0"/>
        <w:ind w:left="0"/>
        <w:jc w:val="both"/>
      </w:pPr>
      <w:r>
        <w:rPr>
          <w:rFonts w:ascii="Times New Roman"/>
          <w:b w:val="false"/>
          <w:i w:val="false"/>
          <w:color w:val="000000"/>
          <w:sz w:val="28"/>
        </w:rPr>
        <w:t xml:space="preserve">
      В вопросе 82 респондент указывает удельный вес дохода от самостоятельной занятости (включая оценочную стоимость товаров и услуг, произведенных и потребленных в домохозяйстве, а также продукцию, полученную с личного подворья, приусадебного, дачного участка) в сумме совокупного дохода, полученного респондентом за последний месяц. </w:t>
      </w:r>
    </w:p>
    <w:bookmarkEnd w:id="2195"/>
    <w:bookmarkStart w:name="z2495" w:id="2196"/>
    <w:p>
      <w:pPr>
        <w:spacing w:after="0"/>
        <w:ind w:left="0"/>
        <w:jc w:val="both"/>
      </w:pPr>
      <w:r>
        <w:rPr>
          <w:rFonts w:ascii="Times New Roman"/>
          <w:b w:val="false"/>
          <w:i w:val="false"/>
          <w:color w:val="000000"/>
          <w:sz w:val="28"/>
        </w:rPr>
        <w:t xml:space="preserve">
      Вопрос 83 заполняется интервьюером после проведения опроса. </w:t>
      </w:r>
    </w:p>
    <w:bookmarkEnd w:id="2196"/>
    <w:bookmarkStart w:name="z2496" w:id="2197"/>
    <w:p>
      <w:pPr>
        <w:spacing w:after="0"/>
        <w:ind w:left="0"/>
        <w:jc w:val="both"/>
      </w:pPr>
      <w:r>
        <w:rPr>
          <w:rFonts w:ascii="Times New Roman"/>
          <w:b w:val="false"/>
          <w:i w:val="false"/>
          <w:color w:val="000000"/>
          <w:sz w:val="28"/>
        </w:rPr>
        <w:t>
      Вопрос 84 заполняется на всех членов домохозяйства и позволяет установить уровень компьютерной грамотности. Код 1 вопроса 84 отмечается лицами, которые не имеют минимального опыта работы на компьютере, код 2 вопроса 84 отмечается лицами, владеющими минимальными навыками работы на компьютере, которые способны копировать файлы, работать с дисковыми устройствами, с компьютерными играми, код 3 вопроса 84 – лицами, владеющими базовыми навыками работы на офисных программных продуктах, код 4 вопроса 84 отмечается лицами, обладающими богатым опытом работы с широко распространенными программами и специальным программным обеспечением.</w:t>
      </w:r>
    </w:p>
    <w:bookmarkEnd w:id="2197"/>
    <w:bookmarkStart w:name="z2497" w:id="2198"/>
    <w:p>
      <w:pPr>
        <w:spacing w:after="0"/>
        <w:ind w:left="0"/>
        <w:jc w:val="both"/>
      </w:pPr>
      <w:r>
        <w:rPr>
          <w:rFonts w:ascii="Times New Roman"/>
          <w:b w:val="false"/>
          <w:i w:val="false"/>
          <w:color w:val="000000"/>
          <w:sz w:val="28"/>
        </w:rPr>
        <w:t>
      17. Приложение 1 к статистической форме заполняется на респондентов, ответивших в разделе 1 "Занятость" в вопросе 18 коды с 5 по 9.</w:t>
      </w:r>
    </w:p>
    <w:bookmarkEnd w:id="2198"/>
    <w:bookmarkStart w:name="z2498" w:id="2199"/>
    <w:p>
      <w:pPr>
        <w:spacing w:after="0"/>
        <w:ind w:left="0"/>
        <w:jc w:val="both"/>
      </w:pPr>
      <w:r>
        <w:rPr>
          <w:rFonts w:ascii="Times New Roman"/>
          <w:b w:val="false"/>
          <w:i w:val="false"/>
          <w:color w:val="000000"/>
          <w:sz w:val="28"/>
        </w:rPr>
        <w:t>
      18. По завершении опроса интервьюер проверяет статистическую форму, не пропущены ли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статистическую форму, если обнаруживает какие-либо несоответствия, то вновь обращается в домохозяйство (лично или по телефону) и выясняет недостающую информацию.</w:t>
      </w:r>
    </w:p>
    <w:bookmarkEnd w:id="2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 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выборочного обследования</w:t>
            </w:r>
            <w:r>
              <w:br/>
            </w:r>
            <w:r>
              <w:rPr>
                <w:rFonts w:ascii="Times New Roman"/>
                <w:b w:val="false"/>
                <w:i w:val="false"/>
                <w:color w:val="000000"/>
                <w:sz w:val="20"/>
              </w:rPr>
              <w:t>занятости населения" (код 252101075,</w:t>
            </w:r>
            <w:r>
              <w:br/>
            </w:r>
            <w:r>
              <w:rPr>
                <w:rFonts w:ascii="Times New Roman"/>
                <w:b w:val="false"/>
                <w:i w:val="false"/>
                <w:color w:val="000000"/>
                <w:sz w:val="20"/>
              </w:rPr>
              <w:t>индекс Т-001, периодичность месячная)</w:t>
            </w:r>
          </w:p>
        </w:tc>
      </w:tr>
    </w:tbl>
    <w:bookmarkStart w:name="z2500" w:id="2200"/>
    <w:p>
      <w:pPr>
        <w:spacing w:after="0"/>
        <w:ind w:left="0"/>
        <w:jc w:val="left"/>
      </w:pPr>
      <w:r>
        <w:rPr>
          <w:rFonts w:ascii="Times New Roman"/>
          <w:b/>
          <w:i w:val="false"/>
          <w:color w:val="000000"/>
        </w:rPr>
        <w:t xml:space="preserve"> Пояснения по видам экономической деятельности для заполнения вопроса 31 "Анкеты выборочного обследования занятости населения" (код 252101075, индекс Т-001, периодичность месячная)</w:t>
      </w:r>
    </w:p>
    <w:bookmarkEnd w:id="2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6"/>
        <w:gridCol w:w="2457"/>
        <w:gridCol w:w="5837"/>
      </w:tblGrid>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основного вида экономической деятельности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Виды деятельности и услуги,</w:t>
            </w:r>
            <w:r>
              <w:br/>
            </w:r>
            <w:r>
              <w:rPr>
                <w:rFonts w:ascii="Times New Roman"/>
                <w:b/>
                <w:i w:val="false"/>
                <w:color w:val="000000"/>
                <w:sz w:val="20"/>
              </w:rPr>
              <w:t>
входящие в их состав
</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201"/>
          <w:p>
            <w:pPr>
              <w:spacing w:after="20"/>
              <w:ind w:left="20"/>
              <w:jc w:val="both"/>
            </w:pPr>
            <w:r>
              <w:rPr>
                <w:rFonts w:ascii="Times New Roman"/>
                <w:b w:val="false"/>
                <w:i w:val="false"/>
                <w:color w:val="000000"/>
                <w:sz w:val="20"/>
              </w:rPr>
              <w:t>
Сельское, лесное и рыбное хозяйство</w:t>
            </w:r>
          </w:p>
          <w:bookmarkEnd w:id="2201"/>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культур (за исключением риса), бобовых культур и масличных 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и бахчевых, корнеплодов и клубнеплодов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сахарного тростника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табака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волокнистых прядильных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сезонных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тропических и субтропических фруктов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цитрусовых фруктов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видов плодовых деревьев, кустарников и орехов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маслосодержащих 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культур для производства напитков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специй, ароматических, сильнодействующих наркотических и фармацевтических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многолетних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питомников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молочных пород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пород скота и буйволов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копытных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верблюдовых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 и поросят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сельское хозяйство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виды деятельности в области выращивания сельскохозяйственных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виды деятельности по разведению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сельскохозяйственной деятельности после сбора урожая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подготовка семян для размножения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 и отлов, включая предоставление услуг в этих областях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Лесоводство и прочая лесохозяйственная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Лесозаготовки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 древесной продукции лесного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услуг в области лесного хозяйства (лесоводства и лесозаготовок) </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Морское рыболовство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рыболовство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аквакультура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Пресноводная аквакультура</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202"/>
          <w:p>
            <w:pPr>
              <w:spacing w:after="20"/>
              <w:ind w:left="20"/>
              <w:jc w:val="both"/>
            </w:pPr>
            <w:r>
              <w:rPr>
                <w:rFonts w:ascii="Times New Roman"/>
                <w:b w:val="false"/>
                <w:i w:val="false"/>
                <w:color w:val="000000"/>
                <w:sz w:val="20"/>
              </w:rPr>
              <w:t>
Горнодобывающая промышленность</w:t>
            </w:r>
          </w:p>
          <w:bookmarkEnd w:id="2202"/>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каменного угля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лигнита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природного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железной руды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урановой и ториевой руды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руд других цветных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декоративного и строительного камня, известняка, гипса, мела и сланцев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 добыча глины и каолина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минерального сырья для химической промышленности и производства удобрений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торфа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отрасли горнодобывающей промышленности, не включенные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поддержка при добыче нефти и природного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поддержка для прочих областей горнодобывающей промышленности и подземной разработки</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203"/>
          <w:p>
            <w:pPr>
              <w:spacing w:after="20"/>
              <w:ind w:left="20"/>
              <w:jc w:val="both"/>
            </w:pPr>
            <w:r>
              <w:rPr>
                <w:rFonts w:ascii="Times New Roman"/>
                <w:b w:val="false"/>
                <w:i w:val="false"/>
                <w:color w:val="000000"/>
                <w:sz w:val="20"/>
              </w:rPr>
              <w:t xml:space="preserve">
Обрабатывающая промышленность </w:t>
            </w:r>
          </w:p>
          <w:bookmarkEnd w:id="2203"/>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домашней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домашней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мукомольно-крупяной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хлеба; производство свежих мучных кондитерских изделий, тортов и пирожных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производство мучных кондитерских изделий, тортов, пирожных, пирогов и бисквитов, предназначенных для длительного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чая и кофе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пищевых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 содержащихся на фермах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домашних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 ректификация и смешивание спиртных напитков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вина из винограда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сидра и прочих плодовых вин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недистиллированных напитков из сброженного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минеральных вод и других безалкогольных напитков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прядение текстильных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Ткацкое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Отделка текстильных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вязаного и трикотажного полотна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текстильных изделий, кроме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ковров и ковровых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веревок, канатов, бечевок, шнурков, шнуров и плетения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нетканых изделий, за исключением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технических и промышленных текстильных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текстильных изделий, не вошедших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 из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верхней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нижнего белья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видов одежды и аксессуаров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меховых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вязаных и трикотажных чулочных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вязаных и трикотажных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 выделка и окрашивание меха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багажных сумок, дамских сумочек и тп, шорных изделий и сбруи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Лесопильное и строгальное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шпона, фанеры, плит и панелей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сборных паркетных покрытий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деревянных строительных конструкций и столярных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деревянной 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деревянных изделий; производство изделий из пробки, соломки и материалов для плетения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древесной массы и целлюлозы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картона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гофрированной бумаги и картона, бумажной и картонной 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бумажных изделий хозяйственно-бытового и санитарно-гигиенического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писчебумажных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обоев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бумаги и картона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Печатание газет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печатного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печатных форм и информационная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Брошюровочно-переплетная и отделочная деятельность и сопутствующие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Воспроизведение записей с носителя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коксовых печей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промышленных газов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красителей и пигментов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неорганических химических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органических химических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 и азотосодержащих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 в первичной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синтетического каучука в первичной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красящих веществ, типографской краски и мастики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и моющих, чистящих и полирующих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парфюмерных и косметических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взрывчатых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эфирных масел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химических продуктов, не включенных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покрышек и камер; восстановление резиновых покрышек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резиновой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пластмассовых листов, камер для шин и профилей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упаковок для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пластиковых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пластиковых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листового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обработка листового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полых стеклянных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стекловолокна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обработка прочих стеклянных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покрытий и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кирпича, черепицы и прочих строительных изделий из обожженной глины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бытовых и декоративных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керамического гигиенического сантехнического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электроизоляторов и изолирующей арматуры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технических керамических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керамических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 включая клинкеры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 и строительного гипса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изделий из бетона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гипса для строительных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бетона готового для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сухих бетонных смесей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асбестоцемента и волокнистого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бетона, строительного гипса и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абразивных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 не включенной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и ферросплавов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труб, трубопроводов, профилей, фитингов из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Холодное волочение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прокатка лент и узких полос</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формовка или фальцовка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проволоки путем холодного вытягивания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благородных (драгоценных)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свинца, цинка и 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цветных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ядерного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чугуна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легких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прочих цветных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металлических конструкций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и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металлических цистерн, резервуаров и контейнеров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паровых котлов, кроме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оружия и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Ковка, прессование, штамповка и профилирование листового металла роликами и профилировка листового металла на роликовой листогибочной машине; порошковая металлургия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металлов и нанесение покрытий на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Машинная обработка; обработка и покрытие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металлических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замков, петель и шарниров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бочек и аналогичных емкостей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упаковочного материала из легких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проволоки, цепей и пружин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крепежных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металлических изделий, не включенных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электронных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электронных плат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и периферийного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коммуникационного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приборов бытовой электроники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инструментов и приборов для измерения, тестирования и навигации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облучающего, электромедицинского и электротерапевтического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оптических приборов и фотографического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магнитных и оптических средств передачи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электродвигателей, генераторов и трансформаторов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электрораспределительной и регулирующей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батарей и аккумуляторов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волоконно-оптического кабеля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видов электропровода и кабеля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электромонтажных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электроосветительного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электробытовых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 электрических бытовых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прочего электрического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двигателей и турбин, кроме авиационных, автомобильных и мотоциклетных двигателей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насосов и компрессоров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и вентилей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подшипников, шестеренок, элементов зубчатых передач и приводов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плит, печей и печных горелок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подъемного и транспортировочного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техники и оборудования (за исключением компьютеров и периферийного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ручных электрических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промышленного холодильного и вентиляционного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общего назначения,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сельскохозяйственной и лесохозяйственной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оборудования для обработки металлов давлением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металлообрабатывающих станков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для металлургии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техники для горнодобывающей промышленности, подземной разработки и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оборудования для производства и переработки продуктов питания, напитков и табачных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оборудования для изготовления текстильных, швейных, меховых и кожаных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техники для изготовления бумаги и картона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оборудования для переработки резины, пластмасс и других полимерных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специального назначения,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кузовов для автотранспортных средств; производство трейлеров и полуприцепов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и электронного оборудования для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частей и принадлежностей автотранспортных средств и их двигателей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кораблей и плавучих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прогулочных и спортивных лодок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воздушных и космических летательных аппаратов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военных боевых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мотоциклов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велосипедов и инвалидных колясок/кресел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 и оборудования,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и студийной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кухонной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матрасов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Чеканка/выпуск монет и медалей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ювелирных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бижутерии и аналогичных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спортивных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игр и игрушек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медицинских и стоматологических инструментов и принадлежностей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метел и щеток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продукции, не включенной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готовых металлических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машин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электронного и оптического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электрического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техническое обслуживание кораблей и лодок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техническое обслуживание воздушных судов и космических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техническое обслуживание прочих видов транспортного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прочего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промышленной техники и оборудования</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2204"/>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bookmarkEnd w:id="2204"/>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электроэнергии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электроэнергии потребителю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газообразного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газообразного топлива по трубопроводам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газообразного топлива по трубопроводам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подачи пара и кондиционирования воздуха</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2205"/>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bookmarkEnd w:id="2205"/>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распределение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Канализационная система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опасных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неопасных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опасных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отсортированных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и прочие услуги в области удаления отходов</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2206"/>
          <w:p>
            <w:pPr>
              <w:spacing w:after="20"/>
              <w:ind w:left="20"/>
              <w:jc w:val="both"/>
            </w:pPr>
            <w:r>
              <w:rPr>
                <w:rFonts w:ascii="Times New Roman"/>
                <w:b w:val="false"/>
                <w:i w:val="false"/>
                <w:color w:val="000000"/>
                <w:sz w:val="20"/>
              </w:rPr>
              <w:t>
Строительство</w:t>
            </w:r>
          </w:p>
          <w:bookmarkEnd w:id="2206"/>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строительных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жилых и нежилых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 и автомагистралей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железных дорог и метро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мостов и туннелей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распределительных инженерных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распределительных объектов для обеспечения электроэнергией и телекоммуникациями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водных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прочих инженерных сооружений,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Разборка и снос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на стройплощадке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Разведочное бурение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Электротехнические и монтажные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систем водоснабжения, отопления и кондиционирования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строительно-монтажные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Столярные и плотницкие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покрытию полов и облицовке стен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Малярные и стекольные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отделочные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специализированные строительные работы, не вошедшие в другие группировки</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207"/>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bookmarkEnd w:id="2207"/>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автомобилей и легковых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прочих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и ремонт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запасными частями и принадлежностями для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запасными частями и принадлежностями для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мотоциклами, их деталями, узлами и принадлежностями; техническое обслуживание и ремонт мотоциклов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сельскохозяйственным сырьем, живыми животными, текстильным сырьем и полуфабрикатами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топливом, рудами, металлами и химическими веществами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древесиной и строительными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машинами, оборудованием, промышленным оборудованием, морскими и воздушными судами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мебелью, бытовыми товарами, скобяными и прочими металлическими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текстильными изделиями, одеждой, обувью, изделиями из кожи и меха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пищевыми продуктами, включая напитки, и табачными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специализирующихся на торговле отдельными видами товаров или группами товаров, не включенными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товарами широкого ассортимента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зерном, необработанным табаком, семенами и кормами для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цветами и другими растениями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живыми животными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шкурами и кожей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фруктами и овощами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мясом и мясными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молочными продуктами, яйцами и пищевыми маслами и жирами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напитками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табачными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сахаром, шоколадом и сахаристыми кондитерскими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кофе, чаем, какао и пряностями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прочими продуктами питания, включая рыбу, ракообразных и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Неспециализированная оптовая торговля продуктами питания, напитками и табачными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текстильными товарами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одеждой и обувью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бытовыми электротоварами, радио- и телеаппаратурой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фарфором, стеклянной посудой и чистящими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парфюмерией и косметикой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фармацевтическими товарами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мебелью, коврами и осветительным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часами и ювелирными украшениями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прочими бытовыми товарами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компьютерами, периферийным компьютерным оборудованием и программным обеспечением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электронным и телекоммуникационным оборудованием и запчастями к нему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сельскохозяйственной техникой, оборудованием и запасными частями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механическими станками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техникой для горнодобычи и гражданского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техникой для текстильного, швейного и трикотажного производств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офисной мебелью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прочей офисной техникой и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прочей техникой и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оптовой торговли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твердым, жидким и газообразным топливом и подобными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металлами и металлическими рудами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лесоматериалами, строительными материалами и сантехническим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металлическими изделиями, водопроводным и отопительным оборудованием и инвентарем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химической продукцией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прочими промежуточными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отходами и ломом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Неспециализированная оптовая торговля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в неспециализированных магазинах преимущественно продуктами питания, включая напитки, и табачными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розничная торговля в неспециализированных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фруктами и овощами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мясом и мясными продуктами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рыбой, ракообразными и моллюсками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хлебобулочными, мучными и сахаристыми кондитерскими изделиями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напитками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табачными изделиями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розничной торговли продуктами питания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топливом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компьютерами, периферийным оборудованием и программным обеспечением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телекоммуникационным оборудованием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аудио и видео техникой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текстильными изделиями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скобяными изделиями, лакокрасочными материалами и стеклом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коврами, ковровыми изделиями, а также настенными и напольными покрытиями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электрическими бытовыми приборами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мебелью, осветительным оборудованием и прочими бытовыми принадлежностями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книгами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газетами и канцелярскими товарами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аудио и видеозаписями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спортивным оборудованием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играми и игрушками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одеждой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обувью и кожаными изделиями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фармацевтическими товарами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медицинскими и ортопедическими товарами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косметическими товарами и предметами гигиены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цветами, комнатными растениями, семенами, удобрениями, домашними животными и кормами для домашних животных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часами и ювелирными украшениями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розничной торговли новыми товарами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подержанными товарами в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продуктами питания, напитками и табачными изделиями в торговых палатках и на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одеждой, обувью и тканями в торговых палатках и на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прочими товарами через палатки и рынки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через фирмы, выполняющие заказы по почте и через Интернет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розничной торговли вне магазинов, торговых палаток или рынков</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208"/>
          <w:p>
            <w:pPr>
              <w:spacing w:after="20"/>
              <w:ind w:left="20"/>
              <w:jc w:val="both"/>
            </w:pPr>
            <w:r>
              <w:rPr>
                <w:rFonts w:ascii="Times New Roman"/>
                <w:b w:val="false"/>
                <w:i w:val="false"/>
                <w:color w:val="000000"/>
                <w:sz w:val="20"/>
              </w:rPr>
              <w:t>
Транспорт и складирование</w:t>
            </w:r>
          </w:p>
          <w:bookmarkEnd w:id="2208"/>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железнодорожный транспорт, междугородний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железнодорожный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и пригородный пассажирский наземный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такси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наземных пассажирских перевозок, не отнесенные к другим категориям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перевозки автомобильным транспортом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перевозкам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Транспортирование по трубопроводу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прибрежный пассажирский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прибрежный грузовой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пассажирский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грузовой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пассажирский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воздушный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космическая система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сухопутного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водного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воздушного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обработка грузов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сопроводительные услуги при перевозках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 в соответствии с обязательствами по предоставлению услуг в зоне всеобщего охвата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почтовая и курьерская деятельность</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2209"/>
          <w:p>
            <w:pPr>
              <w:spacing w:after="20"/>
              <w:ind w:left="20"/>
              <w:jc w:val="both"/>
            </w:pPr>
            <w:r>
              <w:rPr>
                <w:rFonts w:ascii="Times New Roman"/>
                <w:b w:val="false"/>
                <w:i w:val="false"/>
                <w:color w:val="000000"/>
                <w:sz w:val="20"/>
              </w:rPr>
              <w:t>
Услуги по проживанию и питанию</w:t>
            </w:r>
          </w:p>
          <w:bookmarkEnd w:id="2209"/>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и прочие периоды краткосрочного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для проживания в кемпинге, рекреационном автопарке и трейлерном парке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других видах жилья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и услуги по доставке продуктов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пищи на заказ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организации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напитков</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2210"/>
          <w:p>
            <w:pPr>
              <w:spacing w:after="20"/>
              <w:ind w:left="20"/>
              <w:jc w:val="both"/>
            </w:pPr>
            <w:r>
              <w:rPr>
                <w:rFonts w:ascii="Times New Roman"/>
                <w:b w:val="false"/>
                <w:i w:val="false"/>
                <w:color w:val="000000"/>
                <w:sz w:val="20"/>
              </w:rPr>
              <w:t>
Информация и связь</w:t>
            </w:r>
          </w:p>
          <w:bookmarkEnd w:id="2210"/>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книг</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справочников и списков подписчиков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газет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журналов и периодических публикаций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издательского 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компьютерных игр</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прочего программного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производству кино-, видеофильмов и телевизионных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производственный этап изготовления кинофильмов, видео и телевизионных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распространению кинофильмов, видео и телевизионных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изданию фонограмм и музыкальных записей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Радиовещание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созданию и трансляции телевизионных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Проводная телекоммуникационная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Беспроводная телекоммуникационная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спутниковых телекоммуникаций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телекоммуникационных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компьютерного программирования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в области информационных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управлению компьютерным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деятельности в области информационных технологий и компьютерных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и переработке данных и другие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информационных агентств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деятельности информационных агентств, не упомянутых ни в одной из перечисленных категорий</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211"/>
          <w:p>
            <w:pPr>
              <w:spacing w:after="20"/>
              <w:ind w:left="20"/>
              <w:jc w:val="both"/>
            </w:pPr>
            <w:r>
              <w:rPr>
                <w:rFonts w:ascii="Times New Roman"/>
                <w:b w:val="false"/>
                <w:i w:val="false"/>
                <w:color w:val="000000"/>
                <w:sz w:val="20"/>
              </w:rPr>
              <w:t>
Финансовая и страховая деятельность</w:t>
            </w:r>
          </w:p>
          <w:bookmarkEnd w:id="2211"/>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центрального банка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денежно-кредитного посредничества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холдинговых компаний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Тресты, фонды и другие подобные финансовые объекты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кредитования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финансовых услуг, за исключением услуг страховых и пенсионных фондов, не отнесенные к прочим группировкам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ущерба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пенсионных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финансовыми рынками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Брокерские услуги по контрактам на ценные бумаги и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вспомогательная деятельность по предоставлению финансовых услуг, кроме страхования и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рисков и ущерба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страховых агентов и брокеров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вспомогательная деятельность по страхованию и пенсионному обеспечению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управлению фондами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управлению фондами</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2212"/>
          <w:p>
            <w:pPr>
              <w:spacing w:after="20"/>
              <w:ind w:left="20"/>
              <w:jc w:val="both"/>
            </w:pPr>
            <w:r>
              <w:rPr>
                <w:rFonts w:ascii="Times New Roman"/>
                <w:b w:val="false"/>
                <w:i w:val="false"/>
                <w:color w:val="000000"/>
                <w:sz w:val="20"/>
              </w:rPr>
              <w:t>
Операции с недвижимым имуществом</w:t>
            </w:r>
          </w:p>
          <w:bookmarkEnd w:id="2212"/>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Купля и продажа недвижимости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или арендуемой недвижимостью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агентств по операциям с недвижимым имуществом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недвижимостью за вознаграждение или на договорной основе</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2213"/>
          <w:p>
            <w:pPr>
              <w:spacing w:after="20"/>
              <w:ind w:left="20"/>
              <w:jc w:val="both"/>
            </w:pPr>
            <w:r>
              <w:rPr>
                <w:rFonts w:ascii="Times New Roman"/>
                <w:b w:val="false"/>
                <w:i w:val="false"/>
                <w:color w:val="000000"/>
                <w:sz w:val="20"/>
              </w:rPr>
              <w:t>
Профессиональная, научная и техническая деятельность</w:t>
            </w:r>
          </w:p>
          <w:bookmarkEnd w:id="2213"/>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права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консультации по налогообложению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головных компаний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взаимоотношениям и связью с общественностью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вопросам коммерческой деятельности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инженерных изысканий и предоставление технических консультаций в этой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 и анализы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экспериментальные разработки в области биотехнологий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исследования и разработки в области естественных наук и инженерии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 экспериментальные разработки в области общественных и гуманитарных наук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рекламных агентств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рекламы в средствах массовой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конъюнктуры рынка и изучение общественного мнения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работы по дизайну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фотографии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(устное и письменное) дело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 не включенная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2214"/>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bookmarkEnd w:id="2214"/>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автомобилей и легковых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грузовых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и аренда развлекательного и спортивного инвентаря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видео записей и дисков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и аренда прочих предметов личного потребления и бытовых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сельскохозяйственной техники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строительной техники и оборудования для строительства гражданских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офисных машин и оборудования, включая вычислительную технику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водных транспортных средств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воздушных транспортных средств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прочих машин, оборудования и материальных средств, не включенных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интеллектуальной собственности и подобной продукции, за исключением работ с защищенными авторскими правами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агентств по трудоустройству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агентств по временному трудоустройству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прочих организаций по работе с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туристских агентств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туристских операторов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услуг по бронированию и сопутствующие им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частных охранных служб</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систем охраны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расследованию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обслуживание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уборка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уборке зданий и промышленных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услуг по уборке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благоустройству; пейзажное планирование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административно-управленческое обслуживание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Фотокопировальные работы, подготовка документации и прочие виды специализированного конторского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информационно-справочных служб</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конференций и торговых выставок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агентств по сбору платежей и кредитных бюро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Упаковывание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вспомогательного обслуживания хозяйственной деятельности, не включенные в другие категории</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2215"/>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bookmarkEnd w:id="2215"/>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общего характера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деятельности учреждений, обеспечивающих медицинское обслуживание, образование, культурное обслуживание и другие социальные услуги, кроме социального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и содействие эффективному ведению экономической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юстиции и правосудия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обеспечению общественного порядка 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обеспечению безопасности в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обязательного социального страхования</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2216"/>
          <w:p>
            <w:pPr>
              <w:spacing w:after="20"/>
              <w:ind w:left="20"/>
              <w:jc w:val="both"/>
            </w:pPr>
            <w:r>
              <w:rPr>
                <w:rFonts w:ascii="Times New Roman"/>
                <w:b w:val="false"/>
                <w:i w:val="false"/>
                <w:color w:val="000000"/>
                <w:sz w:val="20"/>
              </w:rPr>
              <w:t>
Образование</w:t>
            </w:r>
          </w:p>
          <w:bookmarkEnd w:id="2216"/>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(доначальное)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 (первая ступень)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и общее среднее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среднее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Послесреднее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образование и образование специалистов организации досуга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сфере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школ подготовки водителей 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образования, не включенные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образовательные услуги</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2217"/>
          <w:p>
            <w:pPr>
              <w:spacing w:after="20"/>
              <w:ind w:left="20"/>
              <w:jc w:val="both"/>
            </w:pPr>
            <w:r>
              <w:rPr>
                <w:rFonts w:ascii="Times New Roman"/>
                <w:b w:val="false"/>
                <w:i w:val="false"/>
                <w:color w:val="000000"/>
                <w:sz w:val="20"/>
              </w:rPr>
              <w:t>
Здравоохранение и социальные услуги</w:t>
            </w:r>
          </w:p>
          <w:bookmarkEnd w:id="2217"/>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больничных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врачебная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врачебная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охране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организаций по уходу за больными с обеспечением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проживанием для лиц с умственными и физическими недостатками, психическими заболеваниями и наркологическими расстройствами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уходу за престарелыми и инвалидами с обеспечением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деятельности по уходу на дому, не включенные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 для престарелых и инвалидов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уход за детьми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социальные услуги без обеспечения проживания, не включенные в другие категории</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2218"/>
          <w:p>
            <w:pPr>
              <w:spacing w:after="20"/>
              <w:ind w:left="20"/>
              <w:jc w:val="both"/>
            </w:pPr>
            <w:r>
              <w:rPr>
                <w:rFonts w:ascii="Times New Roman"/>
                <w:b w:val="false"/>
                <w:i w:val="false"/>
                <w:color w:val="000000"/>
                <w:sz w:val="20"/>
              </w:rPr>
              <w:t>
Искусство, развлечение и отдых</w:t>
            </w:r>
          </w:p>
          <w:bookmarkEnd w:id="2218"/>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Продюсерская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поддержка при показе спектаклей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концертных и театральных залов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и архивов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музеев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охране исторических мест и зданий, памятников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ботанических садов, зоопарков и заповедников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азартных игр и заключению пари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спортивных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спортивных клубов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фитнесс клубов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в области 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парков культуры и отдыха и тематических парков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деятельности по организации отдыха и развлечений</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2219"/>
          <w:p>
            <w:pPr>
              <w:spacing w:after="20"/>
              <w:ind w:left="20"/>
              <w:jc w:val="both"/>
            </w:pPr>
            <w:r>
              <w:rPr>
                <w:rFonts w:ascii="Times New Roman"/>
                <w:b w:val="false"/>
                <w:i w:val="false"/>
                <w:color w:val="000000"/>
                <w:sz w:val="20"/>
              </w:rPr>
              <w:t>
Предоставление прочих видов услуг</w:t>
            </w:r>
          </w:p>
          <w:bookmarkEnd w:id="2219"/>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коммерческих и предпринимательских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профессиональных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профсоюзов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религиозных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политических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прочих общественных организаций,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и периферийного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коммуникационного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бытовой электроники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бытовых приборов, домашнего и садового инвентаря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обуви и изделий из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мебели и предметов домашнего обихода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часов и ювелирных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прочих предметов личного потребления и бытовых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изделий и изделий из меха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парикмахерскими и салонами красоты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похорон и предоставление связанных с ними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услуг, не включенных в другие группировки</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2220"/>
          <w:p>
            <w:pPr>
              <w:spacing w:after="20"/>
              <w:ind w:left="20"/>
              <w:jc w:val="both"/>
            </w:pPr>
            <w:r>
              <w:rPr>
                <w:rFonts w:ascii="Times New Roman"/>
                <w:b w:val="false"/>
                <w:i w:val="false"/>
                <w:color w:val="000000"/>
                <w:sz w:val="20"/>
              </w:rPr>
              <w:t>
Деятельность домашних хозяйств, нанимающих домашнюю прислугу и производящих товары и услуги для собственного потребления</w:t>
            </w:r>
          </w:p>
          <w:bookmarkEnd w:id="2220"/>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по производству товаров для собственного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по производству услуг для собственного потребления</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221"/>
          <w:p>
            <w:pPr>
              <w:spacing w:after="20"/>
              <w:ind w:left="20"/>
              <w:jc w:val="both"/>
            </w:pPr>
            <w:r>
              <w:rPr>
                <w:rFonts w:ascii="Times New Roman"/>
                <w:b w:val="false"/>
                <w:i w:val="false"/>
                <w:color w:val="000000"/>
                <w:sz w:val="20"/>
              </w:rPr>
              <w:t>
Деятельность экстерриториальных организаций и органов</w:t>
            </w:r>
          </w:p>
          <w:bookmarkEnd w:id="2221"/>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экстерриториальных организаций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"Анкета выборочного</w:t>
            </w:r>
            <w:r>
              <w:br/>
            </w:r>
            <w:r>
              <w:rPr>
                <w:rFonts w:ascii="Times New Roman"/>
                <w:b w:val="false"/>
                <w:i w:val="false"/>
                <w:color w:val="000000"/>
                <w:sz w:val="20"/>
              </w:rPr>
              <w:t>обследования занятости населения"</w:t>
            </w:r>
            <w:r>
              <w:br/>
            </w:r>
            <w:r>
              <w:rPr>
                <w:rFonts w:ascii="Times New Roman"/>
                <w:b w:val="false"/>
                <w:i w:val="false"/>
                <w:color w:val="000000"/>
                <w:sz w:val="20"/>
              </w:rPr>
              <w:t>(код 252101075, индекс Т-001,</w:t>
            </w:r>
            <w:r>
              <w:br/>
            </w:r>
            <w:r>
              <w:rPr>
                <w:rFonts w:ascii="Times New Roman"/>
                <w:b w:val="false"/>
                <w:i w:val="false"/>
                <w:color w:val="000000"/>
                <w:sz w:val="20"/>
              </w:rPr>
              <w:t>периодичность месячная)</w:t>
            </w:r>
          </w:p>
        </w:tc>
      </w:tr>
    </w:tbl>
    <w:bookmarkStart w:name="z3121" w:id="2222"/>
    <w:p>
      <w:pPr>
        <w:spacing w:after="0"/>
        <w:ind w:left="0"/>
        <w:jc w:val="left"/>
      </w:pPr>
      <w:r>
        <w:rPr>
          <w:rFonts w:ascii="Times New Roman"/>
          <w:b/>
          <w:i w:val="false"/>
          <w:color w:val="000000"/>
        </w:rPr>
        <w:t xml:space="preserve"> Пример заполнения вопроса 32 "Анкеты выборочного обследования занятости населения" (код 252101075, индекс Т-001, периодичность месячная)</w:t>
      </w:r>
    </w:p>
    <w:bookmarkEnd w:id="2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0956"/>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 пишется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Пишется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223"/>
          <w:p>
            <w:pPr>
              <w:spacing w:after="20"/>
              <w:ind w:left="20"/>
              <w:jc w:val="both"/>
            </w:pPr>
            <w:r>
              <w:rPr>
                <w:rFonts w:ascii="Times New Roman"/>
                <w:b w:val="false"/>
                <w:i w:val="false"/>
                <w:color w:val="000000"/>
                <w:sz w:val="20"/>
              </w:rPr>
              <w:t xml:space="preserve">
директор </w:t>
            </w:r>
          </w:p>
          <w:bookmarkEnd w:id="2223"/>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школы, директор ресторана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2224"/>
          <w:p>
            <w:pPr>
              <w:spacing w:after="20"/>
              <w:ind w:left="20"/>
              <w:jc w:val="both"/>
            </w:pPr>
            <w:r>
              <w:rPr>
                <w:rFonts w:ascii="Times New Roman"/>
                <w:b w:val="false"/>
                <w:i w:val="false"/>
                <w:color w:val="000000"/>
                <w:sz w:val="20"/>
              </w:rPr>
              <w:t xml:space="preserve">
агент </w:t>
            </w:r>
          </w:p>
          <w:bookmarkEnd w:id="2224"/>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по продажам недвижимости, агент страховой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225"/>
          <w:p>
            <w:pPr>
              <w:spacing w:after="20"/>
              <w:ind w:left="20"/>
              <w:jc w:val="both"/>
            </w:pPr>
            <w:r>
              <w:rPr>
                <w:rFonts w:ascii="Times New Roman"/>
                <w:b w:val="false"/>
                <w:i w:val="false"/>
                <w:color w:val="000000"/>
                <w:sz w:val="20"/>
              </w:rPr>
              <w:t xml:space="preserve">
руководитель </w:t>
            </w:r>
            <w:r>
              <w:br/>
            </w:r>
            <w:r>
              <w:rPr>
                <w:rFonts w:ascii="Times New Roman"/>
                <w:b w:val="false"/>
                <w:i w:val="false"/>
                <w:color w:val="000000"/>
                <w:sz w:val="20"/>
              </w:rPr>
              <w:t xml:space="preserve">
отдела </w:t>
            </w:r>
          </w:p>
          <w:bookmarkEnd w:id="2225"/>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отдела в аппаратах акимов области или района, руководитель отдела на промышленном предприятии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2226"/>
          <w:p>
            <w:pPr>
              <w:spacing w:after="20"/>
              <w:ind w:left="20"/>
              <w:jc w:val="both"/>
            </w:pPr>
            <w:r>
              <w:rPr>
                <w:rFonts w:ascii="Times New Roman"/>
                <w:b w:val="false"/>
                <w:i w:val="false"/>
                <w:color w:val="000000"/>
                <w:sz w:val="20"/>
              </w:rPr>
              <w:t xml:space="preserve">
заведующий </w:t>
            </w:r>
          </w:p>
          <w:bookmarkEnd w:id="2226"/>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складом текстильной фабрики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2227"/>
          <w:p>
            <w:pPr>
              <w:spacing w:after="20"/>
              <w:ind w:left="20"/>
              <w:jc w:val="both"/>
            </w:pPr>
            <w:r>
              <w:rPr>
                <w:rFonts w:ascii="Times New Roman"/>
                <w:b w:val="false"/>
                <w:i w:val="false"/>
                <w:color w:val="000000"/>
                <w:sz w:val="20"/>
              </w:rPr>
              <w:t xml:space="preserve">
мастер </w:t>
            </w:r>
          </w:p>
          <w:bookmarkEnd w:id="2227"/>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по ремонту оборудования на промышленном предприятии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2228"/>
          <w:p>
            <w:pPr>
              <w:spacing w:after="20"/>
              <w:ind w:left="20"/>
              <w:jc w:val="both"/>
            </w:pPr>
            <w:r>
              <w:rPr>
                <w:rFonts w:ascii="Times New Roman"/>
                <w:b w:val="false"/>
                <w:i w:val="false"/>
                <w:color w:val="000000"/>
                <w:sz w:val="20"/>
              </w:rPr>
              <w:t xml:space="preserve">
оператор </w:t>
            </w:r>
          </w:p>
          <w:bookmarkEnd w:id="2228"/>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машинного доения, оператор по обслуживанию компьютеров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229"/>
          <w:p>
            <w:pPr>
              <w:spacing w:after="20"/>
              <w:ind w:left="20"/>
              <w:jc w:val="both"/>
            </w:pPr>
            <w:r>
              <w:rPr>
                <w:rFonts w:ascii="Times New Roman"/>
                <w:b w:val="false"/>
                <w:i w:val="false"/>
                <w:color w:val="000000"/>
                <w:sz w:val="20"/>
              </w:rPr>
              <w:t xml:space="preserve">
работодатель </w:t>
            </w:r>
          </w:p>
          <w:bookmarkEnd w:id="2229"/>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предприятия по изготовлению мебели "Турмыс" </w:t>
            </w:r>
            <w:r>
              <w:br/>
            </w:r>
            <w:r>
              <w:rPr>
                <w:rFonts w:ascii="Times New Roman"/>
                <w:b w:val="false"/>
                <w:i w:val="false"/>
                <w:color w:val="000000"/>
                <w:sz w:val="20"/>
              </w:rPr>
              <w:t xml:space="preserve">
руководитель АО по производству напитков "Сайрам"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Ұлттық экономика 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 xml:space="preserve">2017 жылғы 14 қарашадағы № 171 </w:t>
            </w:r>
            <w:r>
              <w:br/>
            </w:r>
            <w:r>
              <w:rPr>
                <w:rFonts w:ascii="Times New Roman"/>
                <w:b/>
                <w:i w:val="false"/>
                <w:color w:val="000000"/>
                <w:sz w:val="20"/>
              </w:rPr>
              <w:t>бұйрығына 1</w:t>
            </w:r>
            <w:r>
              <w:rPr>
                <w:rFonts w:ascii="Times New Roman"/>
                <w:b/>
                <w:i w:val="false"/>
                <w:color w:val="000000"/>
                <w:sz w:val="20"/>
              </w:rPr>
              <w:t>5</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291"/>
        <w:gridCol w:w="126"/>
        <w:gridCol w:w="43"/>
        <w:gridCol w:w="1234"/>
        <w:gridCol w:w="84"/>
        <w:gridCol w:w="85"/>
        <w:gridCol w:w="11"/>
        <w:gridCol w:w="4339"/>
        <w:gridCol w:w="837"/>
        <w:gridCol w:w="7218"/>
      </w:tblGrid>
      <w:tr>
        <w:trPr>
          <w:trHeight w:val="30" w:hRule="atLeast"/>
        </w:trPr>
        <w:tc>
          <w:tcPr>
            <w:tcW w:w="0" w:type="auto"/>
            <w:gridSpan w:val="2"/>
            <w:tcBorders/>
            <w:tcMar>
              <w:top w:w="15" w:type="dxa"/>
              <w:left w:w="15" w:type="dxa"/>
              <w:bottom w:w="15" w:type="dxa"/>
              <w:right w:w="15" w:type="dxa"/>
            </w:tcMar>
            <w:vAlign w:val="center"/>
          </w:tcPr>
          <w:bookmarkStart w:name="z3132" w:id="2230"/>
          <w:p>
            <w:pPr>
              <w:spacing w:after="20"/>
              <w:ind w:left="20"/>
              <w:jc w:val="both"/>
            </w:pPr>
          </w:p>
          <w:bookmarkEnd w:id="2230"/>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bookmarkStart w:name="z3133" w:id="2231"/>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2231"/>
        </w:tc>
      </w:tr>
      <w:tr>
        <w:trPr>
          <w:trHeight w:val="30" w:hRule="atLeast"/>
        </w:trPr>
        <w:tc>
          <w:tcPr>
            <w:tcW w:w="0" w:type="auto"/>
            <w:gridSpan w:val="7"/>
            <w:tcBorders/>
            <w:tcMar>
              <w:top w:w="15" w:type="dxa"/>
              <w:left w:w="15" w:type="dxa"/>
              <w:bottom w:w="15" w:type="dxa"/>
              <w:right w:w="15" w:type="dxa"/>
            </w:tcMar>
            <w:vAlign w:val="center"/>
          </w:tcPr>
          <w:bookmarkStart w:name="z3134" w:id="2232"/>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bookmarkEnd w:id="2232"/>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582"/>
              <w:gridCol w:w="1582"/>
              <w:gridCol w:w="1582"/>
              <w:gridCol w:w="2053"/>
              <w:gridCol w:w="321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w:t>
                  </w:r>
                  <w:r>
                    <w:rPr>
                      <w:rFonts w:ascii="Times New Roman"/>
                      <w:b/>
                      <w:i w:val="false"/>
                      <w:color w:val="000000"/>
                      <w:sz w:val="20"/>
                    </w:rPr>
                    <w:t>(қажеттiсiн қоршаңыз)</w:t>
                  </w:r>
                  <w:r>
                    <w:br/>
                  </w:r>
                  <w:r>
                    <w:rPr>
                      <w:rFonts w:ascii="Times New Roman"/>
                      <w:b/>
                      <w:i w:val="false"/>
                      <w:color w:val="000000"/>
                      <w:sz w:val="20"/>
                    </w:rPr>
                    <w:t>
</w:t>
                  </w:r>
                  <w:r>
                    <w:rPr>
                      <w:rFonts w:ascii="Times New Roman"/>
                      <w:b/>
                      <w:i w:val="false"/>
                      <w:color w:val="000000"/>
                      <w:sz w:val="20"/>
                    </w:rPr>
                    <w:t>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21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3139" w:id="2233"/>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w:t>
            </w:r>
          </w:p>
          <w:bookmarkEnd w:id="2233"/>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3140" w:id="223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2234"/>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3141" w:id="223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252112078 /</w:t>
            </w:r>
            <w:r>
              <w:rPr>
                <w:rFonts w:ascii="Times New Roman"/>
                <w:b w:val="false"/>
                <w:i w:val="false"/>
                <w:color w:val="000000"/>
                <w:sz w:val="20"/>
              </w:rPr>
              <w:t xml:space="preserve"> Код статистической формы 252112078</w:t>
            </w:r>
          </w:p>
          <w:bookmarkEnd w:id="2235"/>
        </w:tc>
        <w:tc>
          <w:tcPr>
            <w:tcW w:w="43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Лайықты еңбек</w:t>
            </w:r>
            <w:r>
              <w:br/>
            </w:r>
            <w:r>
              <w:rPr>
                <w:rFonts w:ascii="Times New Roman"/>
                <w:b/>
                <w:i w:val="false"/>
                <w:color w:val="000000"/>
                <w:sz w:val="20"/>
              </w:rPr>
              <w:t>
Достойный труд
</w:t>
            </w:r>
          </w:p>
        </w:tc>
      </w:tr>
      <w:tr>
        <w:trPr>
          <w:trHeight w:val="30" w:hRule="atLeast"/>
        </w:trPr>
        <w:tc>
          <w:tcPr>
            <w:tcW w:w="0" w:type="auto"/>
            <w:gridSpan w:val="7"/>
            <w:tcBorders/>
            <w:tcMar>
              <w:top w:w="15" w:type="dxa"/>
              <w:left w:w="15" w:type="dxa"/>
              <w:bottom w:w="15" w:type="dxa"/>
              <w:right w:w="15" w:type="dxa"/>
            </w:tcMar>
            <w:vAlign w:val="center"/>
          </w:tcPr>
          <w:bookmarkStart w:name="z3142" w:id="2236"/>
          <w:p>
            <w:pPr>
              <w:spacing w:after="20"/>
              <w:ind w:left="20"/>
              <w:jc w:val="both"/>
            </w:pPr>
            <w:r>
              <w:rPr>
                <w:rFonts w:ascii="Times New Roman"/>
                <w:b w:val="false"/>
                <w:i w:val="false"/>
                <w:color w:val="000000"/>
                <w:sz w:val="20"/>
              </w:rPr>
              <w:t xml:space="preserve">
индекс Т-004 </w:t>
            </w:r>
          </w:p>
          <w:bookmarkEnd w:id="2236"/>
        </w:tc>
      </w:tr>
      <w:tr>
        <w:trPr>
          <w:trHeight w:val="30" w:hRule="atLeast"/>
        </w:trPr>
        <w:tc>
          <w:tcPr>
            <w:tcW w:w="0" w:type="auto"/>
            <w:gridSpan w:val="7"/>
            <w:tcBorders/>
            <w:tcMar>
              <w:top w:w="15" w:type="dxa"/>
              <w:left w:w="15" w:type="dxa"/>
              <w:bottom w:w="15" w:type="dxa"/>
              <w:right w:w="15" w:type="dxa"/>
            </w:tcMar>
            <w:vAlign w:val="center"/>
          </w:tcPr>
          <w:bookmarkStart w:name="z3143" w:id="2237"/>
          <w:p>
            <w:pPr>
              <w:spacing w:after="20"/>
              <w:ind w:left="20"/>
              <w:jc w:val="both"/>
            </w:pPr>
            <w:r>
              <w:rPr>
                <w:rFonts w:ascii="Times New Roman"/>
                <w:b w:val="false"/>
                <w:i w:val="false"/>
                <w:color w:val="000000"/>
                <w:sz w:val="20"/>
              </w:rPr>
              <w:t>
</w:t>
            </w:r>
            <w:r>
              <w:rPr>
                <w:rFonts w:ascii="Times New Roman"/>
                <w:b/>
                <w:i w:val="false"/>
                <w:color w:val="000000"/>
                <w:sz w:val="20"/>
              </w:rPr>
              <w:t>Кезеңділігі: жылына үш рет</w:t>
            </w:r>
            <w:r>
              <w:br/>
            </w:r>
            <w:r>
              <w:rPr>
                <w:rFonts w:ascii="Times New Roman"/>
                <w:b w:val="false"/>
                <w:i w:val="false"/>
                <w:color w:val="000000"/>
                <w:sz w:val="20"/>
              </w:rPr>
              <w:t>
Периодичность: три раза в год</w:t>
            </w:r>
          </w:p>
          <w:bookmarkEnd w:id="2237"/>
        </w:tc>
        <w:tc>
          <w:tcPr>
            <w:tcW w:w="0" w:type="auto"/>
            <w:gridSpan w:val="3"/>
            <w:tcBorders/>
            <w:tcMar>
              <w:top w:w="15" w:type="dxa"/>
              <w:left w:w="15" w:type="dxa"/>
              <w:bottom w:w="15" w:type="dxa"/>
              <w:right w:w="15" w:type="dxa"/>
            </w:tcMar>
            <w:vAlign w:val="center"/>
          </w:tcPr>
          <w:bookmarkStart w:name="z3144" w:id="2238"/>
          <w:p>
            <w:pPr>
              <w:spacing w:after="20"/>
              <w:ind w:left="20"/>
              <w:jc w:val="both"/>
            </w:pPr>
          </w:p>
          <w:bookmarkEnd w:id="2238"/>
          <w:p>
            <w:pPr>
              <w:spacing w:after="20"/>
              <w:ind w:left="20"/>
              <w:jc w:val="both"/>
            </w:pPr>
            <w:r>
              <w:drawing>
                <wp:inline distT="0" distB="0" distL="0" distR="0">
                  <wp:extent cx="688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68834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bookmarkStart w:name="z3145" w:id="2239"/>
          <w:p>
            <w:pPr>
              <w:spacing w:after="20"/>
              <w:ind w:left="20"/>
              <w:jc w:val="both"/>
            </w:pPr>
            <w:r>
              <w:rPr>
                <w:rFonts w:ascii="Times New Roman"/>
                <w:b w:val="false"/>
                <w:i w:val="false"/>
                <w:color w:val="000000"/>
                <w:sz w:val="20"/>
              </w:rPr>
              <w:t>
</w:t>
            </w:r>
            <w:r>
              <w:rPr>
                <w:rFonts w:ascii="Times New Roman"/>
                <w:b/>
                <w:i w:val="false"/>
                <w:color w:val="000000"/>
                <w:sz w:val="20"/>
              </w:rPr>
              <w:t xml:space="preserve">15 жас және одан асқан жастағы үй шаруашылығының мүшелерінен сұралады </w:t>
            </w:r>
            <w:r>
              <w:br/>
            </w:r>
            <w:r>
              <w:rPr>
                <w:rFonts w:ascii="Times New Roman"/>
                <w:b w:val="false"/>
                <w:i w:val="false"/>
                <w:color w:val="000000"/>
                <w:sz w:val="20"/>
              </w:rPr>
              <w:t>
Опрашиваются члены домашних хозяйств в возрасте 15 лет и старше</w:t>
            </w:r>
          </w:p>
          <w:bookmarkEnd w:id="2239"/>
        </w:tc>
      </w:tr>
      <w:tr>
        <w:trPr>
          <w:trHeight w:val="30" w:hRule="atLeast"/>
        </w:trPr>
        <w:tc>
          <w:tcPr>
            <w:tcW w:w="0" w:type="auto"/>
            <w:gridSpan w:val="10"/>
            <w:tcBorders/>
            <w:tcMar>
              <w:top w:w="15" w:type="dxa"/>
              <w:left w:w="15" w:type="dxa"/>
              <w:bottom w:w="15" w:type="dxa"/>
              <w:right w:w="15" w:type="dxa"/>
            </w:tcMar>
            <w:vAlign w:val="center"/>
          </w:tcPr>
          <w:bookmarkStart w:name="z3146" w:id="2240"/>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16 шілде, 20 тамыз, 17 қыркүйек</w:t>
            </w:r>
            <w:r>
              <w:br/>
            </w:r>
            <w:r>
              <w:rPr>
                <w:rFonts w:ascii="Times New Roman"/>
                <w:b w:val="false"/>
                <w:i w:val="false"/>
                <w:color w:val="000000"/>
                <w:sz w:val="20"/>
              </w:rPr>
              <w:t>
Срок представления – 16 июля, 20 августа, 17 сентября</w:t>
            </w:r>
          </w:p>
          <w:bookmarkEnd w:id="2240"/>
        </w:tc>
      </w:tr>
      <w:tr>
        <w:trPr>
          <w:trHeight w:val="30" w:hRule="atLeast"/>
        </w:trPr>
        <w:tc>
          <w:tcPr>
            <w:tcW w:w="0" w:type="auto"/>
            <w:gridSpan w:val="10"/>
            <w:tcBorders/>
            <w:tcMar>
              <w:top w:w="15" w:type="dxa"/>
              <w:left w:w="15" w:type="dxa"/>
              <w:bottom w:w="15" w:type="dxa"/>
              <w:right w:w="15" w:type="dxa"/>
            </w:tcMar>
            <w:vAlign w:val="center"/>
          </w:tcPr>
          <w:bookmarkStart w:name="z3147" w:id="2241"/>
          <w:p>
            <w:pPr>
              <w:spacing w:after="20"/>
              <w:ind w:left="20"/>
              <w:jc w:val="both"/>
            </w:pPr>
            <w:r>
              <w:rPr>
                <w:rFonts w:ascii="Times New Roman"/>
                <w:b w:val="false"/>
                <w:i w:val="false"/>
                <w:color w:val="000000"/>
                <w:sz w:val="20"/>
              </w:rPr>
              <w:t>
</w:t>
            </w:r>
            <w:r>
              <w:rPr>
                <w:rFonts w:ascii="Times New Roman"/>
                <w:b/>
                <w:i w:val="false"/>
                <w:color w:val="000000"/>
                <w:sz w:val="20"/>
              </w:rPr>
              <w:t>1. Аумақтың (елді мекеннің) атауы</w:t>
            </w:r>
            <w:r>
              <w:rPr>
                <w:rFonts w:ascii="Times New Roman"/>
                <w:b w:val="false"/>
                <w:i w:val="false"/>
                <w:color w:val="000000"/>
                <w:sz w:val="20"/>
              </w:rPr>
              <w:t xml:space="preserve"> / Наименование территории (населенного пункта) _____________________________________________________________________</w:t>
            </w:r>
          </w:p>
          <w:bookmarkEnd w:id="2241"/>
        </w:tc>
      </w:tr>
      <w:tr>
        <w:trPr>
          <w:trHeight w:val="30" w:hRule="atLeast"/>
        </w:trPr>
        <w:tc>
          <w:tcPr>
            <w:tcW w:w="0" w:type="auto"/>
            <w:gridSpan w:val="5"/>
            <w:tcBorders/>
            <w:tcMar>
              <w:top w:w="15" w:type="dxa"/>
              <w:left w:w="15" w:type="dxa"/>
              <w:bottom w:w="15" w:type="dxa"/>
              <w:right w:w="15" w:type="dxa"/>
            </w:tcMar>
            <w:vAlign w:val="center"/>
          </w:tcPr>
          <w:bookmarkStart w:name="z3148" w:id="2242"/>
          <w:p>
            <w:pPr>
              <w:spacing w:after="20"/>
              <w:ind w:left="20"/>
              <w:jc w:val="both"/>
            </w:pPr>
            <w:r>
              <w:rPr>
                <w:rFonts w:ascii="Times New Roman"/>
                <w:b w:val="false"/>
                <w:i w:val="false"/>
                <w:color w:val="000000"/>
                <w:sz w:val="20"/>
              </w:rPr>
              <w:t>
</w:t>
            </w:r>
            <w:r>
              <w:rPr>
                <w:rFonts w:ascii="Times New Roman"/>
                <w:b/>
                <w:i w:val="false"/>
                <w:color w:val="000000"/>
                <w:sz w:val="20"/>
              </w:rPr>
              <w:t>2. ӘАОЖ бойынша елді мекеннің коды</w:t>
            </w:r>
            <w:r>
              <w:rPr>
                <w:rFonts w:ascii="Times New Roman"/>
                <w:b w:val="false"/>
                <w:i w:val="false"/>
                <w:color w:val="000000"/>
                <w:sz w:val="20"/>
              </w:rPr>
              <w:t xml:space="preserve"> / Код населенного пункта по КАТО1</w:t>
            </w:r>
          </w:p>
          <w:bookmarkEnd w:id="2242"/>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3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730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3149" w:id="2243"/>
          <w:p>
            <w:pPr>
              <w:spacing w:after="20"/>
              <w:ind w:left="20"/>
              <w:jc w:val="both"/>
            </w:pPr>
            <w:r>
              <w:rPr>
                <w:rFonts w:ascii="Times New Roman"/>
                <w:b w:val="false"/>
                <w:i w:val="false"/>
                <w:color w:val="000000"/>
                <w:sz w:val="20"/>
              </w:rPr>
              <w:t>
</w:t>
            </w:r>
            <w:r>
              <w:rPr>
                <w:rFonts w:ascii="Times New Roman"/>
                <w:b/>
                <w:i w:val="false"/>
                <w:color w:val="000000"/>
                <w:sz w:val="20"/>
              </w:rPr>
              <w:t>3. Елді мекен типінің коды (1 - қала, 2 – ауыл)</w:t>
            </w:r>
            <w:r>
              <w:rPr>
                <w:rFonts w:ascii="Times New Roman"/>
                <w:b w:val="false"/>
                <w:i w:val="false"/>
                <w:color w:val="000000"/>
                <w:sz w:val="20"/>
              </w:rPr>
              <w:t xml:space="preserve"> / Код типа населенного пункта (1 - город, 2 - село)</w:t>
            </w:r>
          </w:p>
          <w:bookmarkEnd w:id="2243"/>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bookmarkStart w:name="z3150" w:id="2244"/>
          <w:p>
            <w:pPr>
              <w:spacing w:after="20"/>
              <w:ind w:left="20"/>
              <w:jc w:val="both"/>
            </w:pPr>
            <w:r>
              <w:rPr>
                <w:rFonts w:ascii="Times New Roman"/>
                <w:b w:val="false"/>
                <w:i w:val="false"/>
                <w:color w:val="000000"/>
                <w:sz w:val="20"/>
              </w:rPr>
              <w:t>
</w:t>
            </w:r>
            <w:r>
              <w:rPr>
                <w:rFonts w:ascii="Times New Roman"/>
                <w:b/>
                <w:i w:val="false"/>
                <w:color w:val="000000"/>
                <w:sz w:val="20"/>
              </w:rPr>
              <w:t>4. Даңғыл, көше, алаң, тұйық көше</w:t>
            </w:r>
            <w:r>
              <w:rPr>
                <w:rFonts w:ascii="Times New Roman"/>
                <w:b w:val="false"/>
                <w:i w:val="false"/>
                <w:color w:val="000000"/>
                <w:sz w:val="20"/>
              </w:rPr>
              <w:t xml:space="preserve"> / Проспект, улица, площадь, переулок_______________</w:t>
            </w:r>
          </w:p>
          <w:bookmarkEnd w:id="2244"/>
        </w:tc>
      </w:tr>
      <w:tr>
        <w:trPr>
          <w:trHeight w:val="30" w:hRule="atLeast"/>
        </w:trPr>
        <w:tc>
          <w:tcPr>
            <w:tcW w:w="0" w:type="auto"/>
            <w:gridSpan w:val="5"/>
            <w:tcBorders/>
            <w:tcMar>
              <w:top w:w="15" w:type="dxa"/>
              <w:left w:w="15" w:type="dxa"/>
              <w:bottom w:w="15" w:type="dxa"/>
              <w:right w:w="15" w:type="dxa"/>
            </w:tcMar>
            <w:vAlign w:val="center"/>
          </w:tcPr>
          <w:bookmarkStart w:name="z3151" w:id="2245"/>
          <w:p>
            <w:pPr>
              <w:spacing w:after="20"/>
              <w:ind w:left="20"/>
              <w:jc w:val="both"/>
            </w:pPr>
            <w:r>
              <w:rPr>
                <w:rFonts w:ascii="Times New Roman"/>
                <w:b w:val="false"/>
                <w:i w:val="false"/>
                <w:color w:val="000000"/>
                <w:sz w:val="20"/>
              </w:rPr>
              <w:t>
</w:t>
            </w:r>
            <w:r>
              <w:rPr>
                <w:rFonts w:ascii="Times New Roman"/>
                <w:b/>
                <w:i w:val="false"/>
                <w:color w:val="000000"/>
                <w:sz w:val="20"/>
              </w:rPr>
              <w:t>5. Үйдің №</w:t>
            </w:r>
            <w:r>
              <w:rPr>
                <w:rFonts w:ascii="Times New Roman"/>
                <w:b w:val="false"/>
                <w:i w:val="false"/>
                <w:color w:val="000000"/>
                <w:sz w:val="20"/>
              </w:rPr>
              <w:t xml:space="preserve"> / № дома</w:t>
            </w:r>
          </w:p>
          <w:bookmarkEnd w:id="2245"/>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3152" w:id="2246"/>
          <w:p>
            <w:pPr>
              <w:spacing w:after="20"/>
              <w:ind w:left="20"/>
              <w:jc w:val="both"/>
            </w:pPr>
            <w:r>
              <w:rPr>
                <w:rFonts w:ascii="Times New Roman"/>
                <w:b w:val="false"/>
                <w:i w:val="false"/>
                <w:color w:val="000000"/>
                <w:sz w:val="20"/>
              </w:rPr>
              <w:t>
</w:t>
            </w:r>
            <w:r>
              <w:rPr>
                <w:rFonts w:ascii="Times New Roman"/>
                <w:b/>
                <w:i w:val="false"/>
                <w:color w:val="000000"/>
                <w:sz w:val="20"/>
              </w:rPr>
              <w:t>6. Пәтердің №</w:t>
            </w:r>
            <w:r>
              <w:rPr>
                <w:rFonts w:ascii="Times New Roman"/>
                <w:b w:val="false"/>
                <w:i w:val="false"/>
                <w:color w:val="000000"/>
                <w:sz w:val="20"/>
              </w:rPr>
              <w:t xml:space="preserve"> / № квартиры</w:t>
            </w:r>
          </w:p>
          <w:bookmarkEnd w:id="2246"/>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3153" w:id="2247"/>
          <w:p>
            <w:pPr>
              <w:spacing w:after="20"/>
              <w:ind w:left="20"/>
              <w:jc w:val="both"/>
            </w:pPr>
            <w:r>
              <w:rPr>
                <w:rFonts w:ascii="Times New Roman"/>
                <w:b w:val="false"/>
                <w:i w:val="false"/>
                <w:color w:val="000000"/>
                <w:sz w:val="20"/>
              </w:rPr>
              <w:t>
</w:t>
            </w:r>
            <w:r>
              <w:rPr>
                <w:rFonts w:ascii="Times New Roman"/>
                <w:b/>
                <w:i w:val="false"/>
                <w:color w:val="000000"/>
                <w:sz w:val="20"/>
              </w:rPr>
              <w:t>7. Интервьюер коды</w:t>
            </w:r>
            <w:r>
              <w:rPr>
                <w:rFonts w:ascii="Times New Roman"/>
                <w:b w:val="false"/>
                <w:i w:val="false"/>
                <w:color w:val="000000"/>
                <w:sz w:val="20"/>
              </w:rPr>
              <w:t xml:space="preserve"> / Код интервьюера</w:t>
            </w:r>
          </w:p>
          <w:bookmarkEnd w:id="2247"/>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133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1" w:type="dxa"/>
            <w:tcBorders/>
            <w:tcMar>
              <w:top w:w="15" w:type="dxa"/>
              <w:left w:w="15" w:type="dxa"/>
              <w:bottom w:w="15" w:type="dxa"/>
              <w:right w:w="15" w:type="dxa"/>
            </w:tcMar>
            <w:vAlign w:val="center"/>
          </w:tcPr>
          <w:bookmarkStart w:name="z3154" w:id="2248"/>
          <w:p>
            <w:pPr>
              <w:spacing w:after="20"/>
              <w:ind w:left="20"/>
              <w:jc w:val="both"/>
            </w:pPr>
            <w:r>
              <w:rPr>
                <w:rFonts w:ascii="Times New Roman"/>
                <w:b w:val="false"/>
                <w:i w:val="false"/>
                <w:color w:val="000000"/>
                <w:sz w:val="20"/>
              </w:rPr>
              <w:t>
</w:t>
            </w:r>
            <w:r>
              <w:rPr>
                <w:rFonts w:ascii="Times New Roman"/>
                <w:b/>
                <w:i w:val="false"/>
                <w:color w:val="000000"/>
                <w:sz w:val="20"/>
              </w:rPr>
              <w:t>8. Сұхбат жүргізу күні</w:t>
            </w:r>
            <w:r>
              <w:rPr>
                <w:rFonts w:ascii="Times New Roman"/>
                <w:b w:val="false"/>
                <w:i w:val="false"/>
                <w:color w:val="000000"/>
                <w:sz w:val="20"/>
              </w:rPr>
              <w:t xml:space="preserve"> / Дата проведения интервью</w:t>
            </w:r>
          </w:p>
          <w:bookmarkEnd w:id="224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w:t>
            </w:r>
            <w:r>
              <w:rPr>
                <w:rFonts w:ascii="Times New Roman"/>
                <w:b w:val="false"/>
                <w:i w:val="false"/>
                <w:color w:val="000000"/>
                <w:sz w:val="20"/>
              </w:rPr>
              <w:t xml:space="preserve"> число</w:t>
            </w:r>
          </w:p>
        </w:tc>
        <w:tc>
          <w:tcPr>
            <w:tcW w:w="1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айы </w:t>
            </w: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723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w:t>
            </w:r>
            <w:r>
              <w:rPr>
                <w:rFonts w:ascii="Times New Roman"/>
                <w:b w:val="false"/>
                <w:i w:val="false"/>
                <w:color w:val="000000"/>
                <w:sz w:val="20"/>
              </w:rPr>
              <w:t xml:space="preserve"> / год</w:t>
            </w:r>
          </w:p>
        </w:tc>
        <w:tc>
          <w:tcPr>
            <w:tcW w:w="721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1231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155" w:id="22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2249"/>
    <w:bookmarkStart w:name="z3156" w:id="22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Мұнда және бұдан әрі: </w:t>
      </w:r>
      <w:r>
        <w:rPr>
          <w:rFonts w:ascii="Times New Roman"/>
          <w:b w:val="false"/>
          <w:i w:val="false"/>
          <w:color w:val="000000"/>
          <w:vertAlign w:val="superscript"/>
        </w:rPr>
        <w:t>1</w:t>
      </w:r>
      <w:r>
        <w:rPr>
          <w:rFonts w:ascii="Times New Roman"/>
          <w:b/>
          <w:i w:val="false"/>
          <w:color w:val="000000"/>
          <w:sz w:val="28"/>
        </w:rPr>
        <w:t>ӘАОЖ - Әкімшілік-аумақтық объектілер жіктеуіші ҚР ҰК 11-2009</w:t>
      </w:r>
    </w:p>
    <w:bookmarkEnd w:id="2250"/>
    <w:bookmarkStart w:name="z3157" w:id="2251"/>
    <w:p>
      <w:pPr>
        <w:spacing w:after="0"/>
        <w:ind w:left="0"/>
        <w:jc w:val="both"/>
      </w:pPr>
      <w:r>
        <w:rPr>
          <w:rFonts w:ascii="Times New Roman"/>
          <w:b w:val="false"/>
          <w:i w:val="false"/>
          <w:color w:val="000000"/>
          <w:sz w:val="28"/>
        </w:rPr>
        <w:t>
      Примечание:</w:t>
      </w:r>
    </w:p>
    <w:bookmarkEnd w:id="2251"/>
    <w:bookmarkStart w:name="z3158" w:id="2252"/>
    <w:p>
      <w:pPr>
        <w:spacing w:after="0"/>
        <w:ind w:left="0"/>
        <w:jc w:val="both"/>
      </w:pPr>
      <w:r>
        <w:rPr>
          <w:rFonts w:ascii="Times New Roman"/>
          <w:b w:val="false"/>
          <w:i w:val="false"/>
          <w:color w:val="000000"/>
          <w:sz w:val="28"/>
        </w:rPr>
        <w:t xml:space="preserve">
      Здесь и далее: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 11-2009</w:t>
      </w:r>
    </w:p>
    <w:bookmarkEnd w:id="2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1287"/>
        <w:gridCol w:w="1287"/>
        <w:gridCol w:w="1287"/>
        <w:gridCol w:w="1287"/>
        <w:gridCol w:w="1287"/>
        <w:gridCol w:w="527"/>
        <w:gridCol w:w="135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2253"/>
          <w:p>
            <w:pPr>
              <w:spacing w:after="20"/>
              <w:ind w:left="20"/>
              <w:jc w:val="both"/>
            </w:pPr>
            <w:r>
              <w:rPr>
                <w:rFonts w:ascii="Times New Roman"/>
                <w:b w:val="false"/>
                <w:i w:val="false"/>
                <w:color w:val="000000"/>
                <w:sz w:val="20"/>
              </w:rPr>
              <w:t>
</w:t>
            </w:r>
            <w:r>
              <w:rPr>
                <w:rFonts w:ascii="Times New Roman"/>
                <w:b w:val="false"/>
                <w:i/>
                <w:color w:val="000000"/>
                <w:sz w:val="20"/>
              </w:rPr>
              <w:t xml:space="preserve">Назар аударыңыз: Сұрақнама "Халықтың жұмыспен қамтылуын іріктемелі зерттеу сауалнамасы" (индексі Т-001, кезеңділігі айлық) статистикалық нысанындағы </w:t>
            </w:r>
            <w:r>
              <w:br/>
            </w:r>
            <w:r>
              <w:rPr>
                <w:rFonts w:ascii="Times New Roman"/>
                <w:b w:val="false"/>
                <w:i w:val="false"/>
                <w:color w:val="000000"/>
                <w:sz w:val="20"/>
              </w:rPr>
              <w:t>
</w:t>
            </w:r>
            <w:r>
              <w:rPr>
                <w:rFonts w:ascii="Times New Roman"/>
                <w:b w:val="false"/>
                <w:i/>
                <w:color w:val="000000"/>
                <w:sz w:val="20"/>
              </w:rPr>
              <w:t>6-сұрақтың (Сіз заттай не ақшалай табыс табу үшін өткен аптада ең болмағанда бір сағат қандай да бір жұмыс атқардыңыз ба немесе қандай да бір кәсіппен</w:t>
            </w:r>
            <w:r>
              <w:rPr>
                <w:rFonts w:ascii="Times New Roman"/>
                <w:b w:val="false"/>
                <w:i w:val="false"/>
                <w:color w:val="000000"/>
                <w:sz w:val="20"/>
              </w:rPr>
              <w:t xml:space="preserve"> </w:t>
            </w:r>
            <w:r>
              <w:rPr>
                <w:rFonts w:ascii="Times New Roman"/>
                <w:b w:val="false"/>
                <w:i/>
                <w:color w:val="000000"/>
                <w:sz w:val="20"/>
              </w:rPr>
              <w:t>(түрлі қызмет көрсетуді қоса алғанда) шұғылдандыңыз ба?) 1-кодына (иә) жауап берген респонденттерге 3 тоқсанда (шілде, тамыз, қыркүйек) толтырылады.</w:t>
            </w:r>
            <w:r>
              <w:br/>
            </w:r>
            <w:r>
              <w:rPr>
                <w:rFonts w:ascii="Times New Roman"/>
                <w:b w:val="false"/>
                <w:i w:val="false"/>
                <w:color w:val="000000"/>
                <w:sz w:val="20"/>
              </w:rPr>
              <w:t>
</w:t>
            </w:r>
            <w:r>
              <w:rPr>
                <w:rFonts w:ascii="Times New Roman"/>
                <w:b w:val="false"/>
                <w:i/>
                <w:color w:val="000000"/>
                <w:sz w:val="20"/>
              </w:rPr>
              <w:t>Внимание: Вопросник заполняется в 3 квартале (июль, август, сентябрь) на респондентов, ответивших в статистической форме "Анкета выборочного обследования занятости населения"(индекс Т-001, периодичность месячная) на вопрос 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 код 1(да)</w:t>
            </w:r>
          </w:p>
          <w:bookmarkEnd w:id="2253"/>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254"/>
          <w:p>
            <w:pPr>
              <w:spacing w:after="20"/>
              <w:ind w:left="20"/>
              <w:jc w:val="both"/>
            </w:pPr>
            <w:r>
              <w:rPr>
                <w:rFonts w:ascii="Times New Roman"/>
                <w:b w:val="false"/>
                <w:i w:val="false"/>
                <w:color w:val="000000"/>
                <w:sz w:val="20"/>
              </w:rPr>
              <w:t>
</w:t>
            </w:r>
            <w:r>
              <w:rPr>
                <w:rFonts w:ascii="Times New Roman"/>
                <w:b w:val="false"/>
                <w:i/>
                <w:color w:val="000000"/>
                <w:sz w:val="20"/>
              </w:rPr>
              <w:t>Назар аударыңыз: Интервьюер, "Халықтың жұмыспен қамтылуын іріктемелі зерттеу сауалнамасы" (индексі Т-001, кезеңділігі айлық) статистикалық нысанына сәйкес респонденттің нөмірін толтырыңыз</w:t>
            </w:r>
            <w:r>
              <w:br/>
            </w:r>
            <w:r>
              <w:rPr>
                <w:rFonts w:ascii="Times New Roman"/>
                <w:b w:val="false"/>
                <w:i w:val="false"/>
                <w:color w:val="000000"/>
                <w:sz w:val="20"/>
              </w:rPr>
              <w:t>
</w:t>
            </w:r>
            <w:r>
              <w:rPr>
                <w:rFonts w:ascii="Times New Roman"/>
                <w:b w:val="false"/>
                <w:i/>
                <w:color w:val="000000"/>
                <w:sz w:val="20"/>
              </w:rPr>
              <w:t xml:space="preserve"> Внимание: Интервьюер, заполните номер респондента аналогично статистической форме "Анкета выборочного обследования занятости населения"(индекс Т-001, периодичность месячная)</w:t>
            </w:r>
          </w:p>
          <w:bookmarkEnd w:id="2254"/>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406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Сұраққа көшу</w:t>
            </w:r>
            <w:r>
              <w:rPr>
                <w:rFonts w:ascii="Times New Roman"/>
                <w:b w:val="false"/>
                <w:i w:val="false"/>
                <w:color w:val="000000"/>
                <w:sz w:val="20"/>
              </w:rPr>
              <w:t xml:space="preserve"> Переход к вопросу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2255"/>
          <w:p>
            <w:pPr>
              <w:spacing w:after="20"/>
              <w:ind w:left="20"/>
              <w:jc w:val="both"/>
            </w:pPr>
            <w:r>
              <w:rPr>
                <w:rFonts w:ascii="Times New Roman"/>
                <w:b w:val="false"/>
                <w:i w:val="false"/>
                <w:color w:val="000000"/>
                <w:sz w:val="20"/>
              </w:rPr>
              <w:t>
</w:t>
            </w:r>
            <w:r>
              <w:rPr>
                <w:rFonts w:ascii="Times New Roman"/>
                <w:b w:val="false"/>
                <w:i/>
                <w:color w:val="000000"/>
                <w:sz w:val="20"/>
              </w:rPr>
              <w:t xml:space="preserve">Назар аударыңыз: 1-сұрақты "Халықтың жұмыспен қамтылуын іріктемелі зерттеу сауалнамасы" (индексі Т-001, кезеңділігі айлық) статистикалық нысанының </w:t>
            </w:r>
            <w:r>
              <w:br/>
            </w:r>
            <w:r>
              <w:rPr>
                <w:rFonts w:ascii="Times New Roman"/>
                <w:b w:val="false"/>
                <w:i w:val="false"/>
                <w:color w:val="000000"/>
                <w:sz w:val="20"/>
              </w:rPr>
              <w:t>
</w:t>
            </w:r>
            <w:r>
              <w:rPr>
                <w:rFonts w:ascii="Times New Roman"/>
                <w:b w:val="false"/>
                <w:i/>
                <w:color w:val="000000"/>
                <w:sz w:val="20"/>
              </w:rPr>
              <w:t>38-сұрағы негізінде интервьюер толтырады</w:t>
            </w:r>
            <w:r>
              <w:br/>
            </w:r>
            <w:r>
              <w:rPr>
                <w:rFonts w:ascii="Times New Roman"/>
                <w:b w:val="false"/>
                <w:i w:val="false"/>
                <w:color w:val="000000"/>
                <w:sz w:val="20"/>
              </w:rPr>
              <w:t>
</w:t>
            </w:r>
            <w:r>
              <w:rPr>
                <w:rFonts w:ascii="Times New Roman"/>
                <w:b w:val="false"/>
                <w:i/>
                <w:color w:val="000000"/>
                <w:sz w:val="20"/>
              </w:rPr>
              <w:t>Внимание: Вопрос 1 заполняется интервьюером на основании вопроса 38 статистической формы "Анкета выборочного обследования занятости населения"</w:t>
            </w:r>
            <w:r>
              <w:rPr>
                <w:rFonts w:ascii="Times New Roman"/>
                <w:b w:val="false"/>
                <w:i w:val="false"/>
                <w:color w:val="000000"/>
                <w:sz w:val="20"/>
              </w:rPr>
              <w:t xml:space="preserve">        </w:t>
            </w:r>
            <w:r>
              <w:rPr>
                <w:rFonts w:ascii="Times New Roman"/>
                <w:b w:val="false"/>
                <w:i/>
                <w:color w:val="000000"/>
                <w:sz w:val="20"/>
              </w:rPr>
              <w:t xml:space="preserve"> (индекс Т-001, периодичность месячная)</w:t>
            </w:r>
          </w:p>
          <w:bookmarkEnd w:id="2255"/>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2256"/>
          <w:p>
            <w:pPr>
              <w:spacing w:after="20"/>
              <w:ind w:left="20"/>
              <w:jc w:val="both"/>
            </w:pPr>
            <w:r>
              <w:rPr>
                <w:rFonts w:ascii="Times New Roman"/>
                <w:b w:val="false"/>
                <w:i w:val="false"/>
                <w:color w:val="000000"/>
                <w:sz w:val="20"/>
              </w:rPr>
              <w:t>
</w:t>
            </w:r>
            <w:r>
              <w:rPr>
                <w:rFonts w:ascii="Times New Roman"/>
                <w:b/>
                <w:i w:val="false"/>
                <w:color w:val="000000"/>
                <w:sz w:val="20"/>
              </w:rPr>
              <w:t>1. Сіз негізгі жұмыста нақты қанша сағат жұмыспен өтедіңіз?</w:t>
            </w:r>
          </w:p>
          <w:bookmarkEnd w:id="225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Сколько часов Вы фактически отработали на основной работе?</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2257"/>
          <w:p>
            <w:pPr>
              <w:spacing w:after="20"/>
              <w:ind w:left="20"/>
              <w:jc w:val="both"/>
            </w:pPr>
            <w:r>
              <w:rPr>
                <w:rFonts w:ascii="Times New Roman"/>
                <w:b w:val="false"/>
                <w:i w:val="false"/>
                <w:color w:val="000000"/>
                <w:sz w:val="20"/>
              </w:rPr>
              <w:t xml:space="preserve">
1. 40 сағат және одан аз </w:t>
            </w:r>
          </w:p>
          <w:bookmarkEnd w:id="225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 часов и менее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258"/>
          <w:p>
            <w:pPr>
              <w:spacing w:after="20"/>
              <w:ind w:left="20"/>
              <w:jc w:val="both"/>
            </w:pPr>
            <w:r>
              <w:rPr>
                <w:rFonts w:ascii="Times New Roman"/>
                <w:b w:val="false"/>
                <w:i w:val="false"/>
                <w:color w:val="000000"/>
                <w:sz w:val="20"/>
              </w:rPr>
              <w:t>
2. 41-49 сағат</w:t>
            </w:r>
          </w:p>
          <w:bookmarkEnd w:id="225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41-49 часов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2259"/>
          <w:p>
            <w:pPr>
              <w:spacing w:after="20"/>
              <w:ind w:left="20"/>
              <w:jc w:val="both"/>
            </w:pPr>
            <w:r>
              <w:rPr>
                <w:rFonts w:ascii="Times New Roman"/>
                <w:b w:val="false"/>
                <w:i w:val="false"/>
                <w:color w:val="000000"/>
                <w:sz w:val="20"/>
              </w:rPr>
              <w:t xml:space="preserve">
3. 50-59 сағат </w:t>
            </w:r>
          </w:p>
          <w:bookmarkEnd w:id="225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50-59 часов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2260"/>
          <w:p>
            <w:pPr>
              <w:spacing w:after="20"/>
              <w:ind w:left="20"/>
              <w:jc w:val="both"/>
            </w:pPr>
            <w:r>
              <w:rPr>
                <w:rFonts w:ascii="Times New Roman"/>
                <w:b w:val="false"/>
                <w:i w:val="false"/>
                <w:color w:val="000000"/>
                <w:sz w:val="20"/>
              </w:rPr>
              <w:t>
4. 60 сағат және одан көп</w:t>
            </w:r>
          </w:p>
          <w:bookmarkEnd w:id="226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 часов и более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261"/>
          <w:p>
            <w:pPr>
              <w:spacing w:after="20"/>
              <w:ind w:left="20"/>
              <w:jc w:val="both"/>
            </w:pPr>
            <w:r>
              <w:rPr>
                <w:rFonts w:ascii="Times New Roman"/>
                <w:b w:val="false"/>
                <w:i w:val="false"/>
                <w:color w:val="000000"/>
                <w:sz w:val="20"/>
              </w:rPr>
              <w:t>
</w:t>
            </w:r>
            <w:r>
              <w:rPr>
                <w:rFonts w:ascii="Times New Roman"/>
                <w:b/>
                <w:i w:val="false"/>
                <w:color w:val="000000"/>
                <w:sz w:val="20"/>
              </w:rPr>
              <w:t xml:space="preserve">2. Сіз әдетте негізгі жұмысыңызда аптасына қанша </w:t>
            </w:r>
            <w:r>
              <w:br/>
            </w:r>
            <w:r>
              <w:rPr>
                <w:rFonts w:ascii="Times New Roman"/>
                <w:b w:val="false"/>
                <w:i w:val="false"/>
                <w:color w:val="000000"/>
                <w:sz w:val="20"/>
              </w:rPr>
              <w:t>
</w:t>
            </w:r>
            <w:r>
              <w:rPr>
                <w:rFonts w:ascii="Times New Roman"/>
                <w:b/>
                <w:i w:val="false"/>
                <w:color w:val="000000"/>
                <w:sz w:val="20"/>
              </w:rPr>
              <w:t>сағат жұмыс істейсіз?</w:t>
            </w:r>
            <w:r>
              <w:br/>
            </w:r>
            <w:r>
              <w:rPr>
                <w:rFonts w:ascii="Times New Roman"/>
                <w:b w:val="false"/>
                <w:i w:val="false"/>
                <w:color w:val="000000"/>
                <w:sz w:val="20"/>
              </w:rPr>
              <w:t>
 (сағаттар санын көрсетіңіз)</w:t>
            </w:r>
          </w:p>
          <w:bookmarkEnd w:id="226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2262"/>
          <w:p>
            <w:pPr>
              <w:spacing w:after="20"/>
              <w:ind w:left="20"/>
              <w:jc w:val="both"/>
            </w:pPr>
            <w:r>
              <w:rPr>
                <w:rFonts w:ascii="Times New Roman"/>
                <w:b w:val="false"/>
                <w:i w:val="false"/>
                <w:color w:val="000000"/>
                <w:sz w:val="20"/>
              </w:rPr>
              <w:t>
</w:t>
            </w:r>
            <w:r>
              <w:rPr>
                <w:rFonts w:ascii="Times New Roman"/>
                <w:b/>
                <w:i w:val="false"/>
                <w:color w:val="000000"/>
                <w:sz w:val="20"/>
              </w:rPr>
              <w:t>2. Сколько часов в неделю Вы обычно работаете на вашей основной работе?</w:t>
            </w:r>
            <w:r>
              <w:br/>
            </w:r>
            <w:r>
              <w:rPr>
                <w:rFonts w:ascii="Times New Roman"/>
                <w:b w:val="false"/>
                <w:i w:val="false"/>
                <w:color w:val="000000"/>
                <w:sz w:val="20"/>
              </w:rPr>
              <w:t>
(укажите количество часов)</w:t>
            </w:r>
          </w:p>
          <w:bookmarkEnd w:id="2262"/>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w:t>
            </w:r>
            <w:r>
              <w:br/>
            </w:r>
            <w:r>
              <w:rPr>
                <w:rFonts w:ascii="Times New Roman"/>
                <w:b/>
                <w:i w:val="false"/>
                <w:color w:val="000000"/>
                <w:sz w:val="20"/>
              </w:rPr>
              <w:t>
</w:t>
            </w:r>
            <w:r>
              <w:rPr>
                <w:rFonts w:ascii="Times New Roman"/>
                <w:b/>
                <w:i w:val="false"/>
                <w:color w:val="000000"/>
                <w:sz w:val="20"/>
              </w:rPr>
              <w:t xml:space="preserve">Егер өткен аптада жұмыспен өтелген сағаттардың нақты саны әдеттегі сағаттар санына тең болса (2-сұрақ) </w:t>
            </w: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66700" cy="215900"/>
                          </a:xfrm>
                          <a:prstGeom prst="rect">
                            <a:avLst/>
                          </a:prstGeom>
                        </pic:spPr>
                      </pic:pic>
                    </a:graphicData>
                  </a:graphic>
                </wp:inline>
              </w:drawing>
            </w:r>
            <w:r>
              <w:rPr>
                <w:rFonts w:ascii="Times New Roman"/>
                <w:b/>
                <w:i w:val="false"/>
                <w:color w:val="000000"/>
                <w:sz w:val="20"/>
              </w:rPr>
              <w:t>7;</w:t>
            </w:r>
            <w:r>
              <w:br/>
            </w:r>
            <w:r>
              <w:rPr>
                <w:rFonts w:ascii="Times New Roman"/>
                <w:b/>
                <w:i w:val="false"/>
                <w:color w:val="000000"/>
                <w:sz w:val="20"/>
              </w:rPr>
              <w:t>
</w:t>
            </w:r>
            <w:r>
              <w:rPr>
                <w:rFonts w:ascii="Times New Roman"/>
                <w:b/>
                <w:i w:val="false"/>
                <w:color w:val="000000"/>
                <w:sz w:val="20"/>
              </w:rPr>
              <w:t>Егер өткен аптада жұмыспен өтелген сағаттардың нақты саны әдеттегі сағаттар санынан артық болса (2-сұрақ)</w:t>
            </w: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66700" cy="215900"/>
                          </a:xfrm>
                          <a:prstGeom prst="rect">
                            <a:avLst/>
                          </a:prstGeom>
                        </pic:spPr>
                      </pic:pic>
                    </a:graphicData>
                  </a:graphic>
                </wp:inline>
              </w:drawing>
            </w:r>
            <w:r>
              <w:rPr>
                <w:rFonts w:ascii="Times New Roman"/>
                <w:b/>
                <w:i w:val="false"/>
                <w:color w:val="000000"/>
                <w:sz w:val="20"/>
              </w:rPr>
              <w:t xml:space="preserve"> 3;</w:t>
            </w:r>
            <w:r>
              <w:br/>
            </w:r>
            <w:r>
              <w:rPr>
                <w:rFonts w:ascii="Times New Roman"/>
                <w:b/>
                <w:i w:val="false"/>
                <w:color w:val="000000"/>
                <w:sz w:val="20"/>
              </w:rPr>
              <w:t>
</w:t>
            </w:r>
            <w:r>
              <w:rPr>
                <w:rFonts w:ascii="Times New Roman"/>
                <w:b/>
                <w:i w:val="false"/>
                <w:color w:val="000000"/>
                <w:sz w:val="20"/>
              </w:rPr>
              <w:t>Егер өткен аптада жұмыспен өтелген сағаттардың нақты саны әдеттегі сағаттар санынан кем болса (2-сұрақ)</w:t>
            </w: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66700" cy="215900"/>
                          </a:xfrm>
                          <a:prstGeom prst="rect">
                            <a:avLst/>
                          </a:prstGeom>
                        </pic:spPr>
                      </pic:pic>
                    </a:graphicData>
                  </a:graphic>
                </wp:inline>
              </w:drawing>
            </w:r>
            <w:r>
              <w:rPr>
                <w:rFonts w:ascii="Times New Roman"/>
                <w:b/>
                <w:i w:val="false"/>
                <w:color w:val="000000"/>
                <w:sz w:val="20"/>
              </w:rPr>
              <w:t xml:space="preserve"> 4;</w:t>
            </w:r>
            <w:r>
              <w:br/>
            </w:r>
            <w:r>
              <w:rPr>
                <w:rFonts w:ascii="Times New Roman"/>
                <w:b/>
                <w:i w:val="false"/>
                <w:color w:val="000000"/>
                <w:sz w:val="20"/>
              </w:rPr>
              <w:t>
</w:t>
            </w:r>
            <w:r>
              <w:rPr>
                <w:rFonts w:ascii="Times New Roman"/>
                <w:b/>
                <w:i w:val="false"/>
                <w:color w:val="000000"/>
                <w:sz w:val="20"/>
              </w:rPr>
              <w:t>Егер өткен аптада жұмыспен өтелген сағаттардың нақты саны 0–ге (нөлге) тең болса</w:t>
            </w: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66700" cy="215900"/>
                          </a:xfrm>
                          <a:prstGeom prst="rect">
                            <a:avLst/>
                          </a:prstGeom>
                        </pic:spPr>
                      </pic:pic>
                    </a:graphicData>
                  </a:graphic>
                </wp:inline>
              </w:drawing>
            </w:r>
            <w:r>
              <w:rPr>
                <w:rFonts w:ascii="Times New Roman"/>
                <w:b/>
                <w:i w:val="false"/>
                <w:color w:val="000000"/>
                <w:sz w:val="20"/>
              </w:rPr>
              <w:t xml:space="preserve"> 10</w:t>
            </w:r>
            <w:r>
              <w:br/>
            </w:r>
            <w:r>
              <w:rPr>
                <w:rFonts w:ascii="Times New Roman"/>
                <w:b/>
                <w:i w:val="false"/>
                <w:color w:val="000000"/>
                <w:sz w:val="20"/>
              </w:rPr>
              <w:t>
</w:t>
            </w:r>
            <w:r>
              <w:rPr>
                <w:rFonts w:ascii="Times New Roman"/>
                <w:b/>
                <w:i w:val="false"/>
                <w:color w:val="000000"/>
                <w:sz w:val="20"/>
              </w:rPr>
              <w:t>Внимание:</w:t>
            </w:r>
            <w:r>
              <w:br/>
            </w:r>
            <w:r>
              <w:rPr>
                <w:rFonts w:ascii="Times New Roman"/>
                <w:b/>
                <w:i w:val="false"/>
                <w:color w:val="000000"/>
                <w:sz w:val="20"/>
              </w:rPr>
              <w:t>
</w:t>
            </w:r>
            <w:r>
              <w:rPr>
                <w:rFonts w:ascii="Times New Roman"/>
                <w:b/>
                <w:i w:val="false"/>
                <w:color w:val="000000"/>
                <w:sz w:val="20"/>
              </w:rPr>
              <w:t>Если фактическое количество отработанных часов за прошлую неделю равно обычному количеству часов (Вопрос 2)</w:t>
            </w: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66700" cy="215900"/>
                          </a:xfrm>
                          <a:prstGeom prst="rect">
                            <a:avLst/>
                          </a:prstGeom>
                        </pic:spPr>
                      </pic:pic>
                    </a:graphicData>
                  </a:graphic>
                </wp:inline>
              </w:drawing>
            </w:r>
            <w:r>
              <w:rPr>
                <w:rFonts w:ascii="Times New Roman"/>
                <w:b/>
                <w:i w:val="false"/>
                <w:color w:val="000000"/>
                <w:sz w:val="20"/>
              </w:rPr>
              <w:t xml:space="preserve"> 7;</w:t>
            </w:r>
            <w:r>
              <w:br/>
            </w:r>
            <w:r>
              <w:rPr>
                <w:rFonts w:ascii="Times New Roman"/>
                <w:b/>
                <w:i w:val="false"/>
                <w:color w:val="000000"/>
                <w:sz w:val="20"/>
              </w:rPr>
              <w:t>
</w:t>
            </w:r>
            <w:r>
              <w:rPr>
                <w:rFonts w:ascii="Times New Roman"/>
                <w:b/>
                <w:i w:val="false"/>
                <w:color w:val="000000"/>
                <w:sz w:val="20"/>
              </w:rPr>
              <w:t>Если фактическое количество отработанных часов за прошлую неделю больше обычного количества часов (Вопрос 2)</w:t>
            </w: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66700" cy="215900"/>
                          </a:xfrm>
                          <a:prstGeom prst="rect">
                            <a:avLst/>
                          </a:prstGeom>
                        </pic:spPr>
                      </pic:pic>
                    </a:graphicData>
                  </a:graphic>
                </wp:inline>
              </w:drawing>
            </w:r>
            <w:r>
              <w:rPr>
                <w:rFonts w:ascii="Times New Roman"/>
                <w:b/>
                <w:i w:val="false"/>
                <w:color w:val="000000"/>
                <w:sz w:val="20"/>
              </w:rPr>
              <w:t xml:space="preserve"> 3;</w:t>
            </w:r>
            <w:r>
              <w:br/>
            </w:r>
            <w:r>
              <w:rPr>
                <w:rFonts w:ascii="Times New Roman"/>
                <w:b/>
                <w:i w:val="false"/>
                <w:color w:val="000000"/>
                <w:sz w:val="20"/>
              </w:rPr>
              <w:t>
</w:t>
            </w:r>
            <w:r>
              <w:rPr>
                <w:rFonts w:ascii="Times New Roman"/>
                <w:b/>
                <w:i w:val="false"/>
                <w:color w:val="000000"/>
                <w:sz w:val="20"/>
              </w:rPr>
              <w:t>Если фактическое количество отработанных часов за прошлую неделю меньше обычного количества часов (Вопрос 2)</w:t>
            </w: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66700" cy="215900"/>
                          </a:xfrm>
                          <a:prstGeom prst="rect">
                            <a:avLst/>
                          </a:prstGeom>
                        </pic:spPr>
                      </pic:pic>
                    </a:graphicData>
                  </a:graphic>
                </wp:inline>
              </w:drawing>
            </w:r>
            <w:r>
              <w:rPr>
                <w:rFonts w:ascii="Times New Roman"/>
                <w:b/>
                <w:i w:val="false"/>
                <w:color w:val="000000"/>
                <w:sz w:val="20"/>
              </w:rPr>
              <w:t xml:space="preserve"> 4;</w:t>
            </w:r>
            <w:r>
              <w:br/>
            </w:r>
            <w:r>
              <w:rPr>
                <w:rFonts w:ascii="Times New Roman"/>
                <w:b/>
                <w:i w:val="false"/>
                <w:color w:val="000000"/>
                <w:sz w:val="20"/>
              </w:rPr>
              <w:t>
Если фактическое количество отработанных часов за прошлую неделю равно 0 (нулю)</w:t>
            </w: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66700" cy="215900"/>
                          </a:xfrm>
                          <a:prstGeom prst="rect">
                            <a:avLst/>
                          </a:prstGeom>
                        </pic:spPr>
                      </pic:pic>
                    </a:graphicData>
                  </a:graphic>
                </wp:inline>
              </w:drawing>
            </w:r>
            <w:r>
              <w:rPr>
                <w:rFonts w:ascii="Times New Roman"/>
                <w:b/>
                <w:i w:val="false"/>
                <w:color w:val="000000"/>
                <w:sz w:val="20"/>
              </w:rPr>
              <w:t xml:space="preserve"> 10.</w:t>
            </w:r>
            <w:r>
              <w:br/>
            </w:r>
            <w:r>
              <w:rPr>
                <w:rFonts w:ascii="Times New Roman"/>
                <w:b/>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2263"/>
          <w:p>
            <w:pPr>
              <w:spacing w:after="20"/>
              <w:ind w:left="20"/>
              <w:jc w:val="both"/>
            </w:pPr>
            <w:r>
              <w:rPr>
                <w:rFonts w:ascii="Times New Roman"/>
                <w:b w:val="false"/>
                <w:i w:val="false"/>
                <w:color w:val="000000"/>
                <w:sz w:val="20"/>
              </w:rPr>
              <w:t>
</w:t>
            </w:r>
            <w:r>
              <w:rPr>
                <w:rFonts w:ascii="Times New Roman"/>
                <w:b/>
                <w:i w:val="false"/>
                <w:color w:val="000000"/>
                <w:sz w:val="20"/>
              </w:rPr>
              <w:t xml:space="preserve">3. Сіз неліктен өткен апта ішінде әдеттегіден көп </w:t>
            </w:r>
            <w:r>
              <w:br/>
            </w:r>
            <w:r>
              <w:rPr>
                <w:rFonts w:ascii="Times New Roman"/>
                <w:b w:val="false"/>
                <w:i w:val="false"/>
                <w:color w:val="000000"/>
                <w:sz w:val="20"/>
              </w:rPr>
              <w:t>
</w:t>
            </w:r>
            <w:r>
              <w:rPr>
                <w:rFonts w:ascii="Times New Roman"/>
                <w:b/>
                <w:i w:val="false"/>
                <w:color w:val="000000"/>
                <w:sz w:val="20"/>
              </w:rPr>
              <w:t>жұмыс істедіңіз?</w:t>
            </w:r>
          </w:p>
          <w:bookmarkEnd w:id="226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264"/>
          <w:p>
            <w:pPr>
              <w:spacing w:after="20"/>
              <w:ind w:left="20"/>
              <w:jc w:val="both"/>
            </w:pPr>
            <w:r>
              <w:rPr>
                <w:rFonts w:ascii="Times New Roman"/>
                <w:b w:val="false"/>
                <w:i w:val="false"/>
                <w:color w:val="000000"/>
                <w:sz w:val="20"/>
              </w:rPr>
              <w:t>
</w:t>
            </w:r>
            <w:r>
              <w:rPr>
                <w:rFonts w:ascii="Times New Roman"/>
                <w:b/>
                <w:i w:val="false"/>
                <w:color w:val="000000"/>
                <w:sz w:val="20"/>
              </w:rPr>
              <w:t xml:space="preserve">3. Почему Вы проработали больше часов чем </w:t>
            </w:r>
            <w:r>
              <w:br/>
            </w:r>
            <w:r>
              <w:rPr>
                <w:rFonts w:ascii="Times New Roman"/>
                <w:b w:val="false"/>
                <w:i w:val="false"/>
                <w:color w:val="000000"/>
                <w:sz w:val="20"/>
              </w:rPr>
              <w:t>
</w:t>
            </w:r>
            <w:r>
              <w:rPr>
                <w:rFonts w:ascii="Times New Roman"/>
                <w:b/>
                <w:i w:val="false"/>
                <w:color w:val="000000"/>
                <w:sz w:val="20"/>
              </w:rPr>
              <w:t>обычно в течение прошлой недели?</w:t>
            </w:r>
          </w:p>
          <w:bookmarkEnd w:id="2264"/>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265"/>
          <w:p>
            <w:pPr>
              <w:spacing w:after="20"/>
              <w:ind w:left="20"/>
              <w:jc w:val="both"/>
            </w:pPr>
            <w:r>
              <w:rPr>
                <w:rFonts w:ascii="Times New Roman"/>
                <w:b w:val="false"/>
                <w:i w:val="false"/>
                <w:color w:val="000000"/>
                <w:sz w:val="20"/>
              </w:rPr>
              <w:t>
1. Икемді (сырғымалы) кесте</w:t>
            </w:r>
          </w:p>
          <w:bookmarkEnd w:id="226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Гибкий (скользящий) график</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266"/>
          <w:p>
            <w:pPr>
              <w:spacing w:after="20"/>
              <w:ind w:left="20"/>
              <w:jc w:val="both"/>
            </w:pPr>
            <w:r>
              <w:rPr>
                <w:rFonts w:ascii="Times New Roman"/>
                <w:b w:val="false"/>
                <w:i w:val="false"/>
                <w:color w:val="000000"/>
                <w:sz w:val="20"/>
              </w:rPr>
              <w:t xml:space="preserve">
2. Әдетте жұмыс беруші белгілейтін талаптар </w:t>
            </w:r>
          </w:p>
          <w:bookmarkEnd w:id="226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2267"/>
          <w:p>
            <w:pPr>
              <w:spacing w:after="20"/>
              <w:ind w:left="20"/>
              <w:jc w:val="both"/>
            </w:pPr>
            <w:r>
              <w:rPr>
                <w:rFonts w:ascii="Times New Roman"/>
                <w:b w:val="false"/>
                <w:i w:val="false"/>
                <w:color w:val="000000"/>
                <w:sz w:val="20"/>
              </w:rPr>
              <w:t>
3. Туындаған өндірістік қажеттілікке байланысты</w:t>
            </w:r>
          </w:p>
          <w:bookmarkEnd w:id="226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возникшей производственной необходимостью</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268"/>
          <w:p>
            <w:pPr>
              <w:spacing w:after="20"/>
              <w:ind w:left="20"/>
              <w:jc w:val="both"/>
            </w:pPr>
            <w:r>
              <w:rPr>
                <w:rFonts w:ascii="Times New Roman"/>
                <w:b w:val="false"/>
                <w:i w:val="false"/>
                <w:color w:val="000000"/>
                <w:sz w:val="20"/>
              </w:rPr>
              <w:t>
4. Қоғамдық міндеттерді орындау</w:t>
            </w:r>
          </w:p>
          <w:bookmarkEnd w:id="226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269"/>
          <w:p>
            <w:pPr>
              <w:spacing w:after="20"/>
              <w:ind w:left="20"/>
              <w:jc w:val="both"/>
            </w:pPr>
            <w:r>
              <w:rPr>
                <w:rFonts w:ascii="Times New Roman"/>
                <w:b w:val="false"/>
                <w:i w:val="false"/>
                <w:color w:val="000000"/>
                <w:sz w:val="20"/>
              </w:rPr>
              <w:t xml:space="preserve">
5. Басқа (қосымша) жұмыс немесе кәсіп болмады </w:t>
            </w:r>
          </w:p>
          <w:bookmarkEnd w:id="226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было другой (дополнительной) работы или занятия</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2270"/>
          <w:p>
            <w:pPr>
              <w:spacing w:after="20"/>
              <w:ind w:left="20"/>
              <w:jc w:val="both"/>
            </w:pPr>
            <w:r>
              <w:rPr>
                <w:rFonts w:ascii="Times New Roman"/>
                <w:b w:val="false"/>
                <w:i w:val="false"/>
                <w:color w:val="000000"/>
                <w:sz w:val="20"/>
              </w:rPr>
              <w:t xml:space="preserve">
6. Басқа </w:t>
            </w:r>
          </w:p>
          <w:bookmarkEnd w:id="227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271"/>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 xml:space="preserve">Сіз неліктен өткен апта ішінде әдеттегіден аз </w:t>
            </w:r>
            <w:r>
              <w:br/>
            </w:r>
            <w:r>
              <w:rPr>
                <w:rFonts w:ascii="Times New Roman"/>
                <w:b w:val="false"/>
                <w:i w:val="false"/>
                <w:color w:val="000000"/>
                <w:sz w:val="20"/>
              </w:rPr>
              <w:t>
</w:t>
            </w:r>
            <w:r>
              <w:rPr>
                <w:rFonts w:ascii="Times New Roman"/>
                <w:b/>
                <w:i w:val="false"/>
                <w:color w:val="000000"/>
                <w:sz w:val="20"/>
              </w:rPr>
              <w:t>жұмыс істедіңіз?</w:t>
            </w:r>
          </w:p>
          <w:bookmarkEnd w:id="227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272"/>
          <w:p>
            <w:pPr>
              <w:spacing w:after="20"/>
              <w:ind w:left="20"/>
              <w:jc w:val="both"/>
            </w:pPr>
            <w:r>
              <w:rPr>
                <w:rFonts w:ascii="Times New Roman"/>
                <w:b w:val="false"/>
                <w:i w:val="false"/>
                <w:color w:val="000000"/>
                <w:sz w:val="20"/>
              </w:rPr>
              <w:t>
</w:t>
            </w:r>
            <w:r>
              <w:rPr>
                <w:rFonts w:ascii="Times New Roman"/>
                <w:b/>
                <w:i w:val="false"/>
                <w:color w:val="000000"/>
                <w:sz w:val="20"/>
              </w:rPr>
              <w:t xml:space="preserve">4. Почему Вы проработали меньше часов чем </w:t>
            </w:r>
            <w:r>
              <w:br/>
            </w:r>
            <w:r>
              <w:rPr>
                <w:rFonts w:ascii="Times New Roman"/>
                <w:b w:val="false"/>
                <w:i w:val="false"/>
                <w:color w:val="000000"/>
                <w:sz w:val="20"/>
              </w:rPr>
              <w:t>
</w:t>
            </w:r>
            <w:r>
              <w:rPr>
                <w:rFonts w:ascii="Times New Roman"/>
                <w:b/>
                <w:i w:val="false"/>
                <w:color w:val="000000"/>
                <w:sz w:val="20"/>
              </w:rPr>
              <w:t>обычно в течение прошлой недели?</w:t>
            </w:r>
          </w:p>
          <w:bookmarkEnd w:id="2272"/>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273"/>
          <w:p>
            <w:pPr>
              <w:spacing w:after="20"/>
              <w:ind w:left="20"/>
              <w:jc w:val="both"/>
            </w:pPr>
            <w:r>
              <w:rPr>
                <w:rFonts w:ascii="Times New Roman"/>
                <w:b w:val="false"/>
                <w:i w:val="false"/>
                <w:color w:val="000000"/>
                <w:sz w:val="20"/>
              </w:rPr>
              <w:t>
1. Қолайсыз ауа-райы жағдайы</w:t>
            </w:r>
          </w:p>
          <w:bookmarkEnd w:id="227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Неблагоприятные погодные условия</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274"/>
          <w:p>
            <w:pPr>
              <w:spacing w:after="20"/>
              <w:ind w:left="20"/>
              <w:jc w:val="both"/>
            </w:pPr>
            <w:r>
              <w:rPr>
                <w:rFonts w:ascii="Times New Roman"/>
                <w:b w:val="false"/>
                <w:i w:val="false"/>
                <w:color w:val="000000"/>
                <w:sz w:val="20"/>
              </w:rPr>
              <w:t>
2. Әкімшіліктің, жұмыс берушінің бастамасы бойынша</w:t>
            </w:r>
          </w:p>
          <w:bookmarkEnd w:id="227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 инициативе администрации, работодателя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275"/>
          <w:p>
            <w:pPr>
              <w:spacing w:after="20"/>
              <w:ind w:left="20"/>
              <w:jc w:val="both"/>
            </w:pPr>
            <w:r>
              <w:rPr>
                <w:rFonts w:ascii="Times New Roman"/>
                <w:b w:val="false"/>
                <w:i w:val="false"/>
                <w:color w:val="000000"/>
                <w:sz w:val="20"/>
              </w:rPr>
              <w:t xml:space="preserve">
3. Жеткілікті жұмыс көлемі жоқ </w:t>
            </w:r>
          </w:p>
          <w:bookmarkEnd w:id="227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276"/>
          <w:p>
            <w:pPr>
              <w:spacing w:after="20"/>
              <w:ind w:left="20"/>
              <w:jc w:val="both"/>
            </w:pPr>
            <w:r>
              <w:rPr>
                <w:rFonts w:ascii="Times New Roman"/>
                <w:b w:val="false"/>
                <w:i w:val="false"/>
                <w:color w:val="000000"/>
                <w:sz w:val="20"/>
              </w:rPr>
              <w:t xml:space="preserve">
4. Икемді (сырғымалы) кесте </w:t>
            </w:r>
          </w:p>
          <w:bookmarkEnd w:id="227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Гибкий (скользящий) график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2277"/>
          <w:p>
            <w:pPr>
              <w:spacing w:after="20"/>
              <w:ind w:left="20"/>
              <w:jc w:val="both"/>
            </w:pPr>
            <w:r>
              <w:rPr>
                <w:rFonts w:ascii="Times New Roman"/>
                <w:b w:val="false"/>
                <w:i w:val="false"/>
                <w:color w:val="000000"/>
                <w:sz w:val="20"/>
              </w:rPr>
              <w:t xml:space="preserve">
5. Балаға, науқас адамға күтім </w:t>
            </w:r>
          </w:p>
          <w:bookmarkEnd w:id="227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Уход за ребенком, больным человеком</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278"/>
          <w:p>
            <w:pPr>
              <w:spacing w:after="20"/>
              <w:ind w:left="20"/>
              <w:jc w:val="both"/>
            </w:pPr>
            <w:r>
              <w:rPr>
                <w:rFonts w:ascii="Times New Roman"/>
                <w:b w:val="false"/>
                <w:i w:val="false"/>
                <w:color w:val="000000"/>
                <w:sz w:val="20"/>
              </w:rPr>
              <w:t xml:space="preserve">
6. Денсаулық жағдайыма байланысты </w:t>
            </w:r>
          </w:p>
          <w:bookmarkEnd w:id="227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состоянию здоровья</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2279"/>
          <w:p>
            <w:pPr>
              <w:spacing w:after="20"/>
              <w:ind w:left="20"/>
              <w:jc w:val="both"/>
            </w:pPr>
            <w:r>
              <w:rPr>
                <w:rFonts w:ascii="Times New Roman"/>
                <w:b w:val="false"/>
                <w:i w:val="false"/>
                <w:color w:val="000000"/>
                <w:sz w:val="20"/>
              </w:rPr>
              <w:t xml:space="preserve">
7. Басқа (екінші) жұмысым бар </w:t>
            </w:r>
          </w:p>
          <w:bookmarkEnd w:id="227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другую (вторую) работу</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2280"/>
          <w:p>
            <w:pPr>
              <w:spacing w:after="20"/>
              <w:ind w:left="20"/>
              <w:jc w:val="both"/>
            </w:pPr>
            <w:r>
              <w:rPr>
                <w:rFonts w:ascii="Times New Roman"/>
                <w:b w:val="false"/>
                <w:i w:val="false"/>
                <w:color w:val="000000"/>
                <w:sz w:val="20"/>
              </w:rPr>
              <w:t xml:space="preserve">
8. Білім алудамын (институтта, курстарда) </w:t>
            </w:r>
          </w:p>
          <w:bookmarkEnd w:id="228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281"/>
          <w:p>
            <w:pPr>
              <w:spacing w:after="20"/>
              <w:ind w:left="20"/>
              <w:jc w:val="both"/>
            </w:pPr>
            <w:r>
              <w:rPr>
                <w:rFonts w:ascii="Times New Roman"/>
                <w:b w:val="false"/>
                <w:i w:val="false"/>
                <w:color w:val="000000"/>
                <w:sz w:val="20"/>
              </w:rPr>
              <w:t xml:space="preserve">
9. Оқу демалысы, кәсіптік даярлық </w:t>
            </w:r>
          </w:p>
          <w:bookmarkEnd w:id="228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2282"/>
          <w:p>
            <w:pPr>
              <w:spacing w:after="20"/>
              <w:ind w:left="20"/>
              <w:jc w:val="both"/>
            </w:pPr>
            <w:r>
              <w:rPr>
                <w:rFonts w:ascii="Times New Roman"/>
                <w:b w:val="false"/>
                <w:i w:val="false"/>
                <w:color w:val="000000"/>
                <w:sz w:val="20"/>
              </w:rPr>
              <w:t>
10. Жыл сайынғы еңбек демалысы, мерекелік күндер</w:t>
            </w:r>
          </w:p>
          <w:bookmarkEnd w:id="228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283"/>
          <w:p>
            <w:pPr>
              <w:spacing w:after="20"/>
              <w:ind w:left="20"/>
              <w:jc w:val="both"/>
            </w:pPr>
            <w:r>
              <w:rPr>
                <w:rFonts w:ascii="Times New Roman"/>
                <w:b w:val="false"/>
                <w:i w:val="false"/>
                <w:color w:val="000000"/>
                <w:sz w:val="20"/>
              </w:rPr>
              <w:t xml:space="preserve">
11. Табысым жеткілікті </w:t>
            </w:r>
          </w:p>
          <w:bookmarkEnd w:id="228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Имею достаточный доход</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2284"/>
          <w:p>
            <w:pPr>
              <w:spacing w:after="20"/>
              <w:ind w:left="20"/>
              <w:jc w:val="both"/>
            </w:pPr>
            <w:r>
              <w:rPr>
                <w:rFonts w:ascii="Times New Roman"/>
                <w:b w:val="false"/>
                <w:i w:val="false"/>
                <w:color w:val="000000"/>
                <w:sz w:val="20"/>
              </w:rPr>
              <w:t>
12. Жеке бастың немесе отбасы жағдайы</w:t>
            </w:r>
          </w:p>
          <w:bookmarkEnd w:id="228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Личные или семейные обстоятельства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285"/>
          <w:p>
            <w:pPr>
              <w:spacing w:after="20"/>
              <w:ind w:left="20"/>
              <w:jc w:val="both"/>
            </w:pPr>
            <w:r>
              <w:rPr>
                <w:rFonts w:ascii="Times New Roman"/>
                <w:b w:val="false"/>
                <w:i w:val="false"/>
                <w:color w:val="000000"/>
                <w:sz w:val="20"/>
              </w:rPr>
              <w:t xml:space="preserve">
13. Басқа </w:t>
            </w:r>
          </w:p>
          <w:bookmarkEnd w:id="228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Другое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 5-сұраққа өткен аптада жұмыспен өтелген нақты сағаттарының санын 40 сағаттан аз деп белгілеген респонденттер жауап береді.</w:t>
            </w:r>
            <w:r>
              <w:br/>
            </w:r>
            <w:r>
              <w:rPr>
                <w:rFonts w:ascii="Times New Roman"/>
                <w:b/>
                <w:i w:val="false"/>
                <w:color w:val="000000"/>
                <w:sz w:val="20"/>
              </w:rPr>
              <w:t>
</w:t>
            </w:r>
            <w:r>
              <w:rPr>
                <w:rFonts w:ascii="Times New Roman"/>
                <w:b/>
                <w:i w:val="false"/>
                <w:color w:val="000000"/>
                <w:sz w:val="20"/>
              </w:rPr>
              <w:t>Егер өткен аптада жұмыспен өтелген жалпы сағаттардың нақты саны 40 сағаттан көп болса, онда интервьюер 6-сұраққа көшеді.</w:t>
            </w:r>
            <w:r>
              <w:br/>
            </w:r>
            <w:r>
              <w:rPr>
                <w:rFonts w:ascii="Times New Roman"/>
                <w:b/>
                <w:i w:val="false"/>
                <w:color w:val="000000"/>
                <w:sz w:val="20"/>
              </w:rPr>
              <w:t>
</w:t>
            </w:r>
            <w:r>
              <w:rPr>
                <w:rFonts w:ascii="Times New Roman"/>
                <w:b/>
                <w:i w:val="false"/>
                <w:color w:val="000000"/>
                <w:sz w:val="20"/>
              </w:rPr>
              <w:t>Егер өткен аптада жұмыспен өтелген жалпы сағаттардың нақты саны 40 сағатқа тең болса, онда интервьюер 7-сұраққа көшеді.</w:t>
            </w:r>
            <w:r>
              <w:br/>
            </w:r>
            <w:r>
              <w:rPr>
                <w:rFonts w:ascii="Times New Roman"/>
                <w:b/>
                <w:i w:val="false"/>
                <w:color w:val="000000"/>
                <w:sz w:val="20"/>
              </w:rPr>
              <w:t>
</w:t>
            </w:r>
            <w:r>
              <w:rPr>
                <w:rFonts w:ascii="Times New Roman"/>
                <w:b/>
                <w:i w:val="false"/>
                <w:color w:val="000000"/>
                <w:sz w:val="20"/>
              </w:rPr>
              <w:t>Внимание: На вопрос 5 отвечают респонденты, отметившие что фактическое количество отработанных часов за прошлую неделю было менее 40 часов.</w:t>
            </w:r>
            <w:r>
              <w:br/>
            </w:r>
            <w:r>
              <w:rPr>
                <w:rFonts w:ascii="Times New Roman"/>
                <w:b/>
                <w:i w:val="false"/>
                <w:color w:val="000000"/>
                <w:sz w:val="20"/>
              </w:rPr>
              <w:t>
</w:t>
            </w:r>
            <w:r>
              <w:rPr>
                <w:rFonts w:ascii="Times New Roman"/>
                <w:b/>
                <w:i w:val="false"/>
                <w:color w:val="000000"/>
                <w:sz w:val="20"/>
              </w:rPr>
              <w:t>Если фактическое количество отработанных часов на прошлой неделе было больше 40 часов, то интервьюер переходит к вопросу 6.</w:t>
            </w:r>
            <w:r>
              <w:br/>
            </w:r>
            <w:r>
              <w:rPr>
                <w:rFonts w:ascii="Times New Roman"/>
                <w:b/>
                <w:i w:val="false"/>
                <w:color w:val="000000"/>
                <w:sz w:val="20"/>
              </w:rPr>
              <w:t>
Если фактическое количество отработанных часов на прошлой неделе было равно 40 часам, то интервьюер переходит к вопросу 7.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2286"/>
          <w:p>
            <w:pPr>
              <w:spacing w:after="20"/>
              <w:ind w:left="20"/>
              <w:jc w:val="both"/>
            </w:pPr>
            <w:r>
              <w:rPr>
                <w:rFonts w:ascii="Times New Roman"/>
                <w:b w:val="false"/>
                <w:i w:val="false"/>
                <w:color w:val="000000"/>
                <w:sz w:val="20"/>
              </w:rPr>
              <w:t>
</w:t>
            </w:r>
            <w:r>
              <w:rPr>
                <w:rFonts w:ascii="Times New Roman"/>
                <w:b/>
                <w:i w:val="false"/>
                <w:color w:val="000000"/>
                <w:sz w:val="20"/>
              </w:rPr>
              <w:t xml:space="preserve">5. Сіз негізгі жұмыста өткен аптада 40 сағаттан аз </w:t>
            </w:r>
            <w:r>
              <w:br/>
            </w:r>
            <w:r>
              <w:rPr>
                <w:rFonts w:ascii="Times New Roman"/>
                <w:b w:val="false"/>
                <w:i w:val="false"/>
                <w:color w:val="000000"/>
                <w:sz w:val="20"/>
              </w:rPr>
              <w:t>
</w:t>
            </w:r>
            <w:r>
              <w:rPr>
                <w:rFonts w:ascii="Times New Roman"/>
                <w:b/>
                <w:i w:val="false"/>
                <w:color w:val="000000"/>
                <w:sz w:val="20"/>
              </w:rPr>
              <w:t>жұмыс істеуіңіздің негізгі себебін атаңыз:</w:t>
            </w:r>
          </w:p>
          <w:bookmarkEnd w:id="228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287"/>
          <w:p>
            <w:pPr>
              <w:spacing w:after="20"/>
              <w:ind w:left="20"/>
              <w:jc w:val="both"/>
            </w:pPr>
            <w:r>
              <w:rPr>
                <w:rFonts w:ascii="Times New Roman"/>
                <w:b w:val="false"/>
                <w:i w:val="false"/>
                <w:color w:val="000000"/>
                <w:sz w:val="20"/>
              </w:rPr>
              <w:t>
</w:t>
            </w:r>
            <w:r>
              <w:rPr>
                <w:rFonts w:ascii="Times New Roman"/>
                <w:b/>
                <w:i w:val="false"/>
                <w:color w:val="000000"/>
                <w:sz w:val="20"/>
              </w:rPr>
              <w:t xml:space="preserve">5. Назовите основную причину, по которой Вы </w:t>
            </w:r>
            <w:r>
              <w:br/>
            </w:r>
            <w:r>
              <w:rPr>
                <w:rFonts w:ascii="Times New Roman"/>
                <w:b w:val="false"/>
                <w:i w:val="false"/>
                <w:color w:val="000000"/>
                <w:sz w:val="20"/>
              </w:rPr>
              <w:t>
</w:t>
            </w:r>
            <w:r>
              <w:rPr>
                <w:rFonts w:ascii="Times New Roman"/>
                <w:b/>
                <w:i w:val="false"/>
                <w:color w:val="000000"/>
                <w:sz w:val="20"/>
              </w:rPr>
              <w:t>работали на основной работе менее 40 часов на прошлой неделе:</w:t>
            </w:r>
          </w:p>
          <w:bookmarkEnd w:id="2287"/>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288"/>
          <w:p>
            <w:pPr>
              <w:spacing w:after="20"/>
              <w:ind w:left="20"/>
              <w:jc w:val="both"/>
            </w:pPr>
            <w:r>
              <w:rPr>
                <w:rFonts w:ascii="Times New Roman"/>
                <w:b w:val="false"/>
                <w:i w:val="false"/>
                <w:color w:val="000000"/>
                <w:sz w:val="20"/>
              </w:rPr>
              <w:t>
1. Жұмыс уақытының заңмен белгіленген ұзақтығы</w:t>
            </w:r>
          </w:p>
          <w:bookmarkEnd w:id="228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2289"/>
          <w:p>
            <w:pPr>
              <w:spacing w:after="20"/>
              <w:ind w:left="20"/>
              <w:jc w:val="both"/>
            </w:pPr>
            <w:r>
              <w:rPr>
                <w:rFonts w:ascii="Times New Roman"/>
                <w:b w:val="false"/>
                <w:i w:val="false"/>
                <w:color w:val="000000"/>
                <w:sz w:val="20"/>
              </w:rPr>
              <w:t>
2. Әкімшіліктің, жұмыс берушінің бастамасы бойынша</w:t>
            </w:r>
          </w:p>
          <w:bookmarkEnd w:id="228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290"/>
          <w:p>
            <w:pPr>
              <w:spacing w:after="20"/>
              <w:ind w:left="20"/>
              <w:jc w:val="both"/>
            </w:pPr>
            <w:r>
              <w:rPr>
                <w:rFonts w:ascii="Times New Roman"/>
                <w:b w:val="false"/>
                <w:i w:val="false"/>
                <w:color w:val="000000"/>
                <w:sz w:val="20"/>
              </w:rPr>
              <w:t>
3. Жеткілікті жұмыс көлемі жоқ</w:t>
            </w:r>
          </w:p>
          <w:bookmarkEnd w:id="229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291"/>
          <w:p>
            <w:pPr>
              <w:spacing w:after="20"/>
              <w:ind w:left="20"/>
              <w:jc w:val="both"/>
            </w:pPr>
            <w:r>
              <w:rPr>
                <w:rFonts w:ascii="Times New Roman"/>
                <w:b w:val="false"/>
                <w:i w:val="false"/>
                <w:color w:val="000000"/>
                <w:sz w:val="20"/>
              </w:rPr>
              <w:t>
4. Балаға, науқас адамға күтім</w:t>
            </w:r>
          </w:p>
          <w:bookmarkEnd w:id="229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Уход за ребенком, больным человеком</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292"/>
          <w:p>
            <w:pPr>
              <w:spacing w:after="20"/>
              <w:ind w:left="20"/>
              <w:jc w:val="both"/>
            </w:pPr>
            <w:r>
              <w:rPr>
                <w:rFonts w:ascii="Times New Roman"/>
                <w:b w:val="false"/>
                <w:i w:val="false"/>
                <w:color w:val="000000"/>
                <w:sz w:val="20"/>
              </w:rPr>
              <w:t>
5. Денсаулық жағдайыма байланысты</w:t>
            </w:r>
          </w:p>
          <w:bookmarkEnd w:id="229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293"/>
          <w:p>
            <w:pPr>
              <w:spacing w:after="20"/>
              <w:ind w:left="20"/>
              <w:jc w:val="both"/>
            </w:pPr>
            <w:r>
              <w:rPr>
                <w:rFonts w:ascii="Times New Roman"/>
                <w:b w:val="false"/>
                <w:i w:val="false"/>
                <w:color w:val="000000"/>
                <w:sz w:val="20"/>
              </w:rPr>
              <w:t>
6. Басқа (екінші) жұмысым бар</w:t>
            </w:r>
          </w:p>
          <w:bookmarkEnd w:id="229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Имею другую (вторую) работу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294"/>
          <w:p>
            <w:pPr>
              <w:spacing w:after="20"/>
              <w:ind w:left="20"/>
              <w:jc w:val="both"/>
            </w:pPr>
            <w:r>
              <w:rPr>
                <w:rFonts w:ascii="Times New Roman"/>
                <w:b w:val="false"/>
                <w:i w:val="false"/>
                <w:color w:val="000000"/>
                <w:sz w:val="20"/>
              </w:rPr>
              <w:t>
7. Табысым жеткілікті</w:t>
            </w:r>
          </w:p>
          <w:bookmarkEnd w:id="229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Имею достаточный доход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295"/>
          <w:p>
            <w:pPr>
              <w:spacing w:after="20"/>
              <w:ind w:left="20"/>
              <w:jc w:val="both"/>
            </w:pPr>
            <w:r>
              <w:rPr>
                <w:rFonts w:ascii="Times New Roman"/>
                <w:b w:val="false"/>
                <w:i w:val="false"/>
                <w:color w:val="000000"/>
                <w:sz w:val="20"/>
              </w:rPr>
              <w:t>
8. Білім алудамын (институтта, курстарда)</w:t>
            </w:r>
          </w:p>
          <w:bookmarkEnd w:id="229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296"/>
          <w:p>
            <w:pPr>
              <w:spacing w:after="20"/>
              <w:ind w:left="20"/>
              <w:jc w:val="both"/>
            </w:pPr>
            <w:r>
              <w:rPr>
                <w:rFonts w:ascii="Times New Roman"/>
                <w:b w:val="false"/>
                <w:i w:val="false"/>
                <w:color w:val="000000"/>
                <w:sz w:val="20"/>
              </w:rPr>
              <w:t>
9. Оқу демалысы, кәсіптік даярлық</w:t>
            </w:r>
          </w:p>
          <w:bookmarkEnd w:id="229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2297"/>
          <w:p>
            <w:pPr>
              <w:spacing w:after="20"/>
              <w:ind w:left="20"/>
              <w:jc w:val="both"/>
            </w:pPr>
            <w:r>
              <w:rPr>
                <w:rFonts w:ascii="Times New Roman"/>
                <w:b w:val="false"/>
                <w:i w:val="false"/>
                <w:color w:val="000000"/>
                <w:sz w:val="20"/>
              </w:rPr>
              <w:t>
10. Жыл сайынғы еңбек демалысы, мерекелік күндер</w:t>
            </w:r>
          </w:p>
          <w:bookmarkEnd w:id="229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2298"/>
          <w:p>
            <w:pPr>
              <w:spacing w:after="20"/>
              <w:ind w:left="20"/>
              <w:jc w:val="both"/>
            </w:pPr>
            <w:r>
              <w:rPr>
                <w:rFonts w:ascii="Times New Roman"/>
                <w:b w:val="false"/>
                <w:i w:val="false"/>
                <w:color w:val="000000"/>
                <w:sz w:val="20"/>
              </w:rPr>
              <w:t>
11. Қолайсыз ауа-райы жағдайы</w:t>
            </w:r>
          </w:p>
          <w:bookmarkEnd w:id="229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Неблагоприятные погодные условия</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299"/>
          <w:p>
            <w:pPr>
              <w:spacing w:after="20"/>
              <w:ind w:left="20"/>
              <w:jc w:val="both"/>
            </w:pPr>
            <w:r>
              <w:rPr>
                <w:rFonts w:ascii="Times New Roman"/>
                <w:b w:val="false"/>
                <w:i w:val="false"/>
                <w:color w:val="000000"/>
                <w:sz w:val="20"/>
              </w:rPr>
              <w:t>
12. Икемді (сырғымалы) кесте</w:t>
            </w:r>
          </w:p>
          <w:bookmarkEnd w:id="229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Гибкий (скользящий) график</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2300"/>
          <w:p>
            <w:pPr>
              <w:spacing w:after="20"/>
              <w:ind w:left="20"/>
              <w:jc w:val="both"/>
            </w:pPr>
            <w:r>
              <w:rPr>
                <w:rFonts w:ascii="Times New Roman"/>
                <w:b w:val="false"/>
                <w:i w:val="false"/>
                <w:color w:val="000000"/>
                <w:sz w:val="20"/>
              </w:rPr>
              <w:t>
13. Жеке бастың немесе отбасы жағдайы</w:t>
            </w:r>
          </w:p>
          <w:bookmarkEnd w:id="230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Личные или семейные обстоятельства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301"/>
          <w:p>
            <w:pPr>
              <w:spacing w:after="20"/>
              <w:ind w:left="20"/>
              <w:jc w:val="both"/>
            </w:pPr>
            <w:r>
              <w:rPr>
                <w:rFonts w:ascii="Times New Roman"/>
                <w:b w:val="false"/>
                <w:i w:val="false"/>
                <w:color w:val="000000"/>
                <w:sz w:val="20"/>
              </w:rPr>
              <w:t>
14. Басқа</w:t>
            </w:r>
          </w:p>
          <w:bookmarkEnd w:id="230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2302"/>
          <w:p>
            <w:pPr>
              <w:spacing w:after="20"/>
              <w:ind w:left="20"/>
              <w:jc w:val="both"/>
            </w:pPr>
            <w:r>
              <w:rPr>
                <w:rFonts w:ascii="Times New Roman"/>
                <w:b w:val="false"/>
                <w:i w:val="false"/>
                <w:color w:val="000000"/>
                <w:sz w:val="20"/>
              </w:rPr>
              <w:t>
</w:t>
            </w:r>
            <w:r>
              <w:rPr>
                <w:rFonts w:ascii="Times New Roman"/>
                <w:b/>
                <w:i w:val="false"/>
                <w:color w:val="000000"/>
                <w:sz w:val="20"/>
              </w:rPr>
              <w:t>6. Сіз өткен аптада 40 сағаттан көп жұмыс істеуіңіздің негізгі себебін атаңыз?</w:t>
            </w:r>
          </w:p>
          <w:bookmarkEnd w:id="230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Назовите основную причину, почему Вы работали на прошлой неделе больше 40 часов</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303"/>
          <w:p>
            <w:pPr>
              <w:spacing w:after="20"/>
              <w:ind w:left="20"/>
              <w:jc w:val="both"/>
            </w:pPr>
            <w:r>
              <w:rPr>
                <w:rFonts w:ascii="Times New Roman"/>
                <w:b w:val="false"/>
                <w:i w:val="false"/>
                <w:color w:val="000000"/>
                <w:sz w:val="20"/>
              </w:rPr>
              <w:t>
1. Көп жалақы (табыс) табу құлшынысы</w:t>
            </w:r>
          </w:p>
          <w:bookmarkEnd w:id="230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304"/>
          <w:p>
            <w:pPr>
              <w:spacing w:after="20"/>
              <w:ind w:left="20"/>
              <w:jc w:val="both"/>
            </w:pPr>
            <w:r>
              <w:rPr>
                <w:rFonts w:ascii="Times New Roman"/>
                <w:b w:val="false"/>
                <w:i w:val="false"/>
                <w:color w:val="000000"/>
                <w:sz w:val="20"/>
              </w:rPr>
              <w:t>
2. Әдетте жұмыс беруші белгілейтін талаптар</w:t>
            </w:r>
          </w:p>
          <w:bookmarkEnd w:id="230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305"/>
          <w:p>
            <w:pPr>
              <w:spacing w:after="20"/>
              <w:ind w:left="20"/>
              <w:jc w:val="both"/>
            </w:pPr>
            <w:r>
              <w:rPr>
                <w:rFonts w:ascii="Times New Roman"/>
                <w:b w:val="false"/>
                <w:i w:val="false"/>
                <w:color w:val="000000"/>
                <w:sz w:val="20"/>
              </w:rPr>
              <w:t>
3. Туындаған өндірістік қажеттілікке байланысты</w:t>
            </w:r>
          </w:p>
          <w:bookmarkEnd w:id="230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связи с возникшей производственной необходимостью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2306"/>
          <w:p>
            <w:pPr>
              <w:spacing w:after="20"/>
              <w:ind w:left="20"/>
              <w:jc w:val="both"/>
            </w:pPr>
            <w:r>
              <w:rPr>
                <w:rFonts w:ascii="Times New Roman"/>
                <w:b w:val="false"/>
                <w:i w:val="false"/>
                <w:color w:val="000000"/>
                <w:sz w:val="20"/>
              </w:rPr>
              <w:t>
4. Қоғамдық міндеттерді орындау</w:t>
            </w:r>
          </w:p>
          <w:bookmarkEnd w:id="230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2307"/>
          <w:p>
            <w:pPr>
              <w:spacing w:after="20"/>
              <w:ind w:left="20"/>
              <w:jc w:val="both"/>
            </w:pPr>
            <w:r>
              <w:rPr>
                <w:rFonts w:ascii="Times New Roman"/>
                <w:b w:val="false"/>
                <w:i w:val="false"/>
                <w:color w:val="000000"/>
                <w:sz w:val="20"/>
              </w:rPr>
              <w:t>
5. Басқа (қосымша) жұмыс немесе кәсіп болмады</w:t>
            </w:r>
          </w:p>
          <w:bookmarkEnd w:id="230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было другой (дополнительной) работы или занятия</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308"/>
          <w:p>
            <w:pPr>
              <w:spacing w:after="20"/>
              <w:ind w:left="20"/>
              <w:jc w:val="both"/>
            </w:pPr>
            <w:r>
              <w:rPr>
                <w:rFonts w:ascii="Times New Roman"/>
                <w:b w:val="false"/>
                <w:i w:val="false"/>
                <w:color w:val="000000"/>
                <w:sz w:val="20"/>
              </w:rPr>
              <w:t>
6. Басқа</w:t>
            </w:r>
          </w:p>
          <w:bookmarkEnd w:id="230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309"/>
          <w:p>
            <w:pPr>
              <w:spacing w:after="20"/>
              <w:ind w:left="20"/>
              <w:jc w:val="both"/>
            </w:pPr>
            <w:r>
              <w:rPr>
                <w:rFonts w:ascii="Times New Roman"/>
                <w:b w:val="false"/>
                <w:i w:val="false"/>
                <w:color w:val="000000"/>
                <w:sz w:val="20"/>
              </w:rPr>
              <w:t>
</w:t>
            </w:r>
            <w:r>
              <w:rPr>
                <w:rFonts w:ascii="Times New Roman"/>
                <w:b/>
                <w:i w:val="false"/>
                <w:color w:val="000000"/>
                <w:sz w:val="20"/>
              </w:rPr>
              <w:t>7. Бұл қосымша жалақы, табыс әкелген жағдайда Сіздің көп уақыт жұмыс істегіңіз келе ме және оған дайынсыз ба?</w:t>
            </w:r>
          </w:p>
          <w:bookmarkEnd w:id="230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Хотели бы Вы и готовы ли работать больше </w:t>
            </w:r>
            <w:r>
              <w:br/>
            </w:r>
            <w:r>
              <w:rPr>
                <w:rFonts w:ascii="Times New Roman"/>
                <w:b w:val="false"/>
                <w:i w:val="false"/>
                <w:color w:val="000000"/>
                <w:sz w:val="20"/>
              </w:rPr>
              <w:t>
</w:t>
            </w:r>
            <w:r>
              <w:rPr>
                <w:rFonts w:ascii="Times New Roman"/>
                <w:b/>
                <w:i w:val="false"/>
                <w:color w:val="000000"/>
                <w:sz w:val="20"/>
              </w:rPr>
              <w:t>времени, при условии, что это принесет дополнительный заработок, доход?</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310"/>
          <w:p>
            <w:pPr>
              <w:spacing w:after="20"/>
              <w:ind w:left="20"/>
              <w:jc w:val="both"/>
            </w:pPr>
            <w:r>
              <w:rPr>
                <w:rFonts w:ascii="Times New Roman"/>
                <w:b w:val="false"/>
                <w:i w:val="false"/>
                <w:color w:val="000000"/>
                <w:sz w:val="20"/>
              </w:rPr>
              <w:t>
1. Иә</w:t>
            </w:r>
          </w:p>
          <w:bookmarkEnd w:id="231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311"/>
          <w:p>
            <w:pPr>
              <w:spacing w:after="20"/>
              <w:ind w:left="20"/>
              <w:jc w:val="both"/>
            </w:pPr>
            <w:r>
              <w:rPr>
                <w:rFonts w:ascii="Times New Roman"/>
                <w:b w:val="false"/>
                <w:i w:val="false"/>
                <w:color w:val="000000"/>
                <w:sz w:val="20"/>
              </w:rPr>
              <w:t>
2. Жоқ</w:t>
            </w:r>
          </w:p>
          <w:bookmarkEnd w:id="231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2312"/>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 xml:space="preserve">Сіз тиісті қосымша ақы үшін қайда қосымша </w:t>
            </w:r>
            <w:r>
              <w:br/>
            </w:r>
            <w:r>
              <w:rPr>
                <w:rFonts w:ascii="Times New Roman"/>
                <w:b w:val="false"/>
                <w:i w:val="false"/>
                <w:color w:val="000000"/>
                <w:sz w:val="20"/>
              </w:rPr>
              <w:t>
</w:t>
            </w:r>
            <w:r>
              <w:rPr>
                <w:rFonts w:ascii="Times New Roman"/>
                <w:b/>
                <w:i w:val="false"/>
                <w:color w:val="000000"/>
                <w:sz w:val="20"/>
              </w:rPr>
              <w:t xml:space="preserve">жұмыс істегіңіз келе ме және істей алар ма </w:t>
            </w:r>
            <w:r>
              <w:br/>
            </w:r>
            <w:r>
              <w:rPr>
                <w:rFonts w:ascii="Times New Roman"/>
                <w:b w:val="false"/>
                <w:i w:val="false"/>
                <w:color w:val="000000"/>
                <w:sz w:val="20"/>
              </w:rPr>
              <w:t>
</w:t>
            </w:r>
            <w:r>
              <w:rPr>
                <w:rFonts w:ascii="Times New Roman"/>
                <w:b/>
                <w:i w:val="false"/>
                <w:color w:val="000000"/>
                <w:sz w:val="20"/>
              </w:rPr>
              <w:t>едіңіз?</w:t>
            </w:r>
          </w:p>
          <w:bookmarkEnd w:id="231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313"/>
          <w:p>
            <w:pPr>
              <w:spacing w:after="20"/>
              <w:ind w:left="20"/>
              <w:jc w:val="both"/>
            </w:pPr>
            <w:r>
              <w:rPr>
                <w:rFonts w:ascii="Times New Roman"/>
                <w:b w:val="false"/>
                <w:i w:val="false"/>
                <w:color w:val="000000"/>
                <w:sz w:val="20"/>
              </w:rPr>
              <w:t>
</w:t>
            </w:r>
            <w:r>
              <w:rPr>
                <w:rFonts w:ascii="Times New Roman"/>
                <w:b/>
                <w:i w:val="false"/>
                <w:color w:val="000000"/>
                <w:sz w:val="20"/>
              </w:rPr>
              <w:t xml:space="preserve">8. Где бы Вы хотели и могли бы работать </w:t>
            </w:r>
            <w:r>
              <w:br/>
            </w:r>
            <w:r>
              <w:rPr>
                <w:rFonts w:ascii="Times New Roman"/>
                <w:b w:val="false"/>
                <w:i w:val="false"/>
                <w:color w:val="000000"/>
                <w:sz w:val="20"/>
              </w:rPr>
              <w:t>
</w:t>
            </w:r>
            <w:r>
              <w:rPr>
                <w:rFonts w:ascii="Times New Roman"/>
                <w:b/>
                <w:i w:val="false"/>
                <w:color w:val="000000"/>
                <w:sz w:val="20"/>
              </w:rPr>
              <w:t>дополнительно</w:t>
            </w:r>
            <w:r>
              <w:rPr>
                <w:rFonts w:ascii="Times New Roman"/>
                <w:b w:val="false"/>
                <w:i w:val="false"/>
                <w:color w:val="000000"/>
                <w:sz w:val="20"/>
              </w:rPr>
              <w:t xml:space="preserve"> </w:t>
            </w:r>
            <w:r>
              <w:rPr>
                <w:rFonts w:ascii="Times New Roman"/>
                <w:b/>
                <w:i w:val="false"/>
                <w:color w:val="000000"/>
                <w:sz w:val="20"/>
              </w:rPr>
              <w:t>за соответствующую дополнительную оплату?</w:t>
            </w:r>
          </w:p>
          <w:bookmarkEnd w:id="2313"/>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2314"/>
          <w:p>
            <w:pPr>
              <w:spacing w:after="20"/>
              <w:ind w:left="20"/>
              <w:jc w:val="both"/>
            </w:pPr>
            <w:r>
              <w:rPr>
                <w:rFonts w:ascii="Times New Roman"/>
                <w:b w:val="false"/>
                <w:i w:val="false"/>
                <w:color w:val="000000"/>
                <w:sz w:val="20"/>
              </w:rPr>
              <w:t>
1. Осы негізгі жұмыс орным бойынша</w:t>
            </w:r>
          </w:p>
          <w:bookmarkEnd w:id="231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2315"/>
          <w:p>
            <w:pPr>
              <w:spacing w:after="20"/>
              <w:ind w:left="20"/>
              <w:jc w:val="both"/>
            </w:pPr>
            <w:r>
              <w:rPr>
                <w:rFonts w:ascii="Times New Roman"/>
                <w:b w:val="false"/>
                <w:i w:val="false"/>
                <w:color w:val="000000"/>
                <w:sz w:val="20"/>
              </w:rPr>
              <w:t>
2. Осы қосымша жұмыс орным бойынша</w:t>
            </w:r>
          </w:p>
          <w:bookmarkEnd w:id="231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2316"/>
          <w:p>
            <w:pPr>
              <w:spacing w:after="20"/>
              <w:ind w:left="20"/>
              <w:jc w:val="both"/>
            </w:pPr>
            <w:r>
              <w:rPr>
                <w:rFonts w:ascii="Times New Roman"/>
                <w:b w:val="false"/>
                <w:i w:val="false"/>
                <w:color w:val="000000"/>
                <w:sz w:val="20"/>
              </w:rPr>
              <w:t>
3. Жұмыс уақыты едәуір ұзақ басқа жұмыста</w:t>
            </w:r>
          </w:p>
          <w:bookmarkEnd w:id="231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другой работе с большей продолжительностью рабочего времени</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317"/>
          <w:p>
            <w:pPr>
              <w:spacing w:after="20"/>
              <w:ind w:left="20"/>
              <w:jc w:val="both"/>
            </w:pPr>
            <w:r>
              <w:rPr>
                <w:rFonts w:ascii="Times New Roman"/>
                <w:b w:val="false"/>
                <w:i w:val="false"/>
                <w:color w:val="000000"/>
                <w:sz w:val="20"/>
              </w:rPr>
              <w:t>
4. Осы жұмысқа қосымша, толықтырып істейтін жұмыстың болуы</w:t>
            </w:r>
          </w:p>
          <w:bookmarkEnd w:id="231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Иметь дополнительную работу, подработки в дополнение к настоящей занятости</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318"/>
          <w:p>
            <w:pPr>
              <w:spacing w:after="20"/>
              <w:ind w:left="20"/>
              <w:jc w:val="both"/>
            </w:pPr>
            <w:r>
              <w:rPr>
                <w:rFonts w:ascii="Times New Roman"/>
                <w:b w:val="false"/>
                <w:i w:val="false"/>
                <w:color w:val="000000"/>
                <w:sz w:val="20"/>
              </w:rPr>
              <w:t>
5. Маңызды емес</w:t>
            </w:r>
          </w:p>
          <w:bookmarkEnd w:id="231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имеет значения</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2319"/>
          <w:p>
            <w:pPr>
              <w:spacing w:after="20"/>
              <w:ind w:left="20"/>
              <w:jc w:val="both"/>
            </w:pPr>
            <w:r>
              <w:rPr>
                <w:rFonts w:ascii="Times New Roman"/>
                <w:b w:val="false"/>
                <w:i w:val="false"/>
                <w:color w:val="000000"/>
                <w:sz w:val="20"/>
              </w:rPr>
              <w:t>
</w:t>
            </w:r>
            <w:r>
              <w:rPr>
                <w:rFonts w:ascii="Times New Roman"/>
                <w:b/>
                <w:i w:val="false"/>
                <w:color w:val="000000"/>
                <w:sz w:val="20"/>
              </w:rPr>
              <w:t>9. Сіз жұмыс аптасының ұзақтығынан басқа қосымша қанша сағат жұмыс істегіңіз келеді және істей алар едіңіз?</w:t>
            </w:r>
          </w:p>
          <w:bookmarkEnd w:id="231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749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10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Сколько часов Вы бы хотели и могли работать</w:t>
            </w:r>
            <w:r>
              <w:br/>
            </w:r>
            <w:r>
              <w:rPr>
                <w:rFonts w:ascii="Times New Roman"/>
                <w:b w:val="false"/>
                <w:i w:val="false"/>
                <w:color w:val="000000"/>
                <w:sz w:val="20"/>
              </w:rPr>
              <w:t>
</w:t>
            </w:r>
            <w:r>
              <w:rPr>
                <w:rFonts w:ascii="Times New Roman"/>
                <w:b/>
                <w:i w:val="false"/>
                <w:color w:val="000000"/>
                <w:sz w:val="20"/>
              </w:rPr>
              <w:t xml:space="preserve">дополнительно, помимо имеющейся продолжительности рабочей недели?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320"/>
          <w:p>
            <w:pPr>
              <w:spacing w:after="20"/>
              <w:ind w:left="20"/>
              <w:jc w:val="both"/>
            </w:pPr>
            <w:r>
              <w:rPr>
                <w:rFonts w:ascii="Times New Roman"/>
                <w:b w:val="false"/>
                <w:i w:val="false"/>
                <w:color w:val="000000"/>
                <w:sz w:val="20"/>
              </w:rPr>
              <w:t>
</w:t>
            </w:r>
            <w:r>
              <w:rPr>
                <w:rFonts w:ascii="Times New Roman"/>
                <w:b/>
                <w:i w:val="false"/>
                <w:color w:val="000000"/>
                <w:sz w:val="20"/>
              </w:rPr>
              <w:t xml:space="preserve">10. Сіз осы жұмысыңызды (кәсібіңізді) </w:t>
            </w:r>
            <w:r>
              <w:br/>
            </w:r>
            <w:r>
              <w:rPr>
                <w:rFonts w:ascii="Times New Roman"/>
                <w:b w:val="false"/>
                <w:i w:val="false"/>
                <w:color w:val="000000"/>
                <w:sz w:val="20"/>
              </w:rPr>
              <w:t>
</w:t>
            </w:r>
            <w:r>
              <w:rPr>
                <w:rFonts w:ascii="Times New Roman"/>
                <w:b/>
                <w:i w:val="false"/>
                <w:color w:val="000000"/>
                <w:sz w:val="20"/>
              </w:rPr>
              <w:t>ауыстырғанды қалар ма едіңіз?</w:t>
            </w:r>
          </w:p>
          <w:bookmarkEnd w:id="232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321"/>
          <w:p>
            <w:pPr>
              <w:spacing w:after="20"/>
              <w:ind w:left="20"/>
              <w:jc w:val="both"/>
            </w:pPr>
            <w:r>
              <w:rPr>
                <w:rFonts w:ascii="Times New Roman"/>
                <w:b w:val="false"/>
                <w:i w:val="false"/>
                <w:color w:val="000000"/>
                <w:sz w:val="20"/>
              </w:rPr>
              <w:t>
</w:t>
            </w:r>
            <w:r>
              <w:rPr>
                <w:rFonts w:ascii="Times New Roman"/>
                <w:b/>
                <w:i w:val="false"/>
                <w:color w:val="000000"/>
                <w:sz w:val="20"/>
              </w:rPr>
              <w:t>10. Хотели ли</w:t>
            </w:r>
            <w:r>
              <w:rPr>
                <w:rFonts w:ascii="Times New Roman"/>
                <w:b w:val="false"/>
                <w:i w:val="false"/>
                <w:color w:val="000000"/>
                <w:sz w:val="20"/>
              </w:rPr>
              <w:t xml:space="preserve"> </w:t>
            </w:r>
            <w:r>
              <w:rPr>
                <w:rFonts w:ascii="Times New Roman"/>
                <w:b/>
                <w:i w:val="false"/>
                <w:color w:val="000000"/>
                <w:sz w:val="20"/>
              </w:rPr>
              <w:t>бы</w:t>
            </w:r>
            <w:r>
              <w:rPr>
                <w:rFonts w:ascii="Times New Roman"/>
                <w:b w:val="false"/>
                <w:i w:val="false"/>
                <w:color w:val="000000"/>
                <w:sz w:val="20"/>
              </w:rPr>
              <w:t xml:space="preserve"> </w:t>
            </w:r>
            <w:r>
              <w:rPr>
                <w:rFonts w:ascii="Times New Roman"/>
                <w:b/>
                <w:i w:val="false"/>
                <w:color w:val="000000"/>
                <w:sz w:val="20"/>
              </w:rPr>
              <w:t>Вы сменить свою настоящую</w:t>
            </w:r>
            <w:r>
              <w:br/>
            </w:r>
            <w:r>
              <w:rPr>
                <w:rFonts w:ascii="Times New Roman"/>
                <w:b w:val="false"/>
                <w:i w:val="false"/>
                <w:color w:val="000000"/>
                <w:sz w:val="20"/>
              </w:rPr>
              <w:t>
</w:t>
            </w:r>
            <w:r>
              <w:rPr>
                <w:rFonts w:ascii="Times New Roman"/>
                <w:b/>
                <w:i w:val="false"/>
                <w:color w:val="000000"/>
                <w:sz w:val="20"/>
              </w:rPr>
              <w:t>работу (занятие)?</w:t>
            </w:r>
          </w:p>
          <w:bookmarkEnd w:id="2321"/>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322"/>
          <w:p>
            <w:pPr>
              <w:spacing w:after="20"/>
              <w:ind w:left="20"/>
              <w:jc w:val="both"/>
            </w:pPr>
            <w:r>
              <w:rPr>
                <w:rFonts w:ascii="Times New Roman"/>
                <w:b w:val="false"/>
                <w:i w:val="false"/>
                <w:color w:val="000000"/>
                <w:sz w:val="20"/>
              </w:rPr>
              <w:t>
1. Иә</w:t>
            </w:r>
          </w:p>
          <w:bookmarkEnd w:id="232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323"/>
          <w:p>
            <w:pPr>
              <w:spacing w:after="20"/>
              <w:ind w:left="20"/>
              <w:jc w:val="both"/>
            </w:pPr>
            <w:r>
              <w:rPr>
                <w:rFonts w:ascii="Times New Roman"/>
                <w:b w:val="false"/>
                <w:i w:val="false"/>
                <w:color w:val="000000"/>
                <w:sz w:val="20"/>
              </w:rPr>
              <w:t>
2. Жоқ</w:t>
            </w:r>
          </w:p>
          <w:bookmarkEnd w:id="232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324"/>
          <w:p>
            <w:pPr>
              <w:spacing w:after="20"/>
              <w:ind w:left="20"/>
              <w:jc w:val="both"/>
            </w:pPr>
            <w:r>
              <w:rPr>
                <w:rFonts w:ascii="Times New Roman"/>
                <w:b w:val="false"/>
                <w:i w:val="false"/>
                <w:color w:val="000000"/>
                <w:sz w:val="20"/>
              </w:rPr>
              <w:t>
</w:t>
            </w:r>
            <w:r>
              <w:rPr>
                <w:rFonts w:ascii="Times New Roman"/>
                <w:b/>
                <w:i w:val="false"/>
                <w:color w:val="000000"/>
                <w:sz w:val="20"/>
              </w:rPr>
              <w:t xml:space="preserve">11. Сіздің негізгі жұмысыңызды (кәсібіңізді) </w:t>
            </w:r>
            <w:r>
              <w:br/>
            </w:r>
            <w:r>
              <w:rPr>
                <w:rFonts w:ascii="Times New Roman"/>
                <w:b w:val="false"/>
                <w:i w:val="false"/>
                <w:color w:val="000000"/>
                <w:sz w:val="20"/>
              </w:rPr>
              <w:t>
</w:t>
            </w:r>
            <w:r>
              <w:rPr>
                <w:rFonts w:ascii="Times New Roman"/>
                <w:b/>
                <w:i w:val="false"/>
                <w:color w:val="000000"/>
                <w:sz w:val="20"/>
              </w:rPr>
              <w:t xml:space="preserve">ауыстыру немесе қосымша жұмыс табуды </w:t>
            </w:r>
            <w:r>
              <w:br/>
            </w:r>
            <w:r>
              <w:rPr>
                <w:rFonts w:ascii="Times New Roman"/>
                <w:b w:val="false"/>
                <w:i w:val="false"/>
                <w:color w:val="000000"/>
                <w:sz w:val="20"/>
              </w:rPr>
              <w:t>
</w:t>
            </w:r>
            <w:r>
              <w:rPr>
                <w:rFonts w:ascii="Times New Roman"/>
                <w:b/>
                <w:i w:val="false"/>
                <w:color w:val="000000"/>
                <w:sz w:val="20"/>
              </w:rPr>
              <w:t>қалауыңыздың негізгі себебін атаңыз</w:t>
            </w:r>
          </w:p>
          <w:bookmarkEnd w:id="232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2325"/>
          <w:p>
            <w:pPr>
              <w:spacing w:after="20"/>
              <w:ind w:left="20"/>
              <w:jc w:val="both"/>
            </w:pPr>
            <w:r>
              <w:rPr>
                <w:rFonts w:ascii="Times New Roman"/>
                <w:b w:val="false"/>
                <w:i w:val="false"/>
                <w:color w:val="000000"/>
                <w:sz w:val="20"/>
              </w:rPr>
              <w:t>
</w:t>
            </w:r>
            <w:r>
              <w:rPr>
                <w:rFonts w:ascii="Times New Roman"/>
                <w:b/>
                <w:i w:val="false"/>
                <w:color w:val="000000"/>
                <w:sz w:val="20"/>
              </w:rPr>
              <w:t xml:space="preserve">11. Назовите основную причину Вашего желания </w:t>
            </w:r>
            <w:r>
              <w:br/>
            </w:r>
            <w:r>
              <w:rPr>
                <w:rFonts w:ascii="Times New Roman"/>
                <w:b w:val="false"/>
                <w:i w:val="false"/>
                <w:color w:val="000000"/>
                <w:sz w:val="20"/>
              </w:rPr>
              <w:t>
</w:t>
            </w:r>
            <w:r>
              <w:rPr>
                <w:rFonts w:ascii="Times New Roman"/>
                <w:b/>
                <w:i w:val="false"/>
                <w:color w:val="000000"/>
                <w:sz w:val="20"/>
              </w:rPr>
              <w:t>сменить основную работу (занятие) или иметь</w:t>
            </w:r>
            <w:r>
              <w:br/>
            </w:r>
            <w:r>
              <w:rPr>
                <w:rFonts w:ascii="Times New Roman"/>
                <w:b w:val="false"/>
                <w:i w:val="false"/>
                <w:color w:val="000000"/>
                <w:sz w:val="20"/>
              </w:rPr>
              <w:t>
</w:t>
            </w:r>
            <w:r>
              <w:rPr>
                <w:rFonts w:ascii="Times New Roman"/>
                <w:b/>
                <w:i w:val="false"/>
                <w:color w:val="000000"/>
                <w:sz w:val="20"/>
              </w:rPr>
              <w:t xml:space="preserve"> дополнительную</w:t>
            </w:r>
          </w:p>
          <w:bookmarkEnd w:id="2325"/>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326"/>
          <w:p>
            <w:pPr>
              <w:spacing w:after="20"/>
              <w:ind w:left="20"/>
              <w:jc w:val="both"/>
            </w:pPr>
            <w:r>
              <w:rPr>
                <w:rFonts w:ascii="Times New Roman"/>
                <w:b w:val="false"/>
                <w:i w:val="false"/>
                <w:color w:val="000000"/>
                <w:sz w:val="20"/>
              </w:rPr>
              <w:t>
1. Кәсіпорында күтілетін қайта ұйымдастыру немесе тарату, штат санының қысқаруы</w:t>
            </w:r>
          </w:p>
          <w:bookmarkEnd w:id="232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2327"/>
          <w:p>
            <w:pPr>
              <w:spacing w:after="20"/>
              <w:ind w:left="20"/>
              <w:jc w:val="both"/>
            </w:pPr>
            <w:r>
              <w:rPr>
                <w:rFonts w:ascii="Times New Roman"/>
                <w:b w:val="false"/>
                <w:i w:val="false"/>
                <w:color w:val="000000"/>
                <w:sz w:val="20"/>
              </w:rPr>
              <w:t>
2. Шарт (келісімшарт) мерзімінің аяқталуы</w:t>
            </w:r>
          </w:p>
          <w:bookmarkEnd w:id="232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2328"/>
          <w:p>
            <w:pPr>
              <w:spacing w:after="20"/>
              <w:ind w:left="20"/>
              <w:jc w:val="both"/>
            </w:pPr>
            <w:r>
              <w:rPr>
                <w:rFonts w:ascii="Times New Roman"/>
                <w:b w:val="false"/>
                <w:i w:val="false"/>
                <w:color w:val="000000"/>
                <w:sz w:val="20"/>
              </w:rPr>
              <w:t>
3. Еңбекақының немесе табыстың төмен деңгейі</w:t>
            </w:r>
          </w:p>
          <w:bookmarkEnd w:id="232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329"/>
          <w:p>
            <w:pPr>
              <w:spacing w:after="20"/>
              <w:ind w:left="20"/>
              <w:jc w:val="both"/>
            </w:pPr>
            <w:r>
              <w:rPr>
                <w:rFonts w:ascii="Times New Roman"/>
                <w:b w:val="false"/>
                <w:i w:val="false"/>
                <w:color w:val="000000"/>
                <w:sz w:val="20"/>
              </w:rPr>
              <w:t>
4. Қолайсыз еңбек жағдайы</w:t>
            </w:r>
          </w:p>
          <w:bookmarkEnd w:id="232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330"/>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bookmarkEnd w:id="233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331"/>
          <w:p>
            <w:pPr>
              <w:spacing w:after="20"/>
              <w:ind w:left="20"/>
              <w:jc w:val="both"/>
            </w:pPr>
            <w:r>
              <w:rPr>
                <w:rFonts w:ascii="Times New Roman"/>
                <w:b w:val="false"/>
                <w:i w:val="false"/>
                <w:color w:val="000000"/>
                <w:sz w:val="20"/>
              </w:rPr>
              <w:t>
6. Әлеуметтік қорғаудың жоқ болуы немесе жеткіліксіздігі</w:t>
            </w:r>
          </w:p>
          <w:bookmarkEnd w:id="233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2332"/>
          <w:p>
            <w:pPr>
              <w:spacing w:after="20"/>
              <w:ind w:left="20"/>
              <w:jc w:val="both"/>
            </w:pPr>
            <w:r>
              <w:rPr>
                <w:rFonts w:ascii="Times New Roman"/>
                <w:b w:val="false"/>
                <w:i w:val="false"/>
                <w:color w:val="000000"/>
                <w:sz w:val="20"/>
              </w:rPr>
              <w:t>
7. Жұмыс орнына дейін жету ұзақ немесе ыңғайсыз</w:t>
            </w:r>
          </w:p>
          <w:bookmarkEnd w:id="233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2333"/>
          <w:p>
            <w:pPr>
              <w:spacing w:after="20"/>
              <w:ind w:left="20"/>
              <w:jc w:val="both"/>
            </w:pPr>
            <w:r>
              <w:rPr>
                <w:rFonts w:ascii="Times New Roman"/>
                <w:b w:val="false"/>
                <w:i w:val="false"/>
                <w:color w:val="000000"/>
                <w:sz w:val="20"/>
              </w:rPr>
              <w:t>
8. Жеке бастың немесе отбасы жағдайы</w:t>
            </w:r>
          </w:p>
          <w:bookmarkEnd w:id="233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334"/>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bookmarkEnd w:id="233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Желание работать больше часов с соответствующим повышением оплаты труда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335"/>
          <w:p>
            <w:pPr>
              <w:spacing w:after="20"/>
              <w:ind w:left="20"/>
              <w:jc w:val="both"/>
            </w:pPr>
            <w:r>
              <w:rPr>
                <w:rFonts w:ascii="Times New Roman"/>
                <w:b w:val="false"/>
                <w:i w:val="false"/>
                <w:color w:val="000000"/>
                <w:sz w:val="20"/>
              </w:rPr>
              <w:t>
10. Еңбекақыны тиісінше төмендетумен аз сағат жұмыс істеуді қалау</w:t>
            </w:r>
          </w:p>
          <w:bookmarkEnd w:id="233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 12-13-сұрақтарға "Халықтың жұмыспен қамтылуын іріктемелі зерттеу сауалнамасы" (индексі Т-001, кезеңділігі айлық) статистикалық нысанының 18-сұрағының 1-4-кодтарын белгілеген респонденттер жауап береді</w:t>
            </w:r>
            <w:r>
              <w:br/>
            </w:r>
            <w:r>
              <w:rPr>
                <w:rFonts w:ascii="Times New Roman"/>
                <w:b/>
                <w:i w:val="false"/>
                <w:color w:val="000000"/>
                <w:sz w:val="20"/>
              </w:rPr>
              <w:t>
Внимание: На вопросы 12-13 отвечают респонденты, отметившие коды 1-4 в вопросе 18 статистической формы "Анкета выборочного обследования занятости населения" (индекс Т-001, периодичность месячная)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2336"/>
          <w:p>
            <w:pPr>
              <w:spacing w:after="20"/>
              <w:ind w:left="20"/>
              <w:jc w:val="both"/>
            </w:pPr>
            <w:r>
              <w:rPr>
                <w:rFonts w:ascii="Times New Roman"/>
                <w:b w:val="false"/>
                <w:i w:val="false"/>
                <w:color w:val="000000"/>
                <w:sz w:val="20"/>
              </w:rPr>
              <w:t>
</w:t>
            </w:r>
            <w:r>
              <w:rPr>
                <w:rFonts w:ascii="Times New Roman"/>
                <w:b/>
                <w:i w:val="false"/>
                <w:color w:val="000000"/>
                <w:sz w:val="20"/>
              </w:rPr>
              <w:t xml:space="preserve">12. Жұмыстан шығарылған жағдайда Сіздің еңбек </w:t>
            </w:r>
            <w:r>
              <w:br/>
            </w:r>
            <w:r>
              <w:rPr>
                <w:rFonts w:ascii="Times New Roman"/>
                <w:b w:val="false"/>
                <w:i w:val="false"/>
                <w:color w:val="000000"/>
                <w:sz w:val="20"/>
              </w:rPr>
              <w:t>
</w:t>
            </w:r>
            <w:r>
              <w:rPr>
                <w:rFonts w:ascii="Times New Roman"/>
                <w:b/>
                <w:i w:val="false"/>
                <w:color w:val="000000"/>
                <w:sz w:val="20"/>
              </w:rPr>
              <w:t xml:space="preserve">заңнамасында көзделген жәрдемақы және </w:t>
            </w:r>
            <w:r>
              <w:br/>
            </w:r>
            <w:r>
              <w:rPr>
                <w:rFonts w:ascii="Times New Roman"/>
                <w:b w:val="false"/>
                <w:i w:val="false"/>
                <w:color w:val="000000"/>
                <w:sz w:val="20"/>
              </w:rPr>
              <w:t>
</w:t>
            </w:r>
            <w:r>
              <w:rPr>
                <w:rFonts w:ascii="Times New Roman"/>
                <w:b/>
                <w:i w:val="false"/>
                <w:color w:val="000000"/>
                <w:sz w:val="20"/>
              </w:rPr>
              <w:t>өтемақы алуға құқығыңыз бар ма?</w:t>
            </w:r>
          </w:p>
          <w:bookmarkEnd w:id="233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337"/>
          <w:p>
            <w:pPr>
              <w:spacing w:after="20"/>
              <w:ind w:left="20"/>
              <w:jc w:val="both"/>
            </w:pPr>
            <w:r>
              <w:rPr>
                <w:rFonts w:ascii="Times New Roman"/>
                <w:b w:val="false"/>
                <w:i w:val="false"/>
                <w:color w:val="000000"/>
                <w:sz w:val="20"/>
              </w:rPr>
              <w:t>
</w:t>
            </w:r>
            <w:r>
              <w:rPr>
                <w:rFonts w:ascii="Times New Roman"/>
                <w:b/>
                <w:i w:val="false"/>
                <w:color w:val="000000"/>
                <w:sz w:val="20"/>
              </w:rPr>
              <w:t>12. В случае увольнения, имеете ли Вы право на</w:t>
            </w:r>
            <w:r>
              <w:br/>
            </w:r>
            <w:r>
              <w:rPr>
                <w:rFonts w:ascii="Times New Roman"/>
                <w:b w:val="false"/>
                <w:i w:val="false"/>
                <w:color w:val="000000"/>
                <w:sz w:val="20"/>
              </w:rPr>
              <w:t>
</w:t>
            </w:r>
            <w:r>
              <w:rPr>
                <w:rFonts w:ascii="Times New Roman"/>
                <w:b/>
                <w:i w:val="false"/>
                <w:color w:val="000000"/>
                <w:sz w:val="20"/>
              </w:rPr>
              <w:t xml:space="preserve">льготы и компенсации, предусмотренные </w:t>
            </w:r>
            <w:r>
              <w:br/>
            </w:r>
            <w:r>
              <w:rPr>
                <w:rFonts w:ascii="Times New Roman"/>
                <w:b w:val="false"/>
                <w:i w:val="false"/>
                <w:color w:val="000000"/>
                <w:sz w:val="20"/>
              </w:rPr>
              <w:t>
</w:t>
            </w:r>
            <w:r>
              <w:rPr>
                <w:rFonts w:ascii="Times New Roman"/>
                <w:b/>
                <w:i w:val="false"/>
                <w:color w:val="000000"/>
                <w:sz w:val="20"/>
              </w:rPr>
              <w:t>трудовым законодательством?</w:t>
            </w:r>
          </w:p>
          <w:bookmarkEnd w:id="2337"/>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338"/>
          <w:p>
            <w:pPr>
              <w:spacing w:after="20"/>
              <w:ind w:left="20"/>
              <w:jc w:val="both"/>
            </w:pPr>
            <w:r>
              <w:rPr>
                <w:rFonts w:ascii="Times New Roman"/>
                <w:b w:val="false"/>
                <w:i w:val="false"/>
                <w:color w:val="000000"/>
                <w:sz w:val="20"/>
              </w:rPr>
              <w:t>
1. Иә</w:t>
            </w:r>
          </w:p>
          <w:bookmarkEnd w:id="233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339"/>
          <w:p>
            <w:pPr>
              <w:spacing w:after="20"/>
              <w:ind w:left="20"/>
              <w:jc w:val="both"/>
            </w:pPr>
            <w:r>
              <w:rPr>
                <w:rFonts w:ascii="Times New Roman"/>
                <w:b w:val="false"/>
                <w:i w:val="false"/>
                <w:color w:val="000000"/>
                <w:sz w:val="20"/>
              </w:rPr>
              <w:t xml:space="preserve">
2. Жоқ </w:t>
            </w:r>
          </w:p>
          <w:bookmarkEnd w:id="233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340"/>
          <w:p>
            <w:pPr>
              <w:spacing w:after="20"/>
              <w:ind w:left="20"/>
              <w:jc w:val="both"/>
            </w:pPr>
            <w:r>
              <w:rPr>
                <w:rFonts w:ascii="Times New Roman"/>
                <w:b w:val="false"/>
                <w:i w:val="false"/>
                <w:color w:val="000000"/>
                <w:sz w:val="20"/>
              </w:rPr>
              <w:t>
3. Білмеймін</w:t>
            </w:r>
          </w:p>
          <w:bookmarkEnd w:id="234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2341"/>
          <w:p>
            <w:pPr>
              <w:spacing w:after="20"/>
              <w:ind w:left="20"/>
              <w:jc w:val="both"/>
            </w:pPr>
            <w:r>
              <w:rPr>
                <w:rFonts w:ascii="Times New Roman"/>
                <w:b w:val="false"/>
                <w:i w:val="false"/>
                <w:color w:val="000000"/>
                <w:sz w:val="20"/>
              </w:rPr>
              <w:t>
</w:t>
            </w:r>
            <w:r>
              <w:rPr>
                <w:rFonts w:ascii="Times New Roman"/>
                <w:b/>
                <w:i w:val="false"/>
                <w:color w:val="000000"/>
                <w:sz w:val="20"/>
              </w:rPr>
              <w:t xml:space="preserve">13. Сіз негізгі жұмыс орныңыз (кәсібіңіз) бойынша </w:t>
            </w:r>
            <w:r>
              <w:br/>
            </w:r>
            <w:r>
              <w:rPr>
                <w:rFonts w:ascii="Times New Roman"/>
                <w:b w:val="false"/>
                <w:i w:val="false"/>
                <w:color w:val="000000"/>
                <w:sz w:val="20"/>
              </w:rPr>
              <w:t>
</w:t>
            </w:r>
            <w:r>
              <w:rPr>
                <w:rFonts w:ascii="Times New Roman"/>
                <w:b/>
                <w:i w:val="false"/>
                <w:color w:val="000000"/>
                <w:sz w:val="20"/>
              </w:rPr>
              <w:t>кәсіподақтың мүшесі болып табыласыз ба?</w:t>
            </w:r>
          </w:p>
          <w:bookmarkEnd w:id="234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2342"/>
          <w:p>
            <w:pPr>
              <w:spacing w:after="20"/>
              <w:ind w:left="20"/>
              <w:jc w:val="both"/>
            </w:pPr>
            <w:r>
              <w:rPr>
                <w:rFonts w:ascii="Times New Roman"/>
                <w:b w:val="false"/>
                <w:i w:val="false"/>
                <w:color w:val="000000"/>
                <w:sz w:val="20"/>
              </w:rPr>
              <w:t>
</w:t>
            </w:r>
            <w:r>
              <w:rPr>
                <w:rFonts w:ascii="Times New Roman"/>
                <w:b/>
                <w:i w:val="false"/>
                <w:color w:val="000000"/>
                <w:sz w:val="20"/>
              </w:rPr>
              <w:t xml:space="preserve">13. Являетесь ли Вы членом профсоюза по месту </w:t>
            </w:r>
            <w:r>
              <w:br/>
            </w:r>
            <w:r>
              <w:rPr>
                <w:rFonts w:ascii="Times New Roman"/>
                <w:b w:val="false"/>
                <w:i w:val="false"/>
                <w:color w:val="000000"/>
                <w:sz w:val="20"/>
              </w:rPr>
              <w:t>
</w:t>
            </w:r>
            <w:r>
              <w:rPr>
                <w:rFonts w:ascii="Times New Roman"/>
                <w:b/>
                <w:i w:val="false"/>
                <w:color w:val="000000"/>
                <w:sz w:val="20"/>
              </w:rPr>
              <w:t>основной работы (занятия)?</w:t>
            </w:r>
          </w:p>
          <w:bookmarkEnd w:id="2342"/>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343"/>
          <w:p>
            <w:pPr>
              <w:spacing w:after="20"/>
              <w:ind w:left="20"/>
              <w:jc w:val="both"/>
            </w:pPr>
            <w:r>
              <w:rPr>
                <w:rFonts w:ascii="Times New Roman"/>
                <w:b w:val="false"/>
                <w:i w:val="false"/>
                <w:color w:val="000000"/>
                <w:sz w:val="20"/>
              </w:rPr>
              <w:t>
1. Иә</w:t>
            </w:r>
          </w:p>
          <w:bookmarkEnd w:id="234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344"/>
          <w:p>
            <w:pPr>
              <w:spacing w:after="20"/>
              <w:ind w:left="20"/>
              <w:jc w:val="both"/>
            </w:pPr>
            <w:r>
              <w:rPr>
                <w:rFonts w:ascii="Times New Roman"/>
                <w:b w:val="false"/>
                <w:i w:val="false"/>
                <w:color w:val="000000"/>
                <w:sz w:val="20"/>
              </w:rPr>
              <w:t>
2. Жоқ</w:t>
            </w:r>
          </w:p>
          <w:bookmarkEnd w:id="234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2345"/>
          <w:p>
            <w:pPr>
              <w:spacing w:after="20"/>
              <w:ind w:left="20"/>
              <w:jc w:val="both"/>
            </w:pPr>
            <w:r>
              <w:rPr>
                <w:rFonts w:ascii="Times New Roman"/>
                <w:b w:val="false"/>
                <w:i w:val="false"/>
                <w:color w:val="000000"/>
                <w:sz w:val="20"/>
              </w:rPr>
              <w:t xml:space="preserve">
 3. Білмеймін </w:t>
            </w:r>
          </w:p>
          <w:bookmarkEnd w:id="234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 14-22-сұрақтарға барлық респонденттер жауап береді</w:t>
            </w:r>
            <w:r>
              <w:br/>
            </w:r>
            <w:r>
              <w:rPr>
                <w:rFonts w:ascii="Times New Roman"/>
                <w:b/>
                <w:i w:val="false"/>
                <w:color w:val="000000"/>
                <w:sz w:val="20"/>
              </w:rPr>
              <w:t>
Внимание: На вопросы 14-22 отвечают все респонденты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346"/>
          <w:p>
            <w:pPr>
              <w:spacing w:after="20"/>
              <w:ind w:left="20"/>
              <w:jc w:val="both"/>
            </w:pPr>
            <w:r>
              <w:rPr>
                <w:rFonts w:ascii="Times New Roman"/>
                <w:b w:val="false"/>
                <w:i w:val="false"/>
                <w:color w:val="000000"/>
                <w:sz w:val="20"/>
              </w:rPr>
              <w:t>
</w:t>
            </w:r>
            <w:r>
              <w:rPr>
                <w:rFonts w:ascii="Times New Roman"/>
                <w:b/>
                <w:i w:val="false"/>
                <w:color w:val="000000"/>
                <w:sz w:val="20"/>
              </w:rPr>
              <w:t xml:space="preserve">14. Соңғы 12 ай ішінде кәсіптік оқытудан немесе </w:t>
            </w:r>
            <w:r>
              <w:br/>
            </w:r>
            <w:r>
              <w:rPr>
                <w:rFonts w:ascii="Times New Roman"/>
                <w:b w:val="false"/>
                <w:i w:val="false"/>
                <w:color w:val="000000"/>
                <w:sz w:val="20"/>
              </w:rPr>
              <w:t>
</w:t>
            </w:r>
            <w:r>
              <w:rPr>
                <w:rFonts w:ascii="Times New Roman"/>
                <w:b/>
                <w:i w:val="false"/>
                <w:color w:val="000000"/>
                <w:sz w:val="20"/>
              </w:rPr>
              <w:t>жалпы дамыту курстарынан</w:t>
            </w:r>
            <w:r>
              <w:rPr>
                <w:rFonts w:ascii="Times New Roman"/>
                <w:b w:val="false"/>
                <w:i w:val="false"/>
                <w:color w:val="000000"/>
                <w:sz w:val="20"/>
              </w:rPr>
              <w:t xml:space="preserve"> </w:t>
            </w:r>
            <w:r>
              <w:rPr>
                <w:rFonts w:ascii="Times New Roman"/>
                <w:b/>
                <w:i w:val="false"/>
                <w:color w:val="000000"/>
                <w:sz w:val="20"/>
              </w:rPr>
              <w:t>өттіңіз бе?</w:t>
            </w:r>
          </w:p>
          <w:bookmarkEnd w:id="234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347"/>
          <w:p>
            <w:pPr>
              <w:spacing w:after="20"/>
              <w:ind w:left="20"/>
              <w:jc w:val="both"/>
            </w:pPr>
            <w:r>
              <w:rPr>
                <w:rFonts w:ascii="Times New Roman"/>
                <w:b w:val="false"/>
                <w:i w:val="false"/>
                <w:color w:val="000000"/>
                <w:sz w:val="20"/>
              </w:rPr>
              <w:t>
</w:t>
            </w:r>
            <w:r>
              <w:rPr>
                <w:rFonts w:ascii="Times New Roman"/>
                <w:b/>
                <w:i w:val="false"/>
                <w:color w:val="000000"/>
                <w:sz w:val="20"/>
              </w:rPr>
              <w:t>14. В течение последних 12 месяцев проходили ли</w:t>
            </w:r>
            <w:r>
              <w:br/>
            </w:r>
            <w:r>
              <w:rPr>
                <w:rFonts w:ascii="Times New Roman"/>
                <w:b w:val="false"/>
                <w:i w:val="false"/>
                <w:color w:val="000000"/>
                <w:sz w:val="20"/>
              </w:rPr>
              <w:t>
</w:t>
            </w:r>
            <w:r>
              <w:rPr>
                <w:rFonts w:ascii="Times New Roman"/>
                <w:b/>
                <w:i w:val="false"/>
                <w:color w:val="000000"/>
                <w:sz w:val="20"/>
              </w:rPr>
              <w:t xml:space="preserve"> Вы профессиональное обучение или обучение</w:t>
            </w:r>
            <w:r>
              <w:br/>
            </w:r>
            <w:r>
              <w:rPr>
                <w:rFonts w:ascii="Times New Roman"/>
                <w:b w:val="false"/>
                <w:i w:val="false"/>
                <w:color w:val="000000"/>
                <w:sz w:val="20"/>
              </w:rPr>
              <w:t>
</w:t>
            </w:r>
            <w:r>
              <w:rPr>
                <w:rFonts w:ascii="Times New Roman"/>
                <w:b/>
                <w:i w:val="false"/>
                <w:color w:val="000000"/>
                <w:sz w:val="20"/>
              </w:rPr>
              <w:t xml:space="preserve"> на общеразвивающих курсах?</w:t>
            </w:r>
          </w:p>
          <w:bookmarkEnd w:id="2347"/>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2348"/>
          <w:p>
            <w:pPr>
              <w:spacing w:after="20"/>
              <w:ind w:left="20"/>
              <w:jc w:val="both"/>
            </w:pPr>
            <w:r>
              <w:rPr>
                <w:rFonts w:ascii="Times New Roman"/>
                <w:b w:val="false"/>
                <w:i w:val="false"/>
                <w:color w:val="000000"/>
                <w:sz w:val="20"/>
              </w:rPr>
              <w:t>
1. Иә</w:t>
            </w:r>
          </w:p>
          <w:bookmarkEnd w:id="234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349"/>
          <w:p>
            <w:pPr>
              <w:spacing w:after="20"/>
              <w:ind w:left="20"/>
              <w:jc w:val="both"/>
            </w:pPr>
            <w:r>
              <w:rPr>
                <w:rFonts w:ascii="Times New Roman"/>
                <w:b w:val="false"/>
                <w:i w:val="false"/>
                <w:color w:val="000000"/>
                <w:sz w:val="20"/>
              </w:rPr>
              <w:t>
2. Жоқ</w:t>
            </w:r>
          </w:p>
          <w:bookmarkEnd w:id="234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350"/>
          <w:p>
            <w:pPr>
              <w:spacing w:after="20"/>
              <w:ind w:left="20"/>
              <w:jc w:val="both"/>
            </w:pPr>
            <w:r>
              <w:rPr>
                <w:rFonts w:ascii="Times New Roman"/>
                <w:b w:val="false"/>
                <w:i w:val="false"/>
                <w:color w:val="000000"/>
                <w:sz w:val="20"/>
              </w:rPr>
              <w:t>
</w:t>
            </w:r>
            <w:r>
              <w:rPr>
                <w:rFonts w:ascii="Times New Roman"/>
                <w:b/>
                <w:i w:val="false"/>
                <w:color w:val="000000"/>
                <w:sz w:val="20"/>
              </w:rPr>
              <w:t>15. Соңғы 12 ай ішінде оқуды қандай курстардан</w:t>
            </w:r>
            <w:r>
              <w:br/>
            </w:r>
            <w:r>
              <w:rPr>
                <w:rFonts w:ascii="Times New Roman"/>
                <w:b w:val="false"/>
                <w:i w:val="false"/>
                <w:color w:val="000000"/>
                <w:sz w:val="20"/>
              </w:rPr>
              <w:t>
</w:t>
            </w:r>
            <w:r>
              <w:rPr>
                <w:rFonts w:ascii="Times New Roman"/>
                <w:b/>
                <w:i w:val="false"/>
                <w:color w:val="000000"/>
                <w:sz w:val="20"/>
              </w:rPr>
              <w:t>өттіңіз?</w:t>
            </w:r>
          </w:p>
          <w:bookmarkEnd w:id="235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2351"/>
          <w:p>
            <w:pPr>
              <w:spacing w:after="20"/>
              <w:ind w:left="20"/>
              <w:jc w:val="both"/>
            </w:pPr>
            <w:r>
              <w:rPr>
                <w:rFonts w:ascii="Times New Roman"/>
                <w:b w:val="false"/>
                <w:i w:val="false"/>
                <w:color w:val="000000"/>
                <w:sz w:val="20"/>
              </w:rPr>
              <w:t>
</w:t>
            </w:r>
            <w:r>
              <w:rPr>
                <w:rFonts w:ascii="Times New Roman"/>
                <w:b/>
                <w:i w:val="false"/>
                <w:color w:val="000000"/>
                <w:sz w:val="20"/>
              </w:rPr>
              <w:t xml:space="preserve">15. Вы в течение последних 12 месяцев на каких </w:t>
            </w:r>
            <w:r>
              <w:br/>
            </w:r>
            <w:r>
              <w:rPr>
                <w:rFonts w:ascii="Times New Roman"/>
                <w:b w:val="false"/>
                <w:i w:val="false"/>
                <w:color w:val="000000"/>
                <w:sz w:val="20"/>
              </w:rPr>
              <w:t>
</w:t>
            </w:r>
            <w:r>
              <w:rPr>
                <w:rFonts w:ascii="Times New Roman"/>
                <w:b/>
                <w:i w:val="false"/>
                <w:color w:val="000000"/>
                <w:sz w:val="20"/>
              </w:rPr>
              <w:t>курсах проходили обучение?</w:t>
            </w:r>
          </w:p>
          <w:bookmarkEnd w:id="2351"/>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2352"/>
          <w:p>
            <w:pPr>
              <w:spacing w:after="20"/>
              <w:ind w:left="20"/>
              <w:jc w:val="both"/>
            </w:pPr>
            <w:r>
              <w:rPr>
                <w:rFonts w:ascii="Times New Roman"/>
                <w:b w:val="false"/>
                <w:i w:val="false"/>
                <w:color w:val="000000"/>
                <w:sz w:val="20"/>
              </w:rPr>
              <w:t>
1.Кәсіптік даярлау, қайта даярлау, біліктілікті арттыру</w:t>
            </w:r>
          </w:p>
          <w:bookmarkEnd w:id="235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Профессиональные подготовки, </w:t>
            </w:r>
            <w:r>
              <w:br/>
            </w:r>
            <w:r>
              <w:rPr>
                <w:rFonts w:ascii="Times New Roman"/>
                <w:b w:val="false"/>
                <w:i w:val="false"/>
                <w:color w:val="000000"/>
                <w:sz w:val="20"/>
              </w:rPr>
              <w:t>
 переподготовки, повышение квалификации</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353"/>
          <w:p>
            <w:pPr>
              <w:spacing w:after="20"/>
              <w:ind w:left="20"/>
              <w:jc w:val="both"/>
            </w:pPr>
            <w:r>
              <w:rPr>
                <w:rFonts w:ascii="Times New Roman"/>
                <w:b w:val="false"/>
                <w:i w:val="false"/>
                <w:color w:val="000000"/>
                <w:sz w:val="20"/>
              </w:rPr>
              <w:t xml:space="preserve">
2.Жұмыс орнында қосымша оқу </w:t>
            </w:r>
          </w:p>
          <w:bookmarkEnd w:id="235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Дополнительные обучения на рабочем месте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354"/>
          <w:p>
            <w:pPr>
              <w:spacing w:after="20"/>
              <w:ind w:left="20"/>
              <w:jc w:val="both"/>
            </w:pPr>
            <w:r>
              <w:rPr>
                <w:rFonts w:ascii="Times New Roman"/>
                <w:b w:val="false"/>
                <w:i w:val="false"/>
                <w:color w:val="000000"/>
                <w:sz w:val="20"/>
              </w:rPr>
              <w:t xml:space="preserve">
3.Шетел тілдерін оқу </w:t>
            </w:r>
          </w:p>
          <w:bookmarkEnd w:id="235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иностранным языкам</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2355"/>
          <w:p>
            <w:pPr>
              <w:spacing w:after="20"/>
              <w:ind w:left="20"/>
              <w:jc w:val="both"/>
            </w:pPr>
            <w:r>
              <w:rPr>
                <w:rFonts w:ascii="Times New Roman"/>
                <w:b w:val="false"/>
                <w:i w:val="false"/>
                <w:color w:val="000000"/>
                <w:sz w:val="20"/>
              </w:rPr>
              <w:t>
4.Көлік құралдарын жүргізу курстары</w:t>
            </w:r>
          </w:p>
          <w:bookmarkEnd w:id="235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Курсы вождения транспортными средствами</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356"/>
          <w:p>
            <w:pPr>
              <w:spacing w:after="20"/>
              <w:ind w:left="20"/>
              <w:jc w:val="both"/>
            </w:pPr>
            <w:r>
              <w:rPr>
                <w:rFonts w:ascii="Times New Roman"/>
                <w:b w:val="false"/>
                <w:i w:val="false"/>
                <w:color w:val="000000"/>
                <w:sz w:val="20"/>
              </w:rPr>
              <w:t>
5.Компьютерлік</w:t>
            </w:r>
          </w:p>
          <w:bookmarkEnd w:id="235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Компьютерные</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357"/>
          <w:p>
            <w:pPr>
              <w:spacing w:after="20"/>
              <w:ind w:left="20"/>
              <w:jc w:val="both"/>
            </w:pPr>
            <w:r>
              <w:rPr>
                <w:rFonts w:ascii="Times New Roman"/>
                <w:b w:val="false"/>
                <w:i w:val="false"/>
                <w:color w:val="000000"/>
                <w:sz w:val="20"/>
              </w:rPr>
              <w:t>
6.Қосымша кәсіптік оқулар</w:t>
            </w:r>
          </w:p>
          <w:bookmarkEnd w:id="235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профессиональные обучения</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358"/>
          <w:p>
            <w:pPr>
              <w:spacing w:after="20"/>
              <w:ind w:left="20"/>
              <w:jc w:val="both"/>
            </w:pPr>
            <w:r>
              <w:rPr>
                <w:rFonts w:ascii="Times New Roman"/>
                <w:b w:val="false"/>
                <w:i w:val="false"/>
                <w:color w:val="000000"/>
                <w:sz w:val="20"/>
              </w:rPr>
              <w:t xml:space="preserve">
7.Басқа </w:t>
            </w:r>
          </w:p>
          <w:bookmarkEnd w:id="235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Другое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359"/>
          <w:p>
            <w:pPr>
              <w:spacing w:after="20"/>
              <w:ind w:left="20"/>
              <w:jc w:val="both"/>
            </w:pPr>
            <w:r>
              <w:rPr>
                <w:rFonts w:ascii="Times New Roman"/>
                <w:b w:val="false"/>
                <w:i w:val="false"/>
                <w:color w:val="000000"/>
                <w:sz w:val="20"/>
              </w:rPr>
              <w:t>
</w:t>
            </w:r>
            <w:r>
              <w:rPr>
                <w:rFonts w:ascii="Times New Roman"/>
                <w:b/>
                <w:i w:val="false"/>
                <w:color w:val="000000"/>
                <w:sz w:val="20"/>
              </w:rPr>
              <w:t>16. Оқу үшін Сіздің жұмыс берушіңіз, басқа ұйым</w:t>
            </w:r>
            <w:r>
              <w:br/>
            </w:r>
            <w:r>
              <w:rPr>
                <w:rFonts w:ascii="Times New Roman"/>
                <w:b w:val="false"/>
                <w:i w:val="false"/>
                <w:color w:val="000000"/>
                <w:sz w:val="20"/>
              </w:rPr>
              <w:t>
</w:t>
            </w:r>
            <w:r>
              <w:rPr>
                <w:rFonts w:ascii="Times New Roman"/>
                <w:b/>
                <w:i w:val="false"/>
                <w:color w:val="000000"/>
                <w:sz w:val="20"/>
              </w:rPr>
              <w:t>ақы (толық немесе ішінара) төледі ме?</w:t>
            </w:r>
          </w:p>
          <w:bookmarkEnd w:id="235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2360"/>
          <w:p>
            <w:pPr>
              <w:spacing w:after="20"/>
              <w:ind w:left="20"/>
              <w:jc w:val="both"/>
            </w:pPr>
            <w:r>
              <w:rPr>
                <w:rFonts w:ascii="Times New Roman"/>
                <w:b w:val="false"/>
                <w:i w:val="false"/>
                <w:color w:val="000000"/>
                <w:sz w:val="20"/>
              </w:rPr>
              <w:t>
</w:t>
            </w:r>
            <w:r>
              <w:rPr>
                <w:rFonts w:ascii="Times New Roman"/>
                <w:b/>
                <w:i w:val="false"/>
                <w:color w:val="000000"/>
                <w:sz w:val="20"/>
              </w:rPr>
              <w:t xml:space="preserve">16. Было ли обучение оплачено (полностью или </w:t>
            </w:r>
            <w:r>
              <w:br/>
            </w:r>
            <w:r>
              <w:rPr>
                <w:rFonts w:ascii="Times New Roman"/>
                <w:b w:val="false"/>
                <w:i w:val="false"/>
                <w:color w:val="000000"/>
                <w:sz w:val="20"/>
              </w:rPr>
              <w:t>
</w:t>
            </w:r>
            <w:r>
              <w:rPr>
                <w:rFonts w:ascii="Times New Roman"/>
                <w:b/>
                <w:i w:val="false"/>
                <w:color w:val="000000"/>
                <w:sz w:val="20"/>
              </w:rPr>
              <w:t>частично) Вашим работодателем, другой</w:t>
            </w:r>
            <w:r>
              <w:br/>
            </w:r>
            <w:r>
              <w:rPr>
                <w:rFonts w:ascii="Times New Roman"/>
                <w:b w:val="false"/>
                <w:i w:val="false"/>
                <w:color w:val="000000"/>
                <w:sz w:val="20"/>
              </w:rPr>
              <w:t>
</w:t>
            </w:r>
            <w:r>
              <w:rPr>
                <w:rFonts w:ascii="Times New Roman"/>
                <w:b/>
                <w:i w:val="false"/>
                <w:color w:val="000000"/>
                <w:sz w:val="20"/>
              </w:rPr>
              <w:t>организацией?</w:t>
            </w:r>
          </w:p>
          <w:bookmarkEnd w:id="2360"/>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2361"/>
          <w:p>
            <w:pPr>
              <w:spacing w:after="20"/>
              <w:ind w:left="20"/>
              <w:jc w:val="both"/>
            </w:pPr>
            <w:r>
              <w:rPr>
                <w:rFonts w:ascii="Times New Roman"/>
                <w:b w:val="false"/>
                <w:i w:val="false"/>
                <w:color w:val="000000"/>
                <w:sz w:val="20"/>
              </w:rPr>
              <w:t>
1. Толық төледі</w:t>
            </w:r>
          </w:p>
          <w:bookmarkEnd w:id="236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362"/>
          <w:p>
            <w:pPr>
              <w:spacing w:after="20"/>
              <w:ind w:left="20"/>
              <w:jc w:val="both"/>
            </w:pPr>
            <w:r>
              <w:rPr>
                <w:rFonts w:ascii="Times New Roman"/>
                <w:b w:val="false"/>
                <w:i w:val="false"/>
                <w:color w:val="000000"/>
                <w:sz w:val="20"/>
              </w:rPr>
              <w:t>
2. Ішінара төледі</w:t>
            </w:r>
          </w:p>
          <w:bookmarkEnd w:id="236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2363"/>
          <w:p>
            <w:pPr>
              <w:spacing w:after="20"/>
              <w:ind w:left="20"/>
              <w:jc w:val="both"/>
            </w:pPr>
            <w:r>
              <w:rPr>
                <w:rFonts w:ascii="Times New Roman"/>
                <w:b w:val="false"/>
                <w:i w:val="false"/>
                <w:color w:val="000000"/>
                <w:sz w:val="20"/>
              </w:rPr>
              <w:t>
3. Толықтай жеке есебімнен оқыдым</w:t>
            </w:r>
          </w:p>
          <w:bookmarkEnd w:id="236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2364"/>
          <w:p>
            <w:pPr>
              <w:spacing w:after="20"/>
              <w:ind w:left="20"/>
              <w:jc w:val="both"/>
            </w:pPr>
            <w:r>
              <w:rPr>
                <w:rFonts w:ascii="Times New Roman"/>
                <w:b w:val="false"/>
                <w:i w:val="false"/>
                <w:color w:val="000000"/>
                <w:sz w:val="20"/>
              </w:rPr>
              <w:t>
</w:t>
            </w:r>
            <w:r>
              <w:rPr>
                <w:rFonts w:ascii="Times New Roman"/>
                <w:b/>
                <w:i w:val="false"/>
                <w:color w:val="000000"/>
                <w:sz w:val="20"/>
              </w:rPr>
              <w:t xml:space="preserve">17. Сіздің жұмысыңыздың (кәсібіңіздің) еңбек </w:t>
            </w:r>
            <w:r>
              <w:br/>
            </w:r>
            <w:r>
              <w:rPr>
                <w:rFonts w:ascii="Times New Roman"/>
                <w:b w:val="false"/>
                <w:i w:val="false"/>
                <w:color w:val="000000"/>
                <w:sz w:val="20"/>
              </w:rPr>
              <w:t>
</w:t>
            </w:r>
            <w:r>
              <w:rPr>
                <w:rFonts w:ascii="Times New Roman"/>
                <w:b/>
                <w:i w:val="false"/>
                <w:color w:val="000000"/>
                <w:sz w:val="20"/>
              </w:rPr>
              <w:t xml:space="preserve">шарттары қаншалықты қауіпсіз болып </w:t>
            </w:r>
            <w:r>
              <w:br/>
            </w:r>
            <w:r>
              <w:rPr>
                <w:rFonts w:ascii="Times New Roman"/>
                <w:b w:val="false"/>
                <w:i w:val="false"/>
                <w:color w:val="000000"/>
                <w:sz w:val="20"/>
              </w:rPr>
              <w:t>
</w:t>
            </w:r>
            <w:r>
              <w:rPr>
                <w:rFonts w:ascii="Times New Roman"/>
                <w:b/>
                <w:i w:val="false"/>
                <w:color w:val="000000"/>
                <w:sz w:val="20"/>
              </w:rPr>
              <w:t>табылады деп ойлайсыз?</w:t>
            </w:r>
          </w:p>
          <w:bookmarkEnd w:id="236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365"/>
          <w:p>
            <w:pPr>
              <w:spacing w:after="20"/>
              <w:ind w:left="20"/>
              <w:jc w:val="both"/>
            </w:pPr>
            <w:r>
              <w:rPr>
                <w:rFonts w:ascii="Times New Roman"/>
                <w:b w:val="false"/>
                <w:i w:val="false"/>
                <w:color w:val="000000"/>
                <w:sz w:val="20"/>
              </w:rPr>
              <w:t>
</w:t>
            </w:r>
            <w:r>
              <w:rPr>
                <w:rFonts w:ascii="Times New Roman"/>
                <w:b/>
                <w:i w:val="false"/>
                <w:color w:val="000000"/>
                <w:sz w:val="20"/>
              </w:rPr>
              <w:t xml:space="preserve">17. Как Вы считаете, насколько безопасными </w:t>
            </w:r>
            <w:r>
              <w:br/>
            </w:r>
            <w:r>
              <w:rPr>
                <w:rFonts w:ascii="Times New Roman"/>
                <w:b w:val="false"/>
                <w:i w:val="false"/>
                <w:color w:val="000000"/>
                <w:sz w:val="20"/>
              </w:rPr>
              <w:t>
</w:t>
            </w:r>
            <w:r>
              <w:rPr>
                <w:rFonts w:ascii="Times New Roman"/>
                <w:b/>
                <w:i w:val="false"/>
                <w:color w:val="000000"/>
                <w:sz w:val="20"/>
              </w:rPr>
              <w:t>являются условия Вашей работы (занятия)?</w:t>
            </w:r>
          </w:p>
          <w:bookmarkEnd w:id="2365"/>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366"/>
          <w:p>
            <w:pPr>
              <w:spacing w:after="20"/>
              <w:ind w:left="20"/>
              <w:jc w:val="both"/>
            </w:pPr>
            <w:r>
              <w:rPr>
                <w:rFonts w:ascii="Times New Roman"/>
                <w:b w:val="false"/>
                <w:i w:val="false"/>
                <w:color w:val="000000"/>
                <w:sz w:val="20"/>
              </w:rPr>
              <w:t>
1. Қауіпсіз</w:t>
            </w:r>
          </w:p>
          <w:bookmarkEnd w:id="236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Безопасные</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367"/>
          <w:p>
            <w:pPr>
              <w:spacing w:after="20"/>
              <w:ind w:left="20"/>
              <w:jc w:val="both"/>
            </w:pPr>
            <w:r>
              <w:rPr>
                <w:rFonts w:ascii="Times New Roman"/>
                <w:b w:val="false"/>
                <w:i w:val="false"/>
                <w:color w:val="000000"/>
                <w:sz w:val="20"/>
              </w:rPr>
              <w:t>
2. Қолайсыз</w:t>
            </w:r>
          </w:p>
          <w:bookmarkEnd w:id="236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Неблагоприятные</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368"/>
          <w:p>
            <w:pPr>
              <w:spacing w:after="20"/>
              <w:ind w:left="20"/>
              <w:jc w:val="both"/>
            </w:pPr>
            <w:r>
              <w:rPr>
                <w:rFonts w:ascii="Times New Roman"/>
                <w:b w:val="false"/>
                <w:i w:val="false"/>
                <w:color w:val="000000"/>
                <w:sz w:val="20"/>
              </w:rPr>
              <w:t>
3. Қауіпті</w:t>
            </w:r>
          </w:p>
          <w:bookmarkEnd w:id="236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Опасные</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369"/>
          <w:p>
            <w:pPr>
              <w:spacing w:after="20"/>
              <w:ind w:left="20"/>
              <w:jc w:val="both"/>
            </w:pPr>
            <w:r>
              <w:rPr>
                <w:rFonts w:ascii="Times New Roman"/>
                <w:b w:val="false"/>
                <w:i w:val="false"/>
                <w:color w:val="000000"/>
                <w:sz w:val="20"/>
              </w:rPr>
              <w:t>
4. Жауап беруге қиналамын</w:t>
            </w:r>
          </w:p>
          <w:bookmarkEnd w:id="236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370"/>
          <w:p>
            <w:pPr>
              <w:spacing w:after="20"/>
              <w:ind w:left="20"/>
              <w:jc w:val="both"/>
            </w:pPr>
            <w:r>
              <w:rPr>
                <w:rFonts w:ascii="Times New Roman"/>
                <w:b w:val="false"/>
                <w:i w:val="false"/>
                <w:color w:val="000000"/>
                <w:sz w:val="20"/>
              </w:rPr>
              <w:t>
</w:t>
            </w:r>
            <w:r>
              <w:rPr>
                <w:rFonts w:ascii="Times New Roman"/>
                <w:b/>
                <w:i w:val="false"/>
                <w:color w:val="000000"/>
                <w:sz w:val="20"/>
              </w:rPr>
              <w:t>18. Неге Сіз өз жұмысыңыздың еңбек шарттарын</w:t>
            </w:r>
            <w:r>
              <w:br/>
            </w:r>
            <w:r>
              <w:rPr>
                <w:rFonts w:ascii="Times New Roman"/>
                <w:b w:val="false"/>
                <w:i w:val="false"/>
                <w:color w:val="000000"/>
                <w:sz w:val="20"/>
              </w:rPr>
              <w:t>
</w:t>
            </w:r>
            <w:r>
              <w:rPr>
                <w:rFonts w:ascii="Times New Roman"/>
                <w:b/>
                <w:i w:val="false"/>
                <w:color w:val="000000"/>
                <w:sz w:val="20"/>
              </w:rPr>
              <w:t>қолайсыз немесе қауіпті деп санайсыз?</w:t>
            </w:r>
            <w:r>
              <w:br/>
            </w:r>
            <w:r>
              <w:rPr>
                <w:rFonts w:ascii="Times New Roman"/>
                <w:b w:val="false"/>
                <w:i w:val="false"/>
                <w:color w:val="000000"/>
                <w:sz w:val="20"/>
              </w:rPr>
              <w:t>
</w:t>
            </w:r>
            <w:r>
              <w:rPr>
                <w:rFonts w:ascii="Times New Roman"/>
                <w:b/>
                <w:i w:val="false"/>
                <w:color w:val="000000"/>
                <w:sz w:val="20"/>
              </w:rPr>
              <w:t xml:space="preserve"> (барлық мүмкін нұсқаларды белгілеген жөн)</w:t>
            </w:r>
          </w:p>
          <w:bookmarkEnd w:id="237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2371"/>
          <w:p>
            <w:pPr>
              <w:spacing w:after="20"/>
              <w:ind w:left="20"/>
              <w:jc w:val="both"/>
            </w:pPr>
            <w:r>
              <w:rPr>
                <w:rFonts w:ascii="Times New Roman"/>
                <w:b w:val="false"/>
                <w:i w:val="false"/>
                <w:color w:val="000000"/>
                <w:sz w:val="20"/>
              </w:rPr>
              <w:t>
</w:t>
            </w:r>
            <w:r>
              <w:rPr>
                <w:rFonts w:ascii="Times New Roman"/>
                <w:b/>
                <w:i w:val="false"/>
                <w:color w:val="000000"/>
                <w:sz w:val="20"/>
              </w:rPr>
              <w:t>18. Почему Вы считаете условия своей работы</w:t>
            </w:r>
            <w:r>
              <w:br/>
            </w:r>
            <w:r>
              <w:rPr>
                <w:rFonts w:ascii="Times New Roman"/>
                <w:b w:val="false"/>
                <w:i w:val="false"/>
                <w:color w:val="000000"/>
                <w:sz w:val="20"/>
              </w:rPr>
              <w:t>
</w:t>
            </w:r>
            <w:r>
              <w:rPr>
                <w:rFonts w:ascii="Times New Roman"/>
                <w:b/>
                <w:i w:val="false"/>
                <w:color w:val="000000"/>
                <w:sz w:val="20"/>
              </w:rPr>
              <w:t>неблагоприятными или опасными?</w:t>
            </w:r>
            <w:r>
              <w:rPr>
                <w:rFonts w:ascii="Times New Roman"/>
                <w:b w:val="false"/>
                <w:i w:val="false"/>
                <w:color w:val="000000"/>
                <w:sz w:val="20"/>
              </w:rPr>
              <w:t xml:space="preserve">     </w:t>
            </w:r>
            <w:r>
              <w:rPr>
                <w:rFonts w:ascii="Times New Roman"/>
                <w:b/>
                <w:i w:val="false"/>
                <w:color w:val="000000"/>
                <w:sz w:val="20"/>
              </w:rPr>
              <w:t>(следует отметить все возможные варианты)</w:t>
            </w:r>
          </w:p>
          <w:bookmarkEnd w:id="2371"/>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372"/>
          <w:p>
            <w:pPr>
              <w:spacing w:after="20"/>
              <w:ind w:left="20"/>
              <w:jc w:val="both"/>
            </w:pPr>
            <w:r>
              <w:rPr>
                <w:rFonts w:ascii="Times New Roman"/>
                <w:b w:val="false"/>
                <w:i w:val="false"/>
                <w:color w:val="000000"/>
                <w:sz w:val="20"/>
              </w:rPr>
              <w:t xml:space="preserve">
1. Химиялық заттардың қауіпті концентрациясы </w:t>
            </w:r>
          </w:p>
          <w:bookmarkEnd w:id="237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Опасная концентрация химических веществ</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2373"/>
          <w:p>
            <w:pPr>
              <w:spacing w:after="20"/>
              <w:ind w:left="20"/>
              <w:jc w:val="both"/>
            </w:pPr>
            <w:r>
              <w:rPr>
                <w:rFonts w:ascii="Times New Roman"/>
                <w:b w:val="false"/>
                <w:i w:val="false"/>
                <w:color w:val="000000"/>
                <w:sz w:val="20"/>
              </w:rPr>
              <w:t xml:space="preserve">
2. Қауіпті механизмдермен жұмыс </w:t>
            </w:r>
          </w:p>
          <w:bookmarkEnd w:id="237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374"/>
          <w:p>
            <w:pPr>
              <w:spacing w:after="20"/>
              <w:ind w:left="20"/>
              <w:jc w:val="both"/>
            </w:pPr>
            <w:r>
              <w:rPr>
                <w:rFonts w:ascii="Times New Roman"/>
                <w:b w:val="false"/>
                <w:i w:val="false"/>
                <w:color w:val="000000"/>
                <w:sz w:val="20"/>
              </w:rPr>
              <w:t>
3. Лазерлік немесе ультракүлгін сәулеленудің жоғары деңгейі</w:t>
            </w:r>
          </w:p>
          <w:bookmarkEnd w:id="237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375"/>
          <w:p>
            <w:pPr>
              <w:spacing w:after="20"/>
              <w:ind w:left="20"/>
              <w:jc w:val="both"/>
            </w:pPr>
            <w:r>
              <w:rPr>
                <w:rFonts w:ascii="Times New Roman"/>
                <w:b w:val="false"/>
                <w:i w:val="false"/>
                <w:color w:val="000000"/>
                <w:sz w:val="20"/>
              </w:rPr>
              <w:t xml:space="preserve">
4. Қолайсыз температуралық режим </w:t>
            </w:r>
          </w:p>
          <w:bookmarkEnd w:id="237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Неблагоприятный температурный режим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376"/>
          <w:p>
            <w:pPr>
              <w:spacing w:after="20"/>
              <w:ind w:left="20"/>
              <w:jc w:val="both"/>
            </w:pPr>
            <w:r>
              <w:rPr>
                <w:rFonts w:ascii="Times New Roman"/>
                <w:b w:val="false"/>
                <w:i w:val="false"/>
                <w:color w:val="000000"/>
                <w:sz w:val="20"/>
              </w:rPr>
              <w:t>
5. Шу, дірілдің жоғары деңгейі</w:t>
            </w:r>
          </w:p>
          <w:bookmarkEnd w:id="237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Повышенный уровень шума, вибрации</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2377"/>
          <w:p>
            <w:pPr>
              <w:spacing w:after="20"/>
              <w:ind w:left="20"/>
              <w:jc w:val="both"/>
            </w:pPr>
            <w:r>
              <w:rPr>
                <w:rFonts w:ascii="Times New Roman"/>
                <w:b w:val="false"/>
                <w:i w:val="false"/>
                <w:color w:val="000000"/>
                <w:sz w:val="20"/>
              </w:rPr>
              <w:t xml:space="preserve">
6. ЖБК-дан (жол берілген шекті концентрациясы) асатын жұмыс аймағындағы ауаның шаңдануы, газдануы мен ылғалдылығы </w:t>
            </w:r>
          </w:p>
          <w:bookmarkEnd w:id="237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2378"/>
          <w:p>
            <w:pPr>
              <w:spacing w:after="20"/>
              <w:ind w:left="20"/>
              <w:jc w:val="both"/>
            </w:pPr>
            <w:r>
              <w:rPr>
                <w:rFonts w:ascii="Times New Roman"/>
                <w:b w:val="false"/>
                <w:i w:val="false"/>
                <w:color w:val="000000"/>
                <w:sz w:val="20"/>
              </w:rPr>
              <w:t>
7. Иондаушы радиация (радиациялық немесе биологиялық фактор)</w:t>
            </w:r>
          </w:p>
          <w:bookmarkEnd w:id="237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Ионизирующая радиация (радиационный или биологический фактор)</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2379"/>
          <w:p>
            <w:pPr>
              <w:spacing w:after="20"/>
              <w:ind w:left="20"/>
              <w:jc w:val="both"/>
            </w:pP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p>
          <w:bookmarkEnd w:id="237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Повышенный уровень напряженности электрических, магнитных, электромагнитных волн, радиочастот</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380"/>
          <w:p>
            <w:pPr>
              <w:spacing w:after="20"/>
              <w:ind w:left="20"/>
              <w:jc w:val="both"/>
            </w:pPr>
            <w:r>
              <w:rPr>
                <w:rFonts w:ascii="Times New Roman"/>
                <w:b w:val="false"/>
                <w:i w:val="false"/>
                <w:color w:val="000000"/>
                <w:sz w:val="20"/>
              </w:rPr>
              <w:t xml:space="preserve">
9. Биіктіктегі жұмыс </w:t>
            </w:r>
          </w:p>
          <w:bookmarkEnd w:id="238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2381"/>
          <w:p>
            <w:pPr>
              <w:spacing w:after="20"/>
              <w:ind w:left="20"/>
              <w:jc w:val="both"/>
            </w:pPr>
            <w:r>
              <w:rPr>
                <w:rFonts w:ascii="Times New Roman"/>
                <w:b w:val="false"/>
                <w:i w:val="false"/>
                <w:color w:val="000000"/>
                <w:sz w:val="20"/>
              </w:rPr>
              <w:t>
10. Компьютерлік сәулелену</w:t>
            </w:r>
          </w:p>
          <w:bookmarkEnd w:id="238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382"/>
          <w:p>
            <w:pPr>
              <w:spacing w:after="20"/>
              <w:ind w:left="20"/>
              <w:jc w:val="both"/>
            </w:pPr>
            <w:r>
              <w:rPr>
                <w:rFonts w:ascii="Times New Roman"/>
                <w:b w:val="false"/>
                <w:i w:val="false"/>
                <w:color w:val="000000"/>
                <w:sz w:val="20"/>
              </w:rPr>
              <w:t>
11. Еңбектің шамадан тыс бір қалыптылығы</w:t>
            </w:r>
          </w:p>
          <w:bookmarkEnd w:id="238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2383"/>
          <w:p>
            <w:pPr>
              <w:spacing w:after="20"/>
              <w:ind w:left="20"/>
              <w:jc w:val="both"/>
            </w:pPr>
            <w:r>
              <w:rPr>
                <w:rFonts w:ascii="Times New Roman"/>
                <w:b w:val="false"/>
                <w:i w:val="false"/>
                <w:color w:val="000000"/>
                <w:sz w:val="20"/>
              </w:rPr>
              <w:t>
12. Қолайлы жұмыс орнының жоқтығы</w:t>
            </w:r>
          </w:p>
          <w:bookmarkEnd w:id="238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Отсутствие благоустроенного рабочего места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384"/>
          <w:p>
            <w:pPr>
              <w:spacing w:after="20"/>
              <w:ind w:left="20"/>
              <w:jc w:val="both"/>
            </w:pPr>
            <w:r>
              <w:rPr>
                <w:rFonts w:ascii="Times New Roman"/>
                <w:b w:val="false"/>
                <w:i w:val="false"/>
                <w:color w:val="000000"/>
                <w:sz w:val="20"/>
              </w:rPr>
              <w:t>
13. Даладағы жұмыс</w:t>
            </w:r>
          </w:p>
          <w:bookmarkEnd w:id="238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2385"/>
          <w:p>
            <w:pPr>
              <w:spacing w:after="20"/>
              <w:ind w:left="20"/>
              <w:jc w:val="both"/>
            </w:pPr>
            <w:r>
              <w:rPr>
                <w:rFonts w:ascii="Times New Roman"/>
                <w:b w:val="false"/>
                <w:i w:val="false"/>
                <w:color w:val="000000"/>
                <w:sz w:val="20"/>
              </w:rPr>
              <w:t xml:space="preserve">
14. Ауыр, қауырт, дене еңбегі </w:t>
            </w:r>
          </w:p>
          <w:bookmarkEnd w:id="238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Тяжелая, напряженная физическая работа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386"/>
          <w:p>
            <w:pPr>
              <w:spacing w:after="20"/>
              <w:ind w:left="20"/>
              <w:jc w:val="both"/>
            </w:pPr>
            <w:r>
              <w:rPr>
                <w:rFonts w:ascii="Times New Roman"/>
                <w:b w:val="false"/>
                <w:i w:val="false"/>
                <w:color w:val="000000"/>
                <w:sz w:val="20"/>
              </w:rPr>
              <w:t>
15. Қауырт ой еңбегі</w:t>
            </w:r>
          </w:p>
          <w:bookmarkEnd w:id="238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Напряженная умственная деятельность</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387"/>
          <w:p>
            <w:pPr>
              <w:spacing w:after="20"/>
              <w:ind w:left="20"/>
              <w:jc w:val="both"/>
            </w:pPr>
            <w:r>
              <w:rPr>
                <w:rFonts w:ascii="Times New Roman"/>
                <w:b w:val="false"/>
                <w:i w:val="false"/>
                <w:color w:val="000000"/>
                <w:sz w:val="20"/>
              </w:rPr>
              <w:t xml:space="preserve">
16. Жүйке жүйесіне жоғары жүктеме </w:t>
            </w:r>
          </w:p>
          <w:bookmarkEnd w:id="238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388"/>
          <w:p>
            <w:pPr>
              <w:spacing w:after="20"/>
              <w:ind w:left="20"/>
              <w:jc w:val="both"/>
            </w:pPr>
            <w:r>
              <w:rPr>
                <w:rFonts w:ascii="Times New Roman"/>
                <w:b w:val="false"/>
                <w:i w:val="false"/>
                <w:color w:val="000000"/>
                <w:sz w:val="20"/>
              </w:rPr>
              <w:t xml:space="preserve">
17. Көзге шамадан тыс жүктеме </w:t>
            </w:r>
          </w:p>
          <w:bookmarkEnd w:id="238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2389"/>
          <w:p>
            <w:pPr>
              <w:spacing w:after="20"/>
              <w:ind w:left="20"/>
              <w:jc w:val="both"/>
            </w:pPr>
            <w:r>
              <w:rPr>
                <w:rFonts w:ascii="Times New Roman"/>
                <w:b w:val="false"/>
                <w:i w:val="false"/>
                <w:color w:val="000000"/>
                <w:sz w:val="20"/>
              </w:rPr>
              <w:t>
18. Жұмыс орнына жарықтың жеткіліксіз (немесе шамадан тыс) түсуі</w:t>
            </w:r>
          </w:p>
          <w:bookmarkEnd w:id="238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Недостаточное (или чрезмерное) освещение рабочего места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390"/>
          <w:p>
            <w:pPr>
              <w:spacing w:after="20"/>
              <w:ind w:left="20"/>
              <w:jc w:val="both"/>
            </w:pPr>
            <w:r>
              <w:rPr>
                <w:rFonts w:ascii="Times New Roman"/>
                <w:b w:val="false"/>
                <w:i w:val="false"/>
                <w:color w:val="000000"/>
                <w:sz w:val="20"/>
              </w:rPr>
              <w:t>
19. Жұмыс өмір үшін қауіпті факторлармен байланысты</w:t>
            </w:r>
          </w:p>
          <w:bookmarkEnd w:id="239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391"/>
          <w:p>
            <w:pPr>
              <w:spacing w:after="20"/>
              <w:ind w:left="20"/>
              <w:jc w:val="both"/>
            </w:pPr>
            <w:r>
              <w:rPr>
                <w:rFonts w:ascii="Times New Roman"/>
                <w:b w:val="false"/>
                <w:i w:val="false"/>
                <w:color w:val="000000"/>
                <w:sz w:val="20"/>
              </w:rPr>
              <w:t>
</w:t>
            </w:r>
            <w:r>
              <w:rPr>
                <w:rFonts w:ascii="Times New Roman"/>
                <w:b/>
                <w:i w:val="false"/>
                <w:color w:val="000000"/>
                <w:sz w:val="20"/>
              </w:rPr>
              <w:t>19. Сіз жұмыс орныңызға (үйге) қалай жетесіз?</w:t>
            </w:r>
          </w:p>
          <w:bookmarkEnd w:id="239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 Каким образом Вы добираетесь до места </w:t>
            </w:r>
            <w:r>
              <w:br/>
            </w:r>
            <w:r>
              <w:rPr>
                <w:rFonts w:ascii="Times New Roman"/>
                <w:b w:val="false"/>
                <w:i w:val="false"/>
                <w:color w:val="000000"/>
                <w:sz w:val="20"/>
              </w:rPr>
              <w:t>
</w:t>
            </w:r>
            <w:r>
              <w:rPr>
                <w:rFonts w:ascii="Times New Roman"/>
                <w:b/>
                <w:i w:val="false"/>
                <w:color w:val="000000"/>
                <w:sz w:val="20"/>
              </w:rPr>
              <w:t>работы (домой)?</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392"/>
          <w:p>
            <w:pPr>
              <w:spacing w:after="20"/>
              <w:ind w:left="20"/>
              <w:jc w:val="both"/>
            </w:pPr>
            <w:r>
              <w:rPr>
                <w:rFonts w:ascii="Times New Roman"/>
                <w:b w:val="false"/>
                <w:i w:val="false"/>
                <w:color w:val="000000"/>
                <w:sz w:val="20"/>
              </w:rPr>
              <w:t xml:space="preserve">
1. Қызметтік көлікте </w:t>
            </w:r>
          </w:p>
          <w:bookmarkEnd w:id="239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Служебным транспортом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2393"/>
          <w:p>
            <w:pPr>
              <w:spacing w:after="20"/>
              <w:ind w:left="20"/>
              <w:jc w:val="both"/>
            </w:pPr>
            <w:r>
              <w:rPr>
                <w:rFonts w:ascii="Times New Roman"/>
                <w:b w:val="false"/>
                <w:i w:val="false"/>
                <w:color w:val="000000"/>
                <w:sz w:val="20"/>
              </w:rPr>
              <w:t xml:space="preserve">
2. Қоғамдық көлікте </w:t>
            </w:r>
          </w:p>
          <w:bookmarkEnd w:id="239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Общественным транспортом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394"/>
          <w:p>
            <w:pPr>
              <w:spacing w:after="20"/>
              <w:ind w:left="20"/>
              <w:jc w:val="both"/>
            </w:pPr>
            <w:r>
              <w:rPr>
                <w:rFonts w:ascii="Times New Roman"/>
                <w:b w:val="false"/>
                <w:i w:val="false"/>
                <w:color w:val="000000"/>
                <w:sz w:val="20"/>
              </w:rPr>
              <w:t>
3. Жеке көлікте</w:t>
            </w:r>
          </w:p>
          <w:bookmarkEnd w:id="239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Личным транспортом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395"/>
          <w:p>
            <w:pPr>
              <w:spacing w:after="20"/>
              <w:ind w:left="20"/>
              <w:jc w:val="both"/>
            </w:pPr>
            <w:r>
              <w:rPr>
                <w:rFonts w:ascii="Times New Roman"/>
                <w:b w:val="false"/>
                <w:i w:val="false"/>
                <w:color w:val="000000"/>
                <w:sz w:val="20"/>
              </w:rPr>
              <w:t>
4. Жаяу</w:t>
            </w:r>
          </w:p>
          <w:bookmarkEnd w:id="239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2396"/>
          <w:p>
            <w:pPr>
              <w:spacing w:after="20"/>
              <w:ind w:left="20"/>
              <w:jc w:val="both"/>
            </w:pPr>
            <w:r>
              <w:rPr>
                <w:rFonts w:ascii="Times New Roman"/>
                <w:b w:val="false"/>
                <w:i w:val="false"/>
                <w:color w:val="000000"/>
                <w:sz w:val="20"/>
              </w:rPr>
              <w:t>
5. Бұл адамға қатысты емес</w:t>
            </w:r>
          </w:p>
          <w:bookmarkEnd w:id="239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 данному лицу не относится</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397"/>
          <w:p>
            <w:pPr>
              <w:spacing w:after="20"/>
              <w:ind w:left="20"/>
              <w:jc w:val="both"/>
            </w:pPr>
            <w:r>
              <w:rPr>
                <w:rFonts w:ascii="Times New Roman"/>
                <w:b w:val="false"/>
                <w:i w:val="false"/>
                <w:color w:val="000000"/>
                <w:sz w:val="20"/>
              </w:rPr>
              <w:t>
</w:t>
            </w:r>
            <w:r>
              <w:rPr>
                <w:rFonts w:ascii="Times New Roman"/>
                <w:b/>
                <w:i w:val="false"/>
                <w:color w:val="000000"/>
                <w:sz w:val="20"/>
              </w:rPr>
              <w:t xml:space="preserve">20. Сіз күнделікті жұмыс орныңызға дейін жолға </w:t>
            </w:r>
            <w:r>
              <w:br/>
            </w:r>
            <w:r>
              <w:rPr>
                <w:rFonts w:ascii="Times New Roman"/>
                <w:b w:val="false"/>
                <w:i w:val="false"/>
                <w:color w:val="000000"/>
                <w:sz w:val="20"/>
              </w:rPr>
              <w:t>
</w:t>
            </w:r>
            <w:r>
              <w:rPr>
                <w:rFonts w:ascii="Times New Roman"/>
                <w:b/>
                <w:i w:val="false"/>
                <w:color w:val="000000"/>
                <w:sz w:val="20"/>
              </w:rPr>
              <w:t xml:space="preserve">қанша уақыт жұмсайсыз (орташа мәнді </w:t>
            </w:r>
            <w:r>
              <w:br/>
            </w:r>
            <w:r>
              <w:rPr>
                <w:rFonts w:ascii="Times New Roman"/>
                <w:b w:val="false"/>
                <w:i w:val="false"/>
                <w:color w:val="000000"/>
                <w:sz w:val="20"/>
              </w:rPr>
              <w:t>
</w:t>
            </w:r>
            <w:r>
              <w:rPr>
                <w:rFonts w:ascii="Times New Roman"/>
                <w:b/>
                <w:i w:val="false"/>
                <w:color w:val="000000"/>
                <w:sz w:val="20"/>
              </w:rPr>
              <w:t>көрсетіңіз)?</w:t>
            </w:r>
          </w:p>
          <w:bookmarkEnd w:id="239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398"/>
          <w:p>
            <w:pPr>
              <w:spacing w:after="20"/>
              <w:ind w:left="20"/>
              <w:jc w:val="both"/>
            </w:pPr>
            <w:r>
              <w:rPr>
                <w:rFonts w:ascii="Times New Roman"/>
                <w:b w:val="false"/>
                <w:i w:val="false"/>
                <w:color w:val="000000"/>
                <w:sz w:val="20"/>
              </w:rPr>
              <w:t>
</w:t>
            </w:r>
            <w:r>
              <w:rPr>
                <w:rFonts w:ascii="Times New Roman"/>
                <w:b/>
                <w:i w:val="false"/>
                <w:color w:val="000000"/>
                <w:sz w:val="20"/>
              </w:rPr>
              <w:t xml:space="preserve">20. Сколько времени ежедневно Вы затрачиваете </w:t>
            </w:r>
            <w:r>
              <w:br/>
            </w:r>
            <w:r>
              <w:rPr>
                <w:rFonts w:ascii="Times New Roman"/>
                <w:b w:val="false"/>
                <w:i w:val="false"/>
                <w:color w:val="000000"/>
                <w:sz w:val="20"/>
              </w:rPr>
              <w:t>
</w:t>
            </w:r>
            <w:r>
              <w:rPr>
                <w:rFonts w:ascii="Times New Roman"/>
                <w:b/>
                <w:i w:val="false"/>
                <w:color w:val="000000"/>
                <w:sz w:val="20"/>
              </w:rPr>
              <w:t xml:space="preserve">на дорогу до места работы (укажите среднее </w:t>
            </w:r>
            <w:r>
              <w:br/>
            </w:r>
            <w:r>
              <w:rPr>
                <w:rFonts w:ascii="Times New Roman"/>
                <w:b w:val="false"/>
                <w:i w:val="false"/>
                <w:color w:val="000000"/>
                <w:sz w:val="20"/>
              </w:rPr>
              <w:t>
</w:t>
            </w:r>
            <w:r>
              <w:rPr>
                <w:rFonts w:ascii="Times New Roman"/>
                <w:b/>
                <w:i w:val="false"/>
                <w:color w:val="000000"/>
                <w:sz w:val="20"/>
              </w:rPr>
              <w:t>значение)?</w:t>
            </w:r>
          </w:p>
          <w:bookmarkEnd w:id="2398"/>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2399"/>
          <w:p>
            <w:pPr>
              <w:spacing w:after="20"/>
              <w:ind w:left="20"/>
              <w:jc w:val="both"/>
            </w:pPr>
            <w:r>
              <w:rPr>
                <w:rFonts w:ascii="Times New Roman"/>
                <w:b w:val="false"/>
                <w:i w:val="false"/>
                <w:color w:val="000000"/>
                <w:sz w:val="20"/>
              </w:rPr>
              <w:t>
1. 10 минутқа дейін</w:t>
            </w:r>
          </w:p>
          <w:bookmarkEnd w:id="239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400"/>
          <w:p>
            <w:pPr>
              <w:spacing w:after="20"/>
              <w:ind w:left="20"/>
              <w:jc w:val="both"/>
            </w:pPr>
            <w:r>
              <w:rPr>
                <w:rFonts w:ascii="Times New Roman"/>
                <w:b w:val="false"/>
                <w:i w:val="false"/>
                <w:color w:val="000000"/>
                <w:sz w:val="20"/>
              </w:rPr>
              <w:t>
2. 10 минуттан 30 минутқа дейін</w:t>
            </w:r>
          </w:p>
          <w:bookmarkEnd w:id="240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2401"/>
          <w:p>
            <w:pPr>
              <w:spacing w:after="20"/>
              <w:ind w:left="20"/>
              <w:jc w:val="both"/>
            </w:pPr>
            <w:r>
              <w:rPr>
                <w:rFonts w:ascii="Times New Roman"/>
                <w:b w:val="false"/>
                <w:i w:val="false"/>
                <w:color w:val="000000"/>
                <w:sz w:val="20"/>
              </w:rPr>
              <w:t>
3. 30 минуттан 1 сағатқа дейін</w:t>
            </w:r>
          </w:p>
          <w:bookmarkEnd w:id="240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30 мин до 1 часа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402"/>
          <w:p>
            <w:pPr>
              <w:spacing w:after="20"/>
              <w:ind w:left="20"/>
              <w:jc w:val="both"/>
            </w:pPr>
            <w:r>
              <w:rPr>
                <w:rFonts w:ascii="Times New Roman"/>
                <w:b w:val="false"/>
                <w:i w:val="false"/>
                <w:color w:val="000000"/>
                <w:sz w:val="20"/>
              </w:rPr>
              <w:t>
4. 1 сағаттан 2 сағатқа дейін</w:t>
            </w:r>
          </w:p>
          <w:bookmarkEnd w:id="240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 часа до 2 часов</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2403"/>
          <w:p>
            <w:pPr>
              <w:spacing w:after="20"/>
              <w:ind w:left="20"/>
              <w:jc w:val="both"/>
            </w:pPr>
            <w:r>
              <w:rPr>
                <w:rFonts w:ascii="Times New Roman"/>
                <w:b w:val="false"/>
                <w:i w:val="false"/>
                <w:color w:val="000000"/>
                <w:sz w:val="20"/>
              </w:rPr>
              <w:t>
5. 2 сағат және одан көп</w:t>
            </w:r>
          </w:p>
          <w:bookmarkEnd w:id="240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2404"/>
          <w:p>
            <w:pPr>
              <w:spacing w:after="20"/>
              <w:ind w:left="20"/>
              <w:jc w:val="both"/>
            </w:pPr>
            <w:r>
              <w:rPr>
                <w:rFonts w:ascii="Times New Roman"/>
                <w:b w:val="false"/>
                <w:i w:val="false"/>
                <w:color w:val="000000"/>
                <w:sz w:val="20"/>
              </w:rPr>
              <w:t>
</w:t>
            </w:r>
            <w:r>
              <w:rPr>
                <w:rFonts w:ascii="Times New Roman"/>
                <w:b/>
                <w:i w:val="false"/>
                <w:color w:val="000000"/>
                <w:sz w:val="20"/>
              </w:rPr>
              <w:t>21. Сізге еңбек қызметі мен үй (отбасы) міндеттерін</w:t>
            </w:r>
            <w:r>
              <w:br/>
            </w:r>
            <w:r>
              <w:rPr>
                <w:rFonts w:ascii="Times New Roman"/>
                <w:b w:val="false"/>
                <w:i w:val="false"/>
                <w:color w:val="000000"/>
                <w:sz w:val="20"/>
              </w:rPr>
              <w:t>
</w:t>
            </w:r>
            <w:r>
              <w:rPr>
                <w:rFonts w:ascii="Times New Roman"/>
                <w:b/>
                <w:i w:val="false"/>
                <w:color w:val="000000"/>
                <w:sz w:val="20"/>
              </w:rPr>
              <w:t xml:space="preserve">орындауды қоса атқару қаншалықты мүмкін </w:t>
            </w:r>
            <w:r>
              <w:br/>
            </w:r>
            <w:r>
              <w:rPr>
                <w:rFonts w:ascii="Times New Roman"/>
                <w:b w:val="false"/>
                <w:i w:val="false"/>
                <w:color w:val="000000"/>
                <w:sz w:val="20"/>
              </w:rPr>
              <w:t>
</w:t>
            </w:r>
            <w:r>
              <w:rPr>
                <w:rFonts w:ascii="Times New Roman"/>
                <w:b/>
                <w:i w:val="false"/>
                <w:color w:val="000000"/>
                <w:sz w:val="20"/>
              </w:rPr>
              <w:t>болады?</w:t>
            </w:r>
          </w:p>
          <w:bookmarkEnd w:id="240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405"/>
          <w:p>
            <w:pPr>
              <w:spacing w:after="20"/>
              <w:ind w:left="20"/>
              <w:jc w:val="both"/>
            </w:pPr>
            <w:r>
              <w:rPr>
                <w:rFonts w:ascii="Times New Roman"/>
                <w:b w:val="false"/>
                <w:i w:val="false"/>
                <w:color w:val="000000"/>
                <w:sz w:val="20"/>
              </w:rPr>
              <w:t>
</w:t>
            </w:r>
            <w:r>
              <w:rPr>
                <w:rFonts w:ascii="Times New Roman"/>
                <w:b/>
                <w:i w:val="false"/>
                <w:color w:val="000000"/>
                <w:sz w:val="20"/>
              </w:rPr>
              <w:t xml:space="preserve">21. Насколько Вам удается совмещать трудовую </w:t>
            </w:r>
            <w:r>
              <w:br/>
            </w:r>
            <w:r>
              <w:rPr>
                <w:rFonts w:ascii="Times New Roman"/>
                <w:b w:val="false"/>
                <w:i w:val="false"/>
                <w:color w:val="000000"/>
                <w:sz w:val="20"/>
              </w:rPr>
              <w:t>
</w:t>
            </w:r>
            <w:r>
              <w:rPr>
                <w:rFonts w:ascii="Times New Roman"/>
                <w:b/>
                <w:i w:val="false"/>
                <w:color w:val="000000"/>
                <w:sz w:val="20"/>
              </w:rPr>
              <w:t xml:space="preserve">деятельность и выполнение домашних </w:t>
            </w:r>
            <w:r>
              <w:br/>
            </w:r>
            <w:r>
              <w:rPr>
                <w:rFonts w:ascii="Times New Roman"/>
                <w:b w:val="false"/>
                <w:i w:val="false"/>
                <w:color w:val="000000"/>
                <w:sz w:val="20"/>
              </w:rPr>
              <w:t>
</w:t>
            </w:r>
            <w:r>
              <w:rPr>
                <w:rFonts w:ascii="Times New Roman"/>
                <w:b/>
                <w:i w:val="false"/>
                <w:color w:val="000000"/>
                <w:sz w:val="20"/>
              </w:rPr>
              <w:t>(семейных) обязанностей?</w:t>
            </w:r>
          </w:p>
          <w:bookmarkEnd w:id="2405"/>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406"/>
          <w:p>
            <w:pPr>
              <w:spacing w:after="20"/>
              <w:ind w:left="20"/>
              <w:jc w:val="both"/>
            </w:pPr>
            <w:r>
              <w:rPr>
                <w:rFonts w:ascii="Times New Roman"/>
                <w:b w:val="false"/>
                <w:i w:val="false"/>
                <w:color w:val="000000"/>
                <w:sz w:val="20"/>
              </w:rPr>
              <w:t>
1. Жеңіл</w:t>
            </w:r>
          </w:p>
          <w:bookmarkEnd w:id="240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407"/>
          <w:p>
            <w:pPr>
              <w:spacing w:after="20"/>
              <w:ind w:left="20"/>
              <w:jc w:val="both"/>
            </w:pPr>
            <w:r>
              <w:rPr>
                <w:rFonts w:ascii="Times New Roman"/>
                <w:b w:val="false"/>
                <w:i w:val="false"/>
                <w:color w:val="000000"/>
                <w:sz w:val="20"/>
              </w:rPr>
              <w:t>
2. Салыстырмалы жеңіл</w:t>
            </w:r>
          </w:p>
          <w:bookmarkEnd w:id="240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408"/>
          <w:p>
            <w:pPr>
              <w:spacing w:after="20"/>
              <w:ind w:left="20"/>
              <w:jc w:val="both"/>
            </w:pPr>
            <w:r>
              <w:rPr>
                <w:rFonts w:ascii="Times New Roman"/>
                <w:b w:val="false"/>
                <w:i w:val="false"/>
                <w:color w:val="000000"/>
                <w:sz w:val="20"/>
              </w:rPr>
              <w:t>
3. Сәл қиындау</w:t>
            </w:r>
          </w:p>
          <w:bookmarkEnd w:id="240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Несколько сложно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409"/>
          <w:p>
            <w:pPr>
              <w:spacing w:after="20"/>
              <w:ind w:left="20"/>
              <w:jc w:val="both"/>
            </w:pPr>
            <w:r>
              <w:rPr>
                <w:rFonts w:ascii="Times New Roman"/>
                <w:b w:val="false"/>
                <w:i w:val="false"/>
                <w:color w:val="000000"/>
                <w:sz w:val="20"/>
              </w:rPr>
              <w:t>
4. Қиын</w:t>
            </w:r>
          </w:p>
          <w:bookmarkEnd w:id="240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410"/>
          <w:p>
            <w:pPr>
              <w:spacing w:after="20"/>
              <w:ind w:left="20"/>
              <w:jc w:val="both"/>
            </w:pPr>
            <w:r>
              <w:rPr>
                <w:rFonts w:ascii="Times New Roman"/>
                <w:b w:val="false"/>
                <w:i w:val="false"/>
                <w:color w:val="000000"/>
                <w:sz w:val="20"/>
              </w:rPr>
              <w:t>
5. Мүмкін емес</w:t>
            </w:r>
          </w:p>
          <w:bookmarkEnd w:id="241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411"/>
          <w:p>
            <w:pPr>
              <w:spacing w:after="20"/>
              <w:ind w:left="20"/>
              <w:jc w:val="both"/>
            </w:pPr>
            <w:r>
              <w:rPr>
                <w:rFonts w:ascii="Times New Roman"/>
                <w:b w:val="false"/>
                <w:i w:val="false"/>
                <w:color w:val="000000"/>
                <w:sz w:val="20"/>
              </w:rPr>
              <w:t>
6. Айналыспаймын</w:t>
            </w:r>
          </w:p>
          <w:bookmarkEnd w:id="241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 занимаюсь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412"/>
          <w:p>
            <w:pPr>
              <w:spacing w:after="20"/>
              <w:ind w:left="20"/>
              <w:jc w:val="both"/>
            </w:pPr>
            <w:r>
              <w:rPr>
                <w:rFonts w:ascii="Times New Roman"/>
                <w:b w:val="false"/>
                <w:i w:val="false"/>
                <w:color w:val="000000"/>
                <w:sz w:val="20"/>
              </w:rPr>
              <w:t>
</w:t>
            </w:r>
            <w:r>
              <w:rPr>
                <w:rFonts w:ascii="Times New Roman"/>
                <w:b/>
                <w:i w:val="false"/>
                <w:color w:val="000000"/>
                <w:sz w:val="20"/>
              </w:rPr>
              <w:t>22. Сіздің мектеп жасына дейінгі балаларыңыз бар</w:t>
            </w:r>
            <w:r>
              <w:br/>
            </w:r>
            <w:r>
              <w:rPr>
                <w:rFonts w:ascii="Times New Roman"/>
                <w:b w:val="false"/>
                <w:i w:val="false"/>
                <w:color w:val="000000"/>
                <w:sz w:val="20"/>
              </w:rPr>
              <w:t>
</w:t>
            </w:r>
            <w:r>
              <w:rPr>
                <w:rFonts w:ascii="Times New Roman"/>
                <w:b/>
                <w:i w:val="false"/>
                <w:color w:val="000000"/>
                <w:sz w:val="20"/>
              </w:rPr>
              <w:t>ма? (0–ден 6 жасқа дейінгіні қоса)</w:t>
            </w:r>
          </w:p>
          <w:bookmarkEnd w:id="241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413"/>
          <w:p>
            <w:pPr>
              <w:spacing w:after="20"/>
              <w:ind w:left="20"/>
              <w:jc w:val="both"/>
            </w:pPr>
            <w:r>
              <w:rPr>
                <w:rFonts w:ascii="Times New Roman"/>
                <w:b w:val="false"/>
                <w:i w:val="false"/>
                <w:color w:val="000000"/>
                <w:sz w:val="20"/>
              </w:rPr>
              <w:t>
</w:t>
            </w:r>
            <w:r>
              <w:rPr>
                <w:rFonts w:ascii="Times New Roman"/>
                <w:b/>
                <w:i w:val="false"/>
                <w:color w:val="000000"/>
                <w:sz w:val="20"/>
              </w:rPr>
              <w:t>22. Имеете ли Вы детей дошкольного возраста?</w:t>
            </w:r>
            <w:r>
              <w:br/>
            </w:r>
            <w:r>
              <w:rPr>
                <w:rFonts w:ascii="Times New Roman"/>
                <w:b w:val="false"/>
                <w:i w:val="false"/>
                <w:color w:val="000000"/>
                <w:sz w:val="20"/>
              </w:rPr>
              <w:t>
</w:t>
            </w:r>
            <w:r>
              <w:rPr>
                <w:rFonts w:ascii="Times New Roman"/>
                <w:b/>
                <w:i w:val="false"/>
                <w:color w:val="000000"/>
                <w:sz w:val="20"/>
              </w:rPr>
              <w:t>(от 0 до 6 лет включительно)</w:t>
            </w:r>
          </w:p>
          <w:bookmarkEnd w:id="2413"/>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414"/>
          <w:p>
            <w:pPr>
              <w:spacing w:after="20"/>
              <w:ind w:left="20"/>
              <w:jc w:val="both"/>
            </w:pPr>
            <w:r>
              <w:rPr>
                <w:rFonts w:ascii="Times New Roman"/>
                <w:b w:val="false"/>
                <w:i w:val="false"/>
                <w:color w:val="000000"/>
                <w:sz w:val="20"/>
              </w:rPr>
              <w:t>
1. Иә</w:t>
            </w:r>
          </w:p>
          <w:bookmarkEnd w:id="241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66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23</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415"/>
          <w:p>
            <w:pPr>
              <w:spacing w:after="20"/>
              <w:ind w:left="20"/>
              <w:jc w:val="both"/>
            </w:pPr>
            <w:r>
              <w:rPr>
                <w:rFonts w:ascii="Times New Roman"/>
                <w:b w:val="false"/>
                <w:i w:val="false"/>
                <w:color w:val="000000"/>
                <w:sz w:val="20"/>
              </w:rPr>
              <w:t>
2. Жоқ</w:t>
            </w:r>
          </w:p>
          <w:bookmarkEnd w:id="241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416"/>
          <w:p>
            <w:pPr>
              <w:spacing w:after="20"/>
              <w:ind w:left="20"/>
              <w:jc w:val="both"/>
            </w:pPr>
            <w:r>
              <w:rPr>
                <w:rFonts w:ascii="Times New Roman"/>
                <w:b w:val="false"/>
                <w:i w:val="false"/>
                <w:color w:val="000000"/>
                <w:sz w:val="20"/>
              </w:rPr>
              <w:t>
</w:t>
            </w:r>
            <w:r>
              <w:rPr>
                <w:rFonts w:ascii="Times New Roman"/>
                <w:b/>
                <w:i w:val="false"/>
                <w:color w:val="000000"/>
                <w:sz w:val="20"/>
              </w:rPr>
              <w:t>23. Әдетте Сіздің 6 жасқа дейінгі балаңызға (балаларыңызға) кім күтім жасайды?</w:t>
            </w:r>
          </w:p>
          <w:bookmarkEnd w:id="241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Кто обычно осуществляет уход за Вашим </w:t>
            </w:r>
            <w:r>
              <w:br/>
            </w:r>
            <w:r>
              <w:rPr>
                <w:rFonts w:ascii="Times New Roman"/>
                <w:b w:val="false"/>
                <w:i w:val="false"/>
                <w:color w:val="000000"/>
                <w:sz w:val="20"/>
              </w:rPr>
              <w:t>
</w:t>
            </w:r>
            <w:r>
              <w:rPr>
                <w:rFonts w:ascii="Times New Roman"/>
                <w:b/>
                <w:i w:val="false"/>
                <w:color w:val="000000"/>
                <w:sz w:val="20"/>
              </w:rPr>
              <w:t xml:space="preserve">ребенком (детьми) в возрасте до 6 лет </w:t>
            </w:r>
            <w:r>
              <w:br/>
            </w:r>
            <w:r>
              <w:rPr>
                <w:rFonts w:ascii="Times New Roman"/>
                <w:b w:val="false"/>
                <w:i w:val="false"/>
                <w:color w:val="000000"/>
                <w:sz w:val="20"/>
              </w:rPr>
              <w:t>
</w:t>
            </w:r>
            <w:r>
              <w:rPr>
                <w:rFonts w:ascii="Times New Roman"/>
                <w:b/>
                <w:i w:val="false"/>
                <w:color w:val="000000"/>
                <w:sz w:val="20"/>
              </w:rPr>
              <w:t>включительно?</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417"/>
          <w:p>
            <w:pPr>
              <w:spacing w:after="20"/>
              <w:ind w:left="20"/>
              <w:jc w:val="both"/>
            </w:pPr>
            <w:r>
              <w:rPr>
                <w:rFonts w:ascii="Times New Roman"/>
                <w:b w:val="false"/>
                <w:i w:val="false"/>
                <w:color w:val="000000"/>
                <w:sz w:val="20"/>
              </w:rPr>
              <w:t>
1. Сіз өзіңіз</w:t>
            </w:r>
          </w:p>
          <w:bookmarkEnd w:id="241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418"/>
          <w:p>
            <w:pPr>
              <w:spacing w:after="20"/>
              <w:ind w:left="20"/>
              <w:jc w:val="both"/>
            </w:pPr>
            <w:r>
              <w:rPr>
                <w:rFonts w:ascii="Times New Roman"/>
                <w:b w:val="false"/>
                <w:i w:val="false"/>
                <w:color w:val="000000"/>
                <w:sz w:val="20"/>
              </w:rPr>
              <w:t xml:space="preserve">
2. Сіздің отбасыңыздың басқа мүшелері </w:t>
            </w:r>
          </w:p>
          <w:bookmarkEnd w:id="241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Другие члены Вашей семьи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419"/>
          <w:p>
            <w:pPr>
              <w:spacing w:after="20"/>
              <w:ind w:left="20"/>
              <w:jc w:val="both"/>
            </w:pPr>
            <w:r>
              <w:rPr>
                <w:rFonts w:ascii="Times New Roman"/>
                <w:b w:val="false"/>
                <w:i w:val="false"/>
                <w:color w:val="000000"/>
                <w:sz w:val="20"/>
              </w:rPr>
              <w:t>
3. Сіздің туыстарыңыз</w:t>
            </w:r>
          </w:p>
          <w:bookmarkEnd w:id="241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2420"/>
          <w:p>
            <w:pPr>
              <w:spacing w:after="20"/>
              <w:ind w:left="20"/>
              <w:jc w:val="both"/>
            </w:pPr>
            <w:r>
              <w:rPr>
                <w:rFonts w:ascii="Times New Roman"/>
                <w:b w:val="false"/>
                <w:i w:val="false"/>
                <w:color w:val="000000"/>
                <w:sz w:val="20"/>
              </w:rPr>
              <w:t>
4. Тәрбиеші (бала бағушы)</w:t>
            </w:r>
          </w:p>
          <w:bookmarkEnd w:id="242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421"/>
          <w:p>
            <w:pPr>
              <w:spacing w:after="20"/>
              <w:ind w:left="20"/>
              <w:jc w:val="both"/>
            </w:pPr>
            <w:r>
              <w:rPr>
                <w:rFonts w:ascii="Times New Roman"/>
                <w:b w:val="false"/>
                <w:i w:val="false"/>
                <w:color w:val="000000"/>
                <w:sz w:val="20"/>
              </w:rPr>
              <w:t xml:space="preserve">
5. Бала тәрбиелеу мекемелері </w:t>
            </w:r>
          </w:p>
          <w:bookmarkEnd w:id="242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Детские воспитательные учреждения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422"/>
          <w:p>
            <w:pPr>
              <w:spacing w:after="20"/>
              <w:ind w:left="20"/>
              <w:jc w:val="both"/>
            </w:pPr>
            <w:r>
              <w:rPr>
                <w:rFonts w:ascii="Times New Roman"/>
                <w:b w:val="false"/>
                <w:i w:val="false"/>
                <w:color w:val="000000"/>
                <w:sz w:val="20"/>
              </w:rPr>
              <w:t>
6. Бөтен адамдар (көршілер, таныстар)</w:t>
            </w:r>
          </w:p>
          <w:bookmarkEnd w:id="242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Посторонние лица (соседи, знакомые)</w:t>
            </w:r>
          </w:p>
        </w:tc>
      </w:tr>
    </w:tbl>
    <w:bookmarkStart w:name="z3362" w:id="2423"/>
    <w:p>
      <w:pPr>
        <w:spacing w:after="0"/>
        <w:ind w:left="0"/>
        <w:jc w:val="left"/>
      </w:pPr>
      <w:r>
        <w:rPr>
          <w:rFonts w:ascii="Times New Roman"/>
          <w:b/>
          <w:i w:val="false"/>
          <w:color w:val="000000"/>
        </w:rPr>
        <w:t xml:space="preserve"> ТҮСІНІСТІК ПЕН ЫНТЫМАҚТАСТЫҒЫҢЫЗ ҮШІН АЛҒЫС АЙТАМЫЗ!</w:t>
      </w:r>
    </w:p>
    <w:bookmarkEnd w:id="2423"/>
    <w:bookmarkStart w:name="z3363" w:id="2424"/>
    <w:p>
      <w:pPr>
        <w:spacing w:after="0"/>
        <w:ind w:left="0"/>
        <w:jc w:val="left"/>
      </w:pPr>
      <w:r>
        <w:rPr>
          <w:rFonts w:ascii="Times New Roman"/>
          <w:b/>
          <w:i w:val="false"/>
          <w:color w:val="000000"/>
        </w:rPr>
        <w:t xml:space="preserve"> БЛАГОДАРИМ ВАС ЗА ПОНИМАНИЕ И СОТРУДНИЧЕСТВО!</w:t>
      </w:r>
    </w:p>
    <w:bookmarkEnd w:id="2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171</w:t>
            </w:r>
          </w:p>
        </w:tc>
      </w:tr>
    </w:tbl>
    <w:bookmarkStart w:name="z3365" w:id="242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"Достойный труд" (код 252112078, индекс Т-004, периодичность три раза в год)</w:t>
      </w:r>
    </w:p>
    <w:bookmarkEnd w:id="2425"/>
    <w:bookmarkStart w:name="z3366" w:id="242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"Достойный труд" (код 252112078, индекс Т-004, периодичность три раза в год)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"Достойный труд" (код 252112078, индекс Т-004, периодичность три раза в год) (далее – статистическая форма). </w:t>
      </w:r>
    </w:p>
    <w:bookmarkEnd w:id="2426"/>
    <w:bookmarkStart w:name="z3367" w:id="2427"/>
    <w:p>
      <w:pPr>
        <w:spacing w:after="0"/>
        <w:ind w:left="0"/>
        <w:jc w:val="both"/>
      </w:pPr>
      <w:r>
        <w:rPr>
          <w:rFonts w:ascii="Times New Roman"/>
          <w:b w:val="false"/>
          <w:i w:val="false"/>
          <w:color w:val="000000"/>
          <w:sz w:val="28"/>
        </w:rPr>
        <w:t xml:space="preserve">
      2. Следующие понятия и определения применяются в целях заполнения данной статистической формы: </w:t>
      </w:r>
    </w:p>
    <w:bookmarkEnd w:id="2427"/>
    <w:bookmarkStart w:name="z3368" w:id="2428"/>
    <w:p>
      <w:pPr>
        <w:spacing w:after="0"/>
        <w:ind w:left="0"/>
        <w:jc w:val="both"/>
      </w:pPr>
      <w:r>
        <w:rPr>
          <w:rFonts w:ascii="Times New Roman"/>
          <w:b w:val="false"/>
          <w:i w:val="false"/>
          <w:color w:val="000000"/>
          <w:sz w:val="28"/>
        </w:rPr>
        <w:t xml:space="preserve">
      1)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 </w:t>
      </w:r>
    </w:p>
    <w:bookmarkEnd w:id="2428"/>
    <w:bookmarkStart w:name="z3369" w:id="2429"/>
    <w:p>
      <w:pPr>
        <w:spacing w:after="0"/>
        <w:ind w:left="0"/>
        <w:jc w:val="both"/>
      </w:pPr>
      <w:r>
        <w:rPr>
          <w:rFonts w:ascii="Times New Roman"/>
          <w:b w:val="false"/>
          <w:i w:val="false"/>
          <w:color w:val="000000"/>
          <w:sz w:val="28"/>
        </w:rPr>
        <w:t>
      2) код – номер ответа;</w:t>
      </w:r>
    </w:p>
    <w:bookmarkEnd w:id="2429"/>
    <w:bookmarkStart w:name="z3370" w:id="2430"/>
    <w:p>
      <w:pPr>
        <w:spacing w:after="0"/>
        <w:ind w:left="0"/>
        <w:jc w:val="both"/>
      </w:pPr>
      <w:r>
        <w:rPr>
          <w:rFonts w:ascii="Times New Roman"/>
          <w:b w:val="false"/>
          <w:i w:val="false"/>
          <w:color w:val="000000"/>
          <w:sz w:val="28"/>
        </w:rPr>
        <w:t xml:space="preserve">
      3) дополнительная работа - работа по совместительству, выполняемая на постоянной, временной, сезонной основе, другая работа по контракту или случайные, разовые подработки, работа на индивидуальной основе, предпринимательская деятельность без образования юридического лица, работа по найму у отдельных граждан; </w:t>
      </w:r>
    </w:p>
    <w:bookmarkEnd w:id="2430"/>
    <w:bookmarkStart w:name="z3371" w:id="2431"/>
    <w:p>
      <w:pPr>
        <w:spacing w:after="0"/>
        <w:ind w:left="0"/>
        <w:jc w:val="both"/>
      </w:pPr>
      <w:r>
        <w:rPr>
          <w:rFonts w:ascii="Times New Roman"/>
          <w:b w:val="false"/>
          <w:i w:val="false"/>
          <w:color w:val="000000"/>
          <w:sz w:val="28"/>
        </w:rPr>
        <w:t xml:space="preserve">
      4) основная деятельность - определенная работа в течение обследуемой недели, с целью получения вознаграждения (личного или семейного дохода) в денежном или натуральном виде. Для лиц, имеющих работу, но временно не работающих, однако не потерявших связь с ней и имеющих заверения в возможности вернуться к ней после окончания периода действия непредвиденных обстоятельств или наличия даты возвращения на работу – эта работа остается основной; </w:t>
      </w:r>
    </w:p>
    <w:bookmarkEnd w:id="2431"/>
    <w:bookmarkStart w:name="z3372" w:id="2432"/>
    <w:p>
      <w:pPr>
        <w:spacing w:after="0"/>
        <w:ind w:left="0"/>
        <w:jc w:val="both"/>
      </w:pPr>
      <w:r>
        <w:rPr>
          <w:rFonts w:ascii="Times New Roman"/>
          <w:b w:val="false"/>
          <w:i w:val="false"/>
          <w:color w:val="000000"/>
          <w:sz w:val="28"/>
        </w:rPr>
        <w:t>
      5) респондент - физическое или юридическое лицо и его структурные и обособленные подразделения, представляющие данные по объекту статистического наблюдения в соответствии со статистической методологией;</w:t>
      </w:r>
    </w:p>
    <w:bookmarkEnd w:id="2432"/>
    <w:bookmarkStart w:name="z3373" w:id="2433"/>
    <w:p>
      <w:pPr>
        <w:spacing w:after="0"/>
        <w:ind w:left="0"/>
        <w:jc w:val="both"/>
      </w:pPr>
      <w:r>
        <w:rPr>
          <w:rFonts w:ascii="Times New Roman"/>
          <w:b w:val="false"/>
          <w:i w:val="false"/>
          <w:color w:val="000000"/>
          <w:sz w:val="28"/>
        </w:rPr>
        <w:t>
         6)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2433"/>
    <w:bookmarkStart w:name="z3374" w:id="2434"/>
    <w:p>
      <w:pPr>
        <w:spacing w:after="0"/>
        <w:ind w:left="0"/>
        <w:jc w:val="both"/>
      </w:pPr>
      <w:r>
        <w:rPr>
          <w:rFonts w:ascii="Times New Roman"/>
          <w:b w:val="false"/>
          <w:i w:val="false"/>
          <w:color w:val="000000"/>
          <w:sz w:val="28"/>
        </w:rPr>
        <w:t xml:space="preserve">
      3. Статистическая форма заполняется в месяцах 3 квартала (в июле, августе, сентябре) на респондентов, ответивших "да" на вопрос 6 раздела Занятость статистической формы "Анкета выборочного обследования занятости населения" (код 252101075, индекс Т-001, периодичность месячная). </w:t>
      </w:r>
    </w:p>
    <w:bookmarkEnd w:id="2434"/>
    <w:bookmarkStart w:name="z3375" w:id="2435"/>
    <w:p>
      <w:pPr>
        <w:spacing w:after="0"/>
        <w:ind w:left="0"/>
        <w:jc w:val="both"/>
      </w:pPr>
      <w:r>
        <w:rPr>
          <w:rFonts w:ascii="Times New Roman"/>
          <w:b w:val="false"/>
          <w:i w:val="false"/>
          <w:color w:val="000000"/>
          <w:sz w:val="28"/>
        </w:rPr>
        <w:t>
      Вопрос 1 статистической формы заполняется интервьюером на основании вопроса 38 статистической формы "Анкета выборочного обследования занятости населения" (код 252101075, индекс Т-001, периодичность месячная).</w:t>
      </w:r>
    </w:p>
    <w:bookmarkEnd w:id="2435"/>
    <w:bookmarkStart w:name="z3376" w:id="2436"/>
    <w:p>
      <w:pPr>
        <w:spacing w:after="0"/>
        <w:ind w:left="0"/>
        <w:jc w:val="both"/>
      </w:pPr>
      <w:r>
        <w:rPr>
          <w:rFonts w:ascii="Times New Roman"/>
          <w:b w:val="false"/>
          <w:i w:val="false"/>
          <w:color w:val="000000"/>
          <w:sz w:val="28"/>
        </w:rPr>
        <w:t xml:space="preserve">
      4. Статистическая форма заполняется на каждое отдельно взятое домохозяйство (семью), попавшее в выборку. Члены домохозяйства, в отличие от семьи, могут не состоять в отношениях родства. Не допускается объединение в одном бланке приложения к статистической форме записи информации по респондентам, относящимся к разным домашним хозяйствам, даже если они проживают в пределах одного помещения. </w:t>
      </w:r>
    </w:p>
    <w:bookmarkEnd w:id="2436"/>
    <w:bookmarkStart w:name="z3377" w:id="2437"/>
    <w:p>
      <w:pPr>
        <w:spacing w:after="0"/>
        <w:ind w:left="0"/>
        <w:jc w:val="both"/>
      </w:pPr>
      <w:r>
        <w:rPr>
          <w:rFonts w:ascii="Times New Roman"/>
          <w:b w:val="false"/>
          <w:i w:val="false"/>
          <w:color w:val="000000"/>
          <w:sz w:val="28"/>
        </w:rPr>
        <w:t xml:space="preserve">
      Статистическая форма не заполняется на лиц, отсутствующих продолжительное время, независимо от того, что они считают этот адрес своим основным местом жительства: </w:t>
      </w:r>
    </w:p>
    <w:bookmarkEnd w:id="2437"/>
    <w:bookmarkStart w:name="z3378" w:id="2438"/>
    <w:p>
      <w:pPr>
        <w:spacing w:after="0"/>
        <w:ind w:left="0"/>
        <w:jc w:val="both"/>
      </w:pPr>
      <w:r>
        <w:rPr>
          <w:rFonts w:ascii="Times New Roman"/>
          <w:b w:val="false"/>
          <w:i w:val="false"/>
          <w:color w:val="000000"/>
          <w:sz w:val="28"/>
        </w:rPr>
        <w:t>
      1) находящихся на лечении в больницах (шесть месяцев и более);</w:t>
      </w:r>
    </w:p>
    <w:bookmarkEnd w:id="2438"/>
    <w:bookmarkStart w:name="z3379" w:id="2439"/>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2439"/>
    <w:bookmarkStart w:name="z3380" w:id="2440"/>
    <w:p>
      <w:pPr>
        <w:spacing w:after="0"/>
        <w:ind w:left="0"/>
        <w:jc w:val="both"/>
      </w:pPr>
      <w:r>
        <w:rPr>
          <w:rFonts w:ascii="Times New Roman"/>
          <w:b w:val="false"/>
          <w:i w:val="false"/>
          <w:color w:val="000000"/>
          <w:sz w:val="28"/>
        </w:rPr>
        <w:t>
      3) студентов и учащихся всех учебных заведений, проживающих по месту учебы;</w:t>
      </w:r>
    </w:p>
    <w:bookmarkEnd w:id="2440"/>
    <w:bookmarkStart w:name="z3381" w:id="2441"/>
    <w:p>
      <w:pPr>
        <w:spacing w:after="0"/>
        <w:ind w:left="0"/>
        <w:jc w:val="both"/>
      </w:pPr>
      <w:r>
        <w:rPr>
          <w:rFonts w:ascii="Times New Roman"/>
          <w:b w:val="false"/>
          <w:i w:val="false"/>
          <w:color w:val="000000"/>
          <w:sz w:val="28"/>
        </w:rPr>
        <w:t>
      4) всех выбывших за шесть месяцев и более до обследуемой недели;</w:t>
      </w:r>
    </w:p>
    <w:bookmarkEnd w:id="2441"/>
    <w:bookmarkStart w:name="z3382" w:id="2442"/>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2442"/>
    <w:bookmarkStart w:name="z3383" w:id="2443"/>
    <w:p>
      <w:pPr>
        <w:spacing w:after="0"/>
        <w:ind w:left="0"/>
        <w:jc w:val="both"/>
      </w:pPr>
      <w:r>
        <w:rPr>
          <w:rFonts w:ascii="Times New Roman"/>
          <w:b w:val="false"/>
          <w:i w:val="false"/>
          <w:color w:val="000000"/>
          <w:sz w:val="28"/>
        </w:rPr>
        <w:t>
      6) военнослужащих срочной службы в Вооруженных Силах Республики Казахстан, проживающих в казармах и военных зонах.</w:t>
      </w:r>
    </w:p>
    <w:bookmarkEnd w:id="2443"/>
    <w:bookmarkStart w:name="z3384" w:id="2444"/>
    <w:p>
      <w:pPr>
        <w:spacing w:after="0"/>
        <w:ind w:left="0"/>
        <w:jc w:val="both"/>
      </w:pPr>
      <w:r>
        <w:rPr>
          <w:rFonts w:ascii="Times New Roman"/>
          <w:b w:val="false"/>
          <w:i w:val="false"/>
          <w:color w:val="000000"/>
          <w:sz w:val="28"/>
        </w:rPr>
        <w:t xml:space="preserve">
      Статистическая форма заполняется на всех членов семьи в возрасте 15 лет и старше. Каждому из них лицо, уполномоченное на проведение опроса (далее – интервьюер), присваивает порядковый номер в соответствии со статистической формой "Анкета выборочного обследования занятости населения" (код 252101075, индекс Т-001, периодичность месячная). Если число опрашиваемых в домохозяйстве превышает 5 человек, то на данное домохозяйство заполняются две и более бланков приложения к статистической форме, на титульном листе которых делается пометка "Продолжение". </w:t>
      </w:r>
    </w:p>
    <w:bookmarkEnd w:id="2444"/>
    <w:bookmarkStart w:name="z3385" w:id="2445"/>
    <w:p>
      <w:pPr>
        <w:spacing w:after="0"/>
        <w:ind w:left="0"/>
        <w:jc w:val="both"/>
      </w:pPr>
      <w:r>
        <w:rPr>
          <w:rFonts w:ascii="Times New Roman"/>
          <w:b w:val="false"/>
          <w:i w:val="false"/>
          <w:color w:val="000000"/>
          <w:sz w:val="28"/>
        </w:rPr>
        <w:t xml:space="preserve">
      При интервью зачитываются вопросы и делаются соответствующие отметки в перечисленных вариантах ответов или они записываются в статистическую форму. Код варианта ответа респондента обводится кружком. </w:t>
      </w:r>
    </w:p>
    <w:bookmarkEnd w:id="2445"/>
    <w:bookmarkStart w:name="z3386" w:id="2446"/>
    <w:p>
      <w:pPr>
        <w:spacing w:after="0"/>
        <w:ind w:left="0"/>
        <w:jc w:val="both"/>
      </w:pPr>
      <w:r>
        <w:rPr>
          <w:rFonts w:ascii="Times New Roman"/>
          <w:b w:val="false"/>
          <w:i w:val="false"/>
          <w:color w:val="000000"/>
          <w:sz w:val="28"/>
        </w:rPr>
        <w:t xml:space="preserve">
      Все ответы записываются со слов опрашиваемых,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совместно проживающих взрослых членов семьи, если последние могут дать исчерпывающие ответы на все вопросы приложения к статистической форме. </w:t>
      </w:r>
    </w:p>
    <w:bookmarkEnd w:id="2446"/>
    <w:bookmarkStart w:name="z3387" w:id="2447"/>
    <w:p>
      <w:pPr>
        <w:spacing w:after="0"/>
        <w:ind w:left="0"/>
        <w:jc w:val="both"/>
      </w:pPr>
      <w:r>
        <w:rPr>
          <w:rFonts w:ascii="Times New Roman"/>
          <w:b w:val="false"/>
          <w:i w:val="false"/>
          <w:color w:val="000000"/>
          <w:sz w:val="28"/>
        </w:rPr>
        <w:t xml:space="preserve">
      При проведении интервью интервьюер зачитывает респондентам вопросы так, как они приведены в вопроснике, и не отклоняется от приведенной формулировки вопроса. </w:t>
      </w:r>
    </w:p>
    <w:bookmarkEnd w:id="2447"/>
    <w:bookmarkStart w:name="z3388" w:id="2448"/>
    <w:p>
      <w:pPr>
        <w:spacing w:after="0"/>
        <w:ind w:left="0"/>
        <w:jc w:val="both"/>
      </w:pPr>
      <w:r>
        <w:rPr>
          <w:rFonts w:ascii="Times New Roman"/>
          <w:b w:val="false"/>
          <w:i w:val="false"/>
          <w:color w:val="000000"/>
          <w:sz w:val="28"/>
        </w:rPr>
        <w:t xml:space="preserve">
      5. Периодом обследования являются месяцы 3 квартала (июль, август, сентябрь), а критическая(обследуемая) неделя определяется ежегодно, согласно приложению 1 к статистической форме "Анкета выборочного обследования занятости населения" (код 252101075, индекс Т-001, периодичность месячная). </w:t>
      </w:r>
    </w:p>
    <w:bookmarkEnd w:id="2448"/>
    <w:bookmarkStart w:name="z3389" w:id="2449"/>
    <w:p>
      <w:pPr>
        <w:spacing w:after="0"/>
        <w:ind w:left="0"/>
        <w:jc w:val="both"/>
      </w:pPr>
      <w:r>
        <w:rPr>
          <w:rFonts w:ascii="Times New Roman"/>
          <w:b w:val="false"/>
          <w:i w:val="false"/>
          <w:color w:val="000000"/>
          <w:sz w:val="28"/>
        </w:rPr>
        <w:t xml:space="preserve">
      6. Запись ответов в блоке клеток, где требуется указать количество часов, производится таким образом, чтобы все клетки в блоке были заполнены (4 часа – 004, 13 часов - 013, и так далее). При этом количество часов округляется до целого числа. </w:t>
      </w:r>
    </w:p>
    <w:bookmarkEnd w:id="2449"/>
    <w:bookmarkStart w:name="z3390" w:id="2450"/>
    <w:p>
      <w:pPr>
        <w:spacing w:after="0"/>
        <w:ind w:left="0"/>
        <w:jc w:val="both"/>
      </w:pPr>
      <w:r>
        <w:rPr>
          <w:rFonts w:ascii="Times New Roman"/>
          <w:b w:val="false"/>
          <w:i w:val="false"/>
          <w:color w:val="000000"/>
          <w:sz w:val="28"/>
        </w:rPr>
        <w:t>
      7. На вопрос 5 отвечают респонденты, отметившие что общее количество отработанных часов за прошлую неделю (вопрос 1) было менее 40 часов.</w:t>
      </w:r>
    </w:p>
    <w:bookmarkEnd w:id="2450"/>
    <w:bookmarkStart w:name="z3391" w:id="2451"/>
    <w:p>
      <w:pPr>
        <w:spacing w:after="0"/>
        <w:ind w:left="0"/>
        <w:jc w:val="both"/>
      </w:pPr>
      <w:r>
        <w:rPr>
          <w:rFonts w:ascii="Times New Roman"/>
          <w:b w:val="false"/>
          <w:i w:val="false"/>
          <w:color w:val="000000"/>
          <w:sz w:val="28"/>
        </w:rPr>
        <w:t xml:space="preserve">
      8. Вопросы 12-13 заполняются респондентами, отметившими коды 1-4 в вопросе 18 статистической формы "Анкета выборочного обследования занятости населения" (код 252101075, индекс Т-001, периодичность месячная). </w:t>
      </w:r>
    </w:p>
    <w:bookmarkEnd w:id="2451"/>
    <w:bookmarkStart w:name="z3392" w:id="2452"/>
    <w:p>
      <w:pPr>
        <w:spacing w:after="0"/>
        <w:ind w:left="0"/>
        <w:jc w:val="both"/>
      </w:pPr>
      <w:r>
        <w:rPr>
          <w:rFonts w:ascii="Times New Roman"/>
          <w:b w:val="false"/>
          <w:i w:val="false"/>
          <w:color w:val="000000"/>
          <w:sz w:val="28"/>
        </w:rPr>
        <w:t xml:space="preserve">
      9. Особое внимание при проведении опроса интервьюер обращает на подсказы в тексте "Переход к вопросу", где указан номер вопроса, к которому обращается после того или иного выбранного варианта ответа. </w:t>
      </w:r>
    </w:p>
    <w:bookmarkEnd w:id="2452"/>
    <w:bookmarkStart w:name="z3393" w:id="2453"/>
    <w:p>
      <w:pPr>
        <w:spacing w:after="0"/>
        <w:ind w:left="0"/>
        <w:jc w:val="both"/>
      </w:pPr>
      <w:r>
        <w:rPr>
          <w:rFonts w:ascii="Times New Roman"/>
          <w:b w:val="false"/>
          <w:i w:val="false"/>
          <w:color w:val="000000"/>
          <w:sz w:val="28"/>
        </w:rPr>
        <w:t>
      10. По завершении опроса интервьюер проверяет статистическую форму, не пропущены ли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статистическую форму и, если все-таки обнаруживает несоответствия, то вновь обращается в домохозяйство (лично или по телефону) и выясняет недостающую информацию.</w:t>
      </w:r>
    </w:p>
    <w:bookmarkEnd w:id="24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0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header.xml" Type="http://schemas.openxmlformats.org/officeDocument/2006/relationships/header" Id="rId90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