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1cd9" w14:textId="4f31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2017 года № 365. Зарегистрирован в Министерстве юстиции Республики Казахстан 23 ноября 2017 года № 16008.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мая 2015 года № 378 "Об утверждении регламентов государственных услуг в сфере использования атомной энергии" (зарегистрированный в Реестре государственной регистрации нормативных правовых актов № 11450, опубликованный 14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работ, связанных с этапами жизненного цикла объектов использования атомной энергии"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 Общие положения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работ, связанных с этапами жизненного цикла объектов использования атомной энергии"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работ, связанных с этапами жизненного цикла объектов использования атомной энергии",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выполнение работ, связанных с этапами жизненного цикла объектов использования атомной энергии,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 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 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81"/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 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99"/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этапами жизненного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выполнение работ, связанных с этапами жизненного цикла объектов использования атомной энергии"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этапами жизненного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14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обращению ядерными материалами"</w:t>
      </w:r>
    </w:p>
    <w:bookmarkEnd w:id="119"/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ядерными материалами"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ядерными материалами",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обращению ядерными материалами,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4"/>
    <w:bookmarkStart w:name="z1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 и управление контроля материалов и международных гарантий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и управление контроля материалов и международных гарантий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час;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 и управление контроля материалов и международных гарантий.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и управление контроля материалов и международных гарантий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 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190"/>
    <w:bookmarkStart w:name="z21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и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209"/>
    <w:bookmarkStart w:name="z23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ядерными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25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ядерными материалами"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ядерными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25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26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bookmarkEnd w:id="229"/>
    <w:bookmarkStart w:name="z26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 Общие положения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обращению с радиоактивными веществами, приборами и установками, содержащими радиоактивные вещества,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4"/>
    <w:bookmarkStart w:name="z26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 и управление контроля материалов и международных гарантий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и управление контроля материалов и международных гарантий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 и управление контроля материалов и международных гарантий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и управление контроля материалов и международных гарантий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 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 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300"/>
    <w:bookmarkStart w:name="z33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и управление контроля материалов и международных гарантий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319"/>
    <w:bookmarkStart w:name="z35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Настоящим регламентом не предусмотрено взаимодействие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22"/>
    <w:bookmarkStart w:name="z3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323"/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324"/>
    <w:bookmarkStart w:name="z3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25"/>
    <w:bookmarkStart w:name="z3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326"/>
    <w:bookmarkStart w:name="z3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327"/>
    <w:bookmarkStart w:name="z3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328"/>
    <w:bookmarkStart w:name="z36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329"/>
    <w:bookmarkStart w:name="z3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30"/>
    <w:bookmarkStart w:name="z36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331"/>
    <w:bookmarkStart w:name="z36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332"/>
    <w:bookmarkStart w:name="z36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333"/>
    <w:bookmarkStart w:name="z36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с 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веществами, приборами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установками, 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36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обращению с радиоактивными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веществами, приборами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установками, содержащими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37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337"/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7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обращение с приборами и установками, генерирующими ионизирующее излучение"</w:t>
      </w:r>
    </w:p>
    <w:bookmarkEnd w:id="339"/>
    <w:bookmarkStart w:name="z37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обращение с приборами и установками, генерирующими ионизирующее излучение"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обращение с приборами и установками, генерирующими ионизирующее излучение",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341"/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обращение с приборами и установками, генерирующими ионизирующее излучение,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44"/>
    <w:bookmarkStart w:name="z38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49"/>
    <w:bookmarkStart w:name="z3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350"/>
    <w:bookmarkStart w:name="z3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51"/>
    <w:bookmarkStart w:name="z3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инспектирования, управление контроля материалов и международных гарантий и управление лицензирования и аттестации.</w:t>
      </w:r>
    </w:p>
    <w:bookmarkEnd w:id="352"/>
    <w:bookmarkStart w:name="z3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53"/>
    <w:bookmarkStart w:name="z3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инспектирования, управление контроля материалов и международных гарантий и управление лицензирования и аттестации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354"/>
    <w:bookmarkStart w:name="z3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55"/>
    <w:bookmarkStart w:name="z3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56"/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57"/>
    <w:bookmarkStart w:name="z3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58"/>
    <w:bookmarkStart w:name="z3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59"/>
    <w:bookmarkStart w:name="z39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360"/>
    <w:bookmarkStart w:name="z39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61"/>
    <w:bookmarkStart w:name="z39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62"/>
    <w:bookmarkStart w:name="z39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инспектирования, управление контроля материалов и международных гарантий и управление лицензирования и аттестации.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инспектирования, управление контроля материалов и международных гарантий и управление лицензирования и аттестации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70"/>
    <w:bookmarkStart w:name="z40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72"/>
    <w:bookmarkStart w:name="z4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373"/>
    <w:bookmarkStart w:name="z4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374"/>
    <w:bookmarkStart w:name="z41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75"/>
    <w:bookmarkStart w:name="z4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376"/>
    <w:bookmarkStart w:name="z41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час;</w:t>
      </w:r>
    </w:p>
    <w:bookmarkEnd w:id="377"/>
    <w:bookmarkStart w:name="z41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378"/>
    <w:bookmarkStart w:name="z41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379"/>
    <w:bookmarkStart w:name="z41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аттестации, управления анализа и инспектирования и управления контроля материалов и международных гарантий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380"/>
    <w:bookmarkStart w:name="z41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381"/>
    <w:bookmarkStart w:name="z41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382"/>
    <w:bookmarkStart w:name="z4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83"/>
    <w:bookmarkStart w:name="z4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384"/>
    <w:bookmarkStart w:name="z42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385"/>
    <w:bookmarkStart w:name="z4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386"/>
    <w:bookmarkStart w:name="z42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387"/>
    <w:bookmarkStart w:name="z42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388"/>
    <w:bookmarkStart w:name="z42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389"/>
    <w:bookmarkStart w:name="z4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390"/>
    <w:bookmarkStart w:name="z4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391"/>
    <w:bookmarkStart w:name="z42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392"/>
    <w:bookmarkStart w:name="z4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393"/>
    <w:bookmarkStart w:name="z43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394"/>
    <w:bookmarkStart w:name="z43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395"/>
    <w:bookmarkStart w:name="z43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396"/>
    <w:bookmarkStart w:name="z4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397"/>
    <w:bookmarkStart w:name="z4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398"/>
    <w:bookmarkStart w:name="z43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399"/>
    <w:bookmarkStart w:name="z43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</w:t>
      </w:r>
    </w:p>
    <w:bookmarkEnd w:id="400"/>
    <w:bookmarkStart w:name="z43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01"/>
    <w:bookmarkStart w:name="z43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402"/>
    <w:bookmarkStart w:name="z43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403"/>
    <w:bookmarkStart w:name="z44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404"/>
    <w:bookmarkStart w:name="z44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405"/>
    <w:bookmarkStart w:name="z44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406"/>
    <w:bookmarkStart w:name="z44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407"/>
    <w:bookmarkStart w:name="z44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408"/>
    <w:bookmarkStart w:name="z44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409"/>
    <w:bookmarkStart w:name="z44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410"/>
    <w:bookmarkStart w:name="z44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1"/>
    <w:bookmarkStart w:name="z44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2"/>
    <w:bookmarkStart w:name="z44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3"/>
    <w:bookmarkStart w:name="z45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414"/>
    <w:bookmarkStart w:name="z45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415"/>
    <w:bookmarkStart w:name="z45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инспектирования;</w:t>
      </w:r>
    </w:p>
    <w:bookmarkEnd w:id="416"/>
    <w:bookmarkStart w:name="z45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контроля материалов и международных гарантий.</w:t>
      </w:r>
    </w:p>
    <w:bookmarkEnd w:id="417"/>
    <w:bookmarkStart w:name="z45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8"/>
    <w:bookmarkStart w:name="z45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419"/>
    <w:bookmarkStart w:name="z45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420"/>
    <w:bookmarkStart w:name="z45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421"/>
    <w:bookmarkStart w:name="z45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инспектирования, управление контроля материалов и международных гарантий и управление лицензирования и аттестации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422"/>
    <w:bookmarkStart w:name="z45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423"/>
    <w:bookmarkStart w:name="z46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424"/>
    <w:bookmarkStart w:name="z46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425"/>
    <w:bookmarkStart w:name="z46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426"/>
    <w:bookmarkStart w:name="z46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427"/>
    <w:bookmarkStart w:name="z46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428"/>
    <w:bookmarkStart w:name="z46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429"/>
    <w:bookmarkStart w:name="z46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430"/>
    <w:bookmarkStart w:name="z46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431"/>
    <w:bookmarkStart w:name="z46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432"/>
    <w:bookmarkStart w:name="z46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33"/>
    <w:bookmarkStart w:name="z47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434"/>
    <w:bookmarkStart w:name="z47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35"/>
    <w:bookmarkStart w:name="z47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436"/>
    <w:bookmarkStart w:name="z47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437"/>
    <w:bookmarkStart w:name="z47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438"/>
    <w:bookmarkStart w:name="z47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39"/>
    <w:bookmarkStart w:name="z47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40"/>
    <w:bookmarkStart w:name="z47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441"/>
    <w:bookmarkStart w:name="z47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442"/>
    <w:bookmarkStart w:name="z47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443"/>
    <w:bookmarkStart w:name="z48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приборами и установками,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генерирующими ионизирующее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</w:tbl>
    <w:bookmarkStart w:name="z48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обращение с приборами и установками, генерирующими ионизирующее излучение"</w:t>
      </w:r>
    </w:p>
    <w:bookmarkEnd w:id="445"/>
    <w:bookmarkStart w:name="z4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приборами и установками,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генерирующими ионизирующее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</w:tbl>
    <w:bookmarkStart w:name="z48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447"/>
    <w:bookmarkStart w:name="z48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49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предоставлению услуг в области использования атомной энергии"</w:t>
      </w:r>
    </w:p>
    <w:bookmarkEnd w:id="449"/>
    <w:bookmarkStart w:name="z49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0"/>
    <w:bookmarkStart w:name="z49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предоставлению услуг в области использования атомной энергии"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предоставлению услуг в области использования атомной энергии" (далее – Стандарт),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451"/>
    <w:bookmarkStart w:name="z49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452"/>
    <w:bookmarkStart w:name="z49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предоставлению услуг в области использования атомной энергии,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3"/>
    <w:bookmarkStart w:name="z49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54"/>
    <w:bookmarkStart w:name="z49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5"/>
    <w:bookmarkStart w:name="z49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6"/>
    <w:bookmarkStart w:name="z49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 </w:t>
      </w:r>
    </w:p>
    <w:bookmarkEnd w:id="457"/>
    <w:bookmarkStart w:name="z49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58"/>
    <w:bookmarkStart w:name="z50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59"/>
    <w:bookmarkStart w:name="z5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460"/>
    <w:bookmarkStart w:name="z50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61"/>
    <w:bookmarkStart w:name="z50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и в зависимости от заявленного подвида деятельности направляет их с приложением заключения о первичной проверке в управление анализа и инспектирования либо оставляет у себя.</w:t>
      </w:r>
    </w:p>
    <w:bookmarkEnd w:id="462"/>
    <w:bookmarkStart w:name="z50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63"/>
    <w:bookmarkStart w:name="z50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либо управление лицензирования и аттестации осуществляют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464"/>
    <w:bookmarkStart w:name="z50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пяти) рабочих дней;</w:t>
      </w:r>
    </w:p>
    <w:bookmarkEnd w:id="465"/>
    <w:bookmarkStart w:name="z50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466"/>
    <w:bookmarkStart w:name="z50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67"/>
    <w:bookmarkStart w:name="z50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68"/>
    <w:bookmarkStart w:name="z51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69"/>
    <w:bookmarkStart w:name="z51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470"/>
    <w:bookmarkStart w:name="z51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71"/>
    <w:bookmarkStart w:name="z51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72"/>
    <w:bookmarkStart w:name="z51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473"/>
    <w:bookmarkStart w:name="z51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74"/>
    <w:bookmarkStart w:name="z51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и в зависимости от заявленного подвида деятельности направляет их с приложением заключения о первичной проверке в управление анализа и инспектирования либо оставляет у себя.</w:t>
      </w:r>
    </w:p>
    <w:bookmarkEnd w:id="475"/>
    <w:bookmarkStart w:name="z51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76"/>
    <w:bookmarkStart w:name="z51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либо управление лицензирования и аттестации осуществляют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477"/>
    <w:bookmarkStart w:name="z51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пяти) рабочих дней;</w:t>
      </w:r>
    </w:p>
    <w:bookmarkEnd w:id="478"/>
    <w:bookmarkStart w:name="z52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479"/>
    <w:bookmarkStart w:name="z52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80"/>
    <w:bookmarkStart w:name="z52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81"/>
    <w:bookmarkStart w:name="z52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82"/>
    <w:bookmarkStart w:name="z52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483"/>
    <w:bookmarkStart w:name="z52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484"/>
    <w:bookmarkStart w:name="z52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85"/>
    <w:bookmarkStart w:name="z52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486"/>
    <w:bookmarkStart w:name="z52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87"/>
    <w:bookmarkStart w:name="z52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488"/>
    <w:bookmarkStart w:name="z53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489"/>
    <w:bookmarkStart w:name="z53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490"/>
    <w:bookmarkStart w:name="z53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491"/>
    <w:bookmarkStart w:name="z53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492"/>
    <w:bookmarkStart w:name="z53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493"/>
    <w:bookmarkStart w:name="z53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494"/>
    <w:bookmarkStart w:name="z53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495"/>
    <w:bookmarkStart w:name="z53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496"/>
    <w:bookmarkStart w:name="z53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497"/>
    <w:bookmarkStart w:name="z53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498"/>
    <w:bookmarkStart w:name="z54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499"/>
    <w:bookmarkStart w:name="z54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500"/>
    <w:bookmarkStart w:name="z54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501"/>
    <w:bookmarkStart w:name="z54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02"/>
    <w:bookmarkStart w:name="z54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503"/>
    <w:bookmarkStart w:name="z54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504"/>
    <w:bookmarkStart w:name="z54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505"/>
    <w:bookmarkStart w:name="z54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506"/>
    <w:bookmarkStart w:name="z54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507"/>
    <w:bookmarkStart w:name="z54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508"/>
    <w:bookmarkStart w:name="z55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509"/>
    <w:bookmarkStart w:name="z55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510"/>
    <w:bookmarkStart w:name="z55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511"/>
    <w:bookmarkStart w:name="z55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512"/>
    <w:bookmarkStart w:name="z55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513"/>
    <w:bookmarkStart w:name="z55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514"/>
    <w:bookmarkStart w:name="z55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515"/>
    <w:bookmarkStart w:name="z55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516"/>
    <w:bookmarkStart w:name="z55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517"/>
    <w:bookmarkStart w:name="z55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518"/>
    <w:bookmarkStart w:name="z56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519"/>
    <w:bookmarkStart w:name="z56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520"/>
    <w:bookmarkStart w:name="z562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1"/>
    <w:bookmarkStart w:name="z56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2"/>
    <w:bookmarkStart w:name="z56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23"/>
    <w:bookmarkStart w:name="z56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524"/>
    <w:bookmarkStart w:name="z56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525"/>
    <w:bookmarkStart w:name="z56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инспектирования.</w:t>
      </w:r>
    </w:p>
    <w:bookmarkEnd w:id="526"/>
    <w:bookmarkStart w:name="z56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7"/>
    <w:bookmarkStart w:name="z56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528"/>
    <w:bookmarkStart w:name="z57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529"/>
    <w:bookmarkStart w:name="z57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530"/>
    <w:bookmarkStart w:name="z57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либо управление лицензирования и аттестации проводят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531"/>
    <w:bookmarkStart w:name="z57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532"/>
    <w:bookmarkStart w:name="z57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533"/>
    <w:bookmarkStart w:name="z57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534"/>
    <w:bookmarkStart w:name="z57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535"/>
    <w:bookmarkStart w:name="z57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536"/>
    <w:bookmarkStart w:name="z57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537"/>
    <w:bookmarkStart w:name="z57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538"/>
    <w:bookmarkStart w:name="z580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539"/>
    <w:bookmarkStart w:name="z58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540"/>
    <w:bookmarkStart w:name="z58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41"/>
    <w:bookmarkStart w:name="z58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42"/>
    <w:bookmarkStart w:name="z58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543"/>
    <w:bookmarkStart w:name="z58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44"/>
    <w:bookmarkStart w:name="z58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545"/>
    <w:bookmarkStart w:name="z58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546"/>
    <w:bookmarkStart w:name="z58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547"/>
    <w:bookmarkStart w:name="z58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548"/>
    <w:bookmarkStart w:name="z59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49"/>
    <w:bookmarkStart w:name="z59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550"/>
    <w:bookmarkStart w:name="z59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551"/>
    <w:bookmarkStart w:name="z59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552"/>
    <w:bookmarkStart w:name="z59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596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предоставлению услуг в области использования атомной энергии"</w:t>
      </w:r>
    </w:p>
    <w:bookmarkEnd w:id="554"/>
    <w:bookmarkStart w:name="z59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5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предоставлению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599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556"/>
    <w:bookmarkStart w:name="z60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603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обращению с радиоактивными отходами"</w:t>
      </w:r>
    </w:p>
    <w:bookmarkEnd w:id="558"/>
    <w:bookmarkStart w:name="z60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9"/>
    <w:bookmarkStart w:name="z60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обращению с радиоактивными отходами"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обращению с радиоактивными отходами",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560"/>
    <w:bookmarkStart w:name="z6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561"/>
    <w:bookmarkStart w:name="z60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деятельность по обращению с радиоактивными отходами,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2"/>
    <w:bookmarkStart w:name="z60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63"/>
    <w:bookmarkStart w:name="z609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4"/>
    <w:bookmarkStart w:name="z6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5"/>
    <w:bookmarkStart w:name="z6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 </w:t>
      </w:r>
    </w:p>
    <w:bookmarkEnd w:id="566"/>
    <w:bookmarkStart w:name="z61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67"/>
    <w:bookmarkStart w:name="z6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68"/>
    <w:bookmarkStart w:name="z61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569"/>
    <w:bookmarkStart w:name="z61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70"/>
    <w:bookmarkStart w:name="z61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инспектирования.</w:t>
      </w:r>
    </w:p>
    <w:bookmarkEnd w:id="571"/>
    <w:bookmarkStart w:name="z61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72"/>
    <w:bookmarkStart w:name="z61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573"/>
    <w:bookmarkStart w:name="z61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574"/>
    <w:bookmarkStart w:name="z62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575"/>
    <w:bookmarkStart w:name="z62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76"/>
    <w:bookmarkStart w:name="z62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77"/>
    <w:bookmarkStart w:name="z62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78"/>
    <w:bookmarkStart w:name="z62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579"/>
    <w:bookmarkStart w:name="z62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80"/>
    <w:bookmarkStart w:name="z62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81"/>
    <w:bookmarkStart w:name="z62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582"/>
    <w:bookmarkStart w:name="z62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83"/>
    <w:bookmarkStart w:name="z62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инспектирования.</w:t>
      </w:r>
    </w:p>
    <w:bookmarkEnd w:id="584"/>
    <w:bookmarkStart w:name="z63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85"/>
    <w:bookmarkStart w:name="z63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586"/>
    <w:bookmarkStart w:name="z63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587"/>
    <w:bookmarkStart w:name="z63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588"/>
    <w:bookmarkStart w:name="z63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89"/>
    <w:bookmarkStart w:name="z63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590"/>
    <w:bookmarkStart w:name="z63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591"/>
    <w:bookmarkStart w:name="z63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592"/>
    <w:bookmarkStart w:name="z63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593"/>
    <w:bookmarkStart w:name="z63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594"/>
    <w:bookmarkStart w:name="z64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595"/>
    <w:bookmarkStart w:name="z64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596"/>
    <w:bookmarkStart w:name="z64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597"/>
    <w:bookmarkStart w:name="z64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598"/>
    <w:bookmarkStart w:name="z64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599"/>
    <w:bookmarkStart w:name="z64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600"/>
    <w:bookmarkStart w:name="z64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01"/>
    <w:bookmarkStart w:name="z64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602"/>
    <w:bookmarkStart w:name="z64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603"/>
    <w:bookmarkStart w:name="z6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604"/>
    <w:bookmarkStart w:name="z6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05"/>
    <w:bookmarkStart w:name="z6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606"/>
    <w:bookmarkStart w:name="z6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07"/>
    <w:bookmarkStart w:name="z6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608"/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610"/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611"/>
    <w:bookmarkStart w:name="z6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612"/>
    <w:bookmarkStart w:name="z6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614"/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615"/>
    <w:bookmarkStart w:name="z6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616"/>
    <w:bookmarkStart w:name="z6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617"/>
    <w:bookmarkStart w:name="z6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618"/>
    <w:bookmarkStart w:name="z6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619"/>
    <w:bookmarkStart w:name="z66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620"/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622"/>
    <w:bookmarkStart w:name="z6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624"/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625"/>
    <w:bookmarkStart w:name="z6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626"/>
    <w:bookmarkStart w:name="z6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627"/>
    <w:bookmarkStart w:name="z6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628"/>
    <w:bookmarkStart w:name="z6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629"/>
    <w:bookmarkStart w:name="z675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0"/>
    <w:bookmarkStart w:name="z67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1"/>
    <w:bookmarkStart w:name="z67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32"/>
    <w:bookmarkStart w:name="z67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633"/>
    <w:bookmarkStart w:name="z67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634"/>
    <w:bookmarkStart w:name="z68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инспектирования.</w:t>
      </w:r>
    </w:p>
    <w:bookmarkEnd w:id="635"/>
    <w:bookmarkStart w:name="z68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36"/>
    <w:bookmarkStart w:name="z68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637"/>
    <w:bookmarkStart w:name="z68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638"/>
    <w:bookmarkStart w:name="z68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639"/>
    <w:bookmarkStart w:name="z68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640"/>
    <w:bookmarkStart w:name="z68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641"/>
    <w:bookmarkStart w:name="z68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642"/>
    <w:bookmarkStart w:name="z68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643"/>
    <w:bookmarkStart w:name="z68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644"/>
    <w:bookmarkStart w:name="z69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645"/>
    <w:bookmarkStart w:name="z69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646"/>
    <w:bookmarkStart w:name="z69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647"/>
    <w:bookmarkStart w:name="z693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648"/>
    <w:bookmarkStart w:name="z69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649"/>
    <w:bookmarkStart w:name="z69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650"/>
    <w:bookmarkStart w:name="z69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51"/>
    <w:bookmarkStart w:name="z69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652"/>
    <w:bookmarkStart w:name="z69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53"/>
    <w:bookmarkStart w:name="z69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654"/>
    <w:bookmarkStart w:name="z70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655"/>
    <w:bookmarkStart w:name="z70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656"/>
    <w:bookmarkStart w:name="z7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657"/>
    <w:bookmarkStart w:name="z7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658"/>
    <w:bookmarkStart w:name="z7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659"/>
    <w:bookmarkStart w:name="z7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660"/>
    <w:bookmarkStart w:name="z70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661"/>
    <w:bookmarkStart w:name="z70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отходами"</w:t>
            </w:r>
          </w:p>
        </w:tc>
      </w:tr>
    </w:tbl>
    <w:bookmarkStart w:name="z709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по обращению с радиоактивными отходами"</w:t>
      </w:r>
    </w:p>
    <w:bookmarkEnd w:id="663"/>
    <w:bookmarkStart w:name="z71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4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радиоактивными отходами"</w:t>
            </w:r>
          </w:p>
        </w:tc>
      </w:tr>
    </w:tbl>
    <w:bookmarkStart w:name="z712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665"/>
    <w:bookmarkStart w:name="z71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6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716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667"/>
    <w:bookmarkStart w:name="z717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8"/>
    <w:bookmarkStart w:name="z71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669"/>
    <w:bookmarkStart w:name="z71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670"/>
    <w:bookmarkStart w:name="z72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1"/>
    <w:bookmarkStart w:name="z72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72"/>
    <w:bookmarkStart w:name="z722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3"/>
    <w:bookmarkStart w:name="z72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4"/>
    <w:bookmarkStart w:name="z72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</w:t>
      </w:r>
    </w:p>
    <w:bookmarkEnd w:id="675"/>
    <w:bookmarkStart w:name="z72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76"/>
    <w:bookmarkStart w:name="z72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77"/>
    <w:bookmarkStart w:name="z72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678"/>
    <w:bookmarkStart w:name="z72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79"/>
    <w:bookmarkStart w:name="z72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инспектирования.</w:t>
      </w:r>
    </w:p>
    <w:bookmarkEnd w:id="680"/>
    <w:bookmarkStart w:name="z73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81"/>
    <w:bookmarkStart w:name="z73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682"/>
    <w:bookmarkStart w:name="z73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683"/>
    <w:bookmarkStart w:name="z73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684"/>
    <w:bookmarkStart w:name="z73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85"/>
    <w:bookmarkStart w:name="z73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86"/>
    <w:bookmarkStart w:name="z73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687"/>
    <w:bookmarkStart w:name="z73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688"/>
    <w:bookmarkStart w:name="z73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689"/>
    <w:bookmarkStart w:name="z73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690"/>
    <w:bookmarkStart w:name="z74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691"/>
    <w:bookmarkStart w:name="z74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692"/>
    <w:bookmarkStart w:name="z74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инспектирования.</w:t>
      </w:r>
    </w:p>
    <w:bookmarkEnd w:id="693"/>
    <w:bookmarkStart w:name="z74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94"/>
    <w:bookmarkStart w:name="z74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695"/>
    <w:bookmarkStart w:name="z74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696"/>
    <w:bookmarkStart w:name="z74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697"/>
    <w:bookmarkStart w:name="z74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698"/>
    <w:bookmarkStart w:name="z74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699"/>
    <w:bookmarkStart w:name="z74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700"/>
    <w:bookmarkStart w:name="z75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 </w:t>
      </w:r>
    </w:p>
    <w:bookmarkEnd w:id="701"/>
    <w:bookmarkStart w:name="z75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702"/>
    <w:bookmarkStart w:name="z75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03"/>
    <w:bookmarkStart w:name="z75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704"/>
    <w:bookmarkStart w:name="z75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05"/>
    <w:bookmarkStart w:name="z75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706"/>
    <w:bookmarkStart w:name="z75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07"/>
    <w:bookmarkStart w:name="z75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708"/>
    <w:bookmarkStart w:name="z75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709"/>
    <w:bookmarkStart w:name="z75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710"/>
    <w:bookmarkStart w:name="z76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711"/>
    <w:bookmarkStart w:name="z76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712"/>
    <w:bookmarkStart w:name="z76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713"/>
    <w:bookmarkStart w:name="z76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14"/>
    <w:bookmarkStart w:name="z76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715"/>
    <w:bookmarkStart w:name="z76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16"/>
    <w:bookmarkStart w:name="z76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717"/>
    <w:bookmarkStart w:name="z76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718"/>
    <w:bookmarkStart w:name="z76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719"/>
    <w:bookmarkStart w:name="z76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720"/>
    <w:bookmarkStart w:name="z77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721"/>
    <w:bookmarkStart w:name="z77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22"/>
    <w:bookmarkStart w:name="z77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723"/>
    <w:bookmarkStart w:name="z77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724"/>
    <w:bookmarkStart w:name="z77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725"/>
    <w:bookmarkStart w:name="z77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726"/>
    <w:bookmarkStart w:name="z77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727"/>
    <w:bookmarkStart w:name="z77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728"/>
    <w:bookmarkStart w:name="z77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29"/>
    <w:bookmarkStart w:name="z77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730"/>
    <w:bookmarkStart w:name="z78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731"/>
    <w:bookmarkStart w:name="z78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732"/>
    <w:bookmarkStart w:name="z78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733"/>
    <w:bookmarkStart w:name="z78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734"/>
    <w:bookmarkStart w:name="z78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735"/>
    <w:bookmarkStart w:name="z78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736"/>
    <w:bookmarkStart w:name="z78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737"/>
    <w:bookmarkStart w:name="z78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738"/>
    <w:bookmarkStart w:name="z788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9"/>
    <w:bookmarkStart w:name="z78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0"/>
    <w:bookmarkStart w:name="z79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41"/>
    <w:bookmarkStart w:name="z79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742"/>
    <w:bookmarkStart w:name="z79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743"/>
    <w:bookmarkStart w:name="z79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инспектирования.</w:t>
      </w:r>
    </w:p>
    <w:bookmarkEnd w:id="744"/>
    <w:bookmarkStart w:name="z79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45"/>
    <w:bookmarkStart w:name="z79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746"/>
    <w:bookmarkStart w:name="z79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747"/>
    <w:bookmarkStart w:name="z79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748"/>
    <w:bookmarkStart w:name="z79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749"/>
    <w:bookmarkStart w:name="z79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750"/>
    <w:bookmarkStart w:name="z80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751"/>
    <w:bookmarkStart w:name="z80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752"/>
    <w:bookmarkStart w:name="z80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753"/>
    <w:bookmarkStart w:name="z80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754"/>
    <w:bookmarkStart w:name="z80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755"/>
    <w:bookmarkStart w:name="z805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756"/>
    <w:bookmarkStart w:name="z806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757"/>
    <w:bookmarkStart w:name="z80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758"/>
    <w:bookmarkStart w:name="z80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759"/>
    <w:bookmarkStart w:name="z80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60"/>
    <w:bookmarkStart w:name="z81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761"/>
    <w:bookmarkStart w:name="z81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62"/>
    <w:bookmarkStart w:name="z81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763"/>
    <w:bookmarkStart w:name="z81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764"/>
    <w:bookmarkStart w:name="z81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765"/>
    <w:bookmarkStart w:name="z81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66"/>
    <w:bookmarkStart w:name="z81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67"/>
    <w:bookmarkStart w:name="z81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768"/>
    <w:bookmarkStart w:name="z81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769"/>
    <w:bookmarkStart w:name="z81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770"/>
    <w:bookmarkStart w:name="z82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транзитную,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веществ, радиоизотопных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излучения,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в пределах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22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</w:t>
      </w:r>
    </w:p>
    <w:bookmarkEnd w:id="772"/>
    <w:bookmarkStart w:name="z82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транзитную, ядерных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веществ, радиоизотопных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ионизирующего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излучения, радиоактивных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отходов в пределах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25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774"/>
    <w:bookmarkStart w:name="z82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829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776"/>
    <w:bookmarkStart w:name="z830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7"/>
    <w:bookmarkStart w:name="z83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778"/>
    <w:bookmarkStart w:name="z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779"/>
    <w:bookmarkStart w:name="z83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0"/>
    <w:bookmarkStart w:name="z83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81"/>
    <w:bookmarkStart w:name="z835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2"/>
    <w:bookmarkStart w:name="z83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3"/>
    <w:bookmarkStart w:name="z83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 </w:t>
      </w:r>
    </w:p>
    <w:bookmarkEnd w:id="784"/>
    <w:bookmarkStart w:name="z83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785"/>
    <w:bookmarkStart w:name="z83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86"/>
    <w:bookmarkStart w:name="z84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787"/>
    <w:bookmarkStart w:name="z84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788"/>
    <w:bookmarkStart w:name="z84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инспектирования.</w:t>
      </w:r>
    </w:p>
    <w:bookmarkEnd w:id="789"/>
    <w:bookmarkStart w:name="z84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90"/>
    <w:bookmarkStart w:name="z84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791"/>
    <w:bookmarkStart w:name="z84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792"/>
    <w:bookmarkStart w:name="z84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793"/>
    <w:bookmarkStart w:name="z84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794"/>
    <w:bookmarkStart w:name="z84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795"/>
    <w:bookmarkStart w:name="z84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796"/>
    <w:bookmarkStart w:name="z85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797"/>
    <w:bookmarkStart w:name="z85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798"/>
    <w:bookmarkStart w:name="z85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799"/>
    <w:bookmarkStart w:name="z85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800"/>
    <w:bookmarkStart w:name="z85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801"/>
    <w:bookmarkStart w:name="z85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анализа и инспектирования.</w:t>
      </w:r>
    </w:p>
    <w:bookmarkEnd w:id="802"/>
    <w:bookmarkStart w:name="z85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803"/>
    <w:bookmarkStart w:name="z85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804"/>
    <w:bookmarkStart w:name="z85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805"/>
    <w:bookmarkStart w:name="z85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806"/>
    <w:bookmarkStart w:name="z86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807"/>
    <w:bookmarkStart w:name="z86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808"/>
    <w:bookmarkStart w:name="z86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809"/>
    <w:bookmarkStart w:name="z86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 </w:t>
      </w:r>
    </w:p>
    <w:bookmarkEnd w:id="810"/>
    <w:bookmarkStart w:name="z86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811"/>
    <w:bookmarkStart w:name="z86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812"/>
    <w:bookmarkStart w:name="z86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813"/>
    <w:bookmarkStart w:name="z86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814"/>
    <w:bookmarkStart w:name="z86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815"/>
    <w:bookmarkStart w:name="z86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816"/>
    <w:bookmarkStart w:name="z87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 и управления анализа и инспектирования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817"/>
    <w:bookmarkStart w:name="z87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818"/>
    <w:bookmarkStart w:name="z87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819"/>
    <w:bookmarkStart w:name="z87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820"/>
    <w:bookmarkStart w:name="z87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821"/>
    <w:bookmarkStart w:name="z87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822"/>
    <w:bookmarkStart w:name="z87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823"/>
    <w:bookmarkStart w:name="z87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824"/>
    <w:bookmarkStart w:name="z87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825"/>
    <w:bookmarkStart w:name="z87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826"/>
    <w:bookmarkStart w:name="z88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827"/>
    <w:bookmarkStart w:name="z88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828"/>
    <w:bookmarkStart w:name="z88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829"/>
    <w:bookmarkStart w:name="z88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830"/>
    <w:bookmarkStart w:name="z88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831"/>
    <w:bookmarkStart w:name="z88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832"/>
    <w:bookmarkStart w:name="z88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833"/>
    <w:bookmarkStart w:name="z88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834"/>
    <w:bookmarkStart w:name="z88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835"/>
    <w:bookmarkStart w:name="z88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836"/>
    <w:bookmarkStart w:name="z89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837"/>
    <w:bookmarkStart w:name="z89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838"/>
    <w:bookmarkStart w:name="z89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839"/>
    <w:bookmarkStart w:name="z89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840"/>
    <w:bookmarkStart w:name="z89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841"/>
    <w:bookmarkStart w:name="z89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842"/>
    <w:bookmarkStart w:name="z89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843"/>
    <w:bookmarkStart w:name="z89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844"/>
    <w:bookmarkStart w:name="z89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845"/>
    <w:bookmarkStart w:name="z89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846"/>
    <w:bookmarkStart w:name="z90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847"/>
    <w:bookmarkStart w:name="z901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8"/>
    <w:bookmarkStart w:name="z90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49"/>
    <w:bookmarkStart w:name="z90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50"/>
    <w:bookmarkStart w:name="z90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851"/>
    <w:bookmarkStart w:name="z90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852"/>
    <w:bookmarkStart w:name="z90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инспектирования.</w:t>
      </w:r>
    </w:p>
    <w:bookmarkEnd w:id="853"/>
    <w:bookmarkStart w:name="z90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4"/>
    <w:bookmarkStart w:name="z90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855"/>
    <w:bookmarkStart w:name="z90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856"/>
    <w:bookmarkStart w:name="z91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857"/>
    <w:bookmarkStart w:name="z91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анализа и инспектирования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858"/>
    <w:bookmarkStart w:name="z91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859"/>
    <w:bookmarkStart w:name="z91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860"/>
    <w:bookmarkStart w:name="z91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861"/>
    <w:bookmarkStart w:name="z91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862"/>
    <w:bookmarkStart w:name="z91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863"/>
    <w:bookmarkStart w:name="z91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864"/>
    <w:bookmarkStart w:name="z91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865"/>
    <w:bookmarkStart w:name="z919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866"/>
    <w:bookmarkStart w:name="z92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Настоящим регламентом не предусмотрено взаимодействие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867"/>
    <w:bookmarkStart w:name="z92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868"/>
    <w:bookmarkStart w:name="z92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869"/>
    <w:bookmarkStart w:name="z92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870"/>
    <w:bookmarkStart w:name="z92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71"/>
    <w:bookmarkStart w:name="z92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872"/>
    <w:bookmarkStart w:name="z92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873"/>
    <w:bookmarkStart w:name="z92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874"/>
    <w:bookmarkStart w:name="z92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875"/>
    <w:bookmarkStart w:name="z92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876"/>
    <w:bookmarkStart w:name="z93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877"/>
    <w:bookmarkStart w:name="z93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878"/>
    <w:bookmarkStart w:name="z93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879"/>
    <w:bookmarkStart w:name="z93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8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бывших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полигонов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загрязненных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935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881"/>
    <w:bookmarkStart w:name="z93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2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на 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бывших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полигонов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загрязненных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938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883"/>
    <w:bookmarkStart w:name="z93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942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физическую защиту ядерных установок и ядерных материалов"</w:t>
      </w:r>
    </w:p>
    <w:bookmarkEnd w:id="885"/>
    <w:bookmarkStart w:name="z943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6"/>
    <w:bookmarkStart w:name="z94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физическую защиту ядерных установок и ядерных материалов"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физическую защиту ядерных установок и ядерных материалов",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887"/>
    <w:bookmarkStart w:name="z94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888"/>
    <w:bookmarkStart w:name="z94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Результат оказания государственной услуги – лицензия и (или) приложение к лицензии, переоформление лицензии и (или) приложения к лицензии на физическую защиту ядерных установок и ядерных материалов,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9"/>
    <w:bookmarkStart w:name="z94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90"/>
    <w:bookmarkStart w:name="z948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1"/>
    <w:bookmarkStart w:name="z94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92"/>
    <w:bookmarkStart w:name="z95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 </w:t>
      </w:r>
    </w:p>
    <w:bookmarkEnd w:id="893"/>
    <w:bookmarkStart w:name="z95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894"/>
    <w:bookmarkStart w:name="z95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895"/>
    <w:bookmarkStart w:name="z95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896"/>
    <w:bookmarkStart w:name="z95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897"/>
    <w:bookmarkStart w:name="z95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физической безопасности.</w:t>
      </w:r>
    </w:p>
    <w:bookmarkEnd w:id="898"/>
    <w:bookmarkStart w:name="z95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899"/>
    <w:bookmarkStart w:name="z95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осуществляет анализ соответствия услугополучателя требованиям, необходимым для выдачи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900"/>
    <w:bookmarkStart w:name="z95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901"/>
    <w:bookmarkStart w:name="z95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руководителями управления лицензирования и аттестации, управление ядерной физической безопасности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мотивированный ответ об отказе в оказании государственной услуги.</w:t>
      </w:r>
    </w:p>
    <w:bookmarkEnd w:id="902"/>
    <w:bookmarkStart w:name="z96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903"/>
    <w:bookmarkStart w:name="z96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904"/>
    <w:bookmarkStart w:name="z96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905"/>
    <w:bookmarkStart w:name="z96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 </w:t>
      </w:r>
    </w:p>
    <w:bookmarkEnd w:id="906"/>
    <w:bookmarkStart w:name="z96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907"/>
    <w:bookmarkStart w:name="z96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908"/>
    <w:bookmarkStart w:name="z96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909"/>
    <w:bookmarkStart w:name="z96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910"/>
    <w:bookmarkStart w:name="z96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направляет их с приложением заключения о первичной проверке в управление ядерной физической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1"/>
    <w:bookmarkStart w:name="z96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912"/>
    <w:bookmarkStart w:name="z97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осуществляет анализ соответствия услугополучателя требованиям, необходимым для переоформления лицензии и (или) приложение к лицензии, и передает заключение о соответствии или несоответствии в управление лицензирования и аттестации.</w:t>
      </w:r>
    </w:p>
    <w:bookmarkEnd w:id="913"/>
    <w:bookmarkStart w:name="z97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914"/>
    <w:bookmarkStart w:name="z97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руководителями управления лицензирования и аттестации и управление ядерной физической безопасности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915"/>
    <w:bookmarkStart w:name="z97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916"/>
    <w:bookmarkStart w:name="z97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917"/>
    <w:bookmarkStart w:name="z97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918"/>
    <w:bookmarkStart w:name="z97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 </w:t>
      </w:r>
    </w:p>
    <w:bookmarkEnd w:id="919"/>
    <w:bookmarkStart w:name="z97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920"/>
    <w:bookmarkStart w:name="z97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921"/>
    <w:bookmarkStart w:name="z97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922"/>
    <w:bookmarkStart w:name="z98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923"/>
    <w:bookmarkStart w:name="z98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924"/>
    <w:bookmarkStart w:name="z98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925"/>
    <w:bookmarkStart w:name="z98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руководителями управления лицензирования и аттестации и управления ядерной физической безопасности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926"/>
    <w:bookmarkStart w:name="z98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927"/>
    <w:bookmarkStart w:name="z98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928"/>
    <w:bookmarkStart w:name="z98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929"/>
    <w:bookmarkStart w:name="z98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930"/>
    <w:bookmarkStart w:name="z98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931"/>
    <w:bookmarkStart w:name="z98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932"/>
    <w:bookmarkStart w:name="z99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933"/>
    <w:bookmarkStart w:name="z99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934"/>
    <w:bookmarkStart w:name="z99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935"/>
    <w:bookmarkStart w:name="z99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936"/>
    <w:bookmarkStart w:name="z99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937"/>
    <w:bookmarkStart w:name="z99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часа;</w:t>
      </w:r>
    </w:p>
    <w:bookmarkEnd w:id="938"/>
    <w:bookmarkStart w:name="z99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939"/>
    <w:bookmarkStart w:name="z99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940"/>
    <w:bookmarkStart w:name="z99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941"/>
    <w:bookmarkStart w:name="z99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942"/>
    <w:bookmarkStart w:name="z100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943"/>
    <w:bookmarkStart w:name="z100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944"/>
    <w:bookmarkStart w:name="z100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945"/>
    <w:bookmarkStart w:name="z100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946"/>
    <w:bookmarkStart w:name="z100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947"/>
    <w:bookmarkStart w:name="z100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948"/>
    <w:bookmarkStart w:name="z100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949"/>
    <w:bookmarkStart w:name="z100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950"/>
    <w:bookmarkStart w:name="z100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951"/>
    <w:bookmarkStart w:name="z100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952"/>
    <w:bookmarkStart w:name="z101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953"/>
    <w:bookmarkStart w:name="z101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954"/>
    <w:bookmarkStart w:name="z101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955"/>
    <w:bookmarkStart w:name="z101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956"/>
    <w:bookmarkStart w:name="z1014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7"/>
    <w:bookmarkStart w:name="z101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8"/>
    <w:bookmarkStart w:name="z101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59"/>
    <w:bookmarkStart w:name="z101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960"/>
    <w:bookmarkStart w:name="z101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аттестации;</w:t>
      </w:r>
    </w:p>
    <w:bookmarkEnd w:id="961"/>
    <w:bookmarkStart w:name="z101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безопасности.</w:t>
      </w:r>
    </w:p>
    <w:bookmarkEnd w:id="962"/>
    <w:bookmarkStart w:name="z102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63"/>
    <w:bookmarkStart w:name="z102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964"/>
    <w:bookmarkStart w:name="z102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965"/>
    <w:bookmarkStart w:name="z102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966"/>
    <w:bookmarkStart w:name="z102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ядерной физической безопасности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967"/>
    <w:bookmarkStart w:name="z102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968"/>
    <w:bookmarkStart w:name="z102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969"/>
    <w:bookmarkStart w:name="z102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970"/>
    <w:bookmarkStart w:name="z102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971"/>
    <w:bookmarkStart w:name="z102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972"/>
    <w:bookmarkStart w:name="z103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973"/>
    <w:bookmarkStart w:name="z103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974"/>
    <w:bookmarkStart w:name="z1032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975"/>
    <w:bookmarkStart w:name="z103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Настоящим регламентом не предусмотрено взаимодействие с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976"/>
    <w:bookmarkStart w:name="z103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977"/>
    <w:bookmarkStart w:name="z103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978"/>
    <w:bookmarkStart w:name="z103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979"/>
    <w:bookmarkStart w:name="z103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80"/>
    <w:bookmarkStart w:name="z103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981"/>
    <w:bookmarkStart w:name="z103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982"/>
    <w:bookmarkStart w:name="z104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983"/>
    <w:bookmarkStart w:name="z104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984"/>
    <w:bookmarkStart w:name="z104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985"/>
    <w:bookmarkStart w:name="z104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986"/>
    <w:bookmarkStart w:name="z104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987"/>
    <w:bookmarkStart w:name="z104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988"/>
    <w:bookmarkStart w:name="z104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9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физическую защиту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установок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материалов"</w:t>
            </w:r>
          </w:p>
        </w:tc>
      </w:tr>
    </w:tbl>
    <w:bookmarkStart w:name="z1048" w:id="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физическую защиту ядерных установок и ядерных материалов"</w:t>
      </w:r>
    </w:p>
    <w:bookmarkEnd w:id="990"/>
    <w:bookmarkStart w:name="z104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1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физическую защиту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установок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материалов"</w:t>
            </w:r>
          </w:p>
        </w:tc>
      </w:tr>
    </w:tbl>
    <w:bookmarkStart w:name="z1051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992"/>
    <w:bookmarkStart w:name="z105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3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378</w:t>
            </w:r>
          </w:p>
        </w:tc>
      </w:tr>
    </w:tbl>
    <w:bookmarkStart w:name="z1055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994"/>
    <w:bookmarkStart w:name="z1056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5"/>
    <w:bookmarkStart w:name="z105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безопасности", утвержденному приказом Министра энергетики Республики Казахстан от 22 апреля 2015 года № 299 (зарегистрированный в Реестре государственной регистрации нормативных правовых актов за № 11222) (далее – Стандарт).</w:t>
      </w:r>
    </w:p>
    <w:bookmarkEnd w:id="996"/>
    <w:bookmarkStart w:name="z105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997"/>
    <w:bookmarkStart w:name="z105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 на осуществление деятельности по специальной подготовке персонала, ответственного за обеспечение ядерной и радиационной безопасности,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8"/>
    <w:bookmarkStart w:name="z106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99"/>
    <w:bookmarkStart w:name="z1061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0"/>
    <w:bookmarkStart w:name="z106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1"/>
    <w:bookmarkStart w:name="z106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выдачи лицензии и (или) приложения к лицензии: </w:t>
      </w:r>
    </w:p>
    <w:bookmarkEnd w:id="1002"/>
    <w:bookmarkStart w:name="z106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003"/>
    <w:bookmarkStart w:name="z106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004"/>
    <w:bookmarkStart w:name="z106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005"/>
    <w:bookmarkStart w:name="z106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006"/>
    <w:bookmarkStart w:name="z106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получение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с приложением заключения о первичной проверке у себя.</w:t>
      </w:r>
    </w:p>
    <w:bookmarkEnd w:id="1007"/>
    <w:bookmarkStart w:name="z106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008"/>
    <w:bookmarkStart w:name="z107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и аттестации осуществляет анализ соответствия услугополучателя требованиям, необходимым для выдачи лицензии и (или) приложение к лицензии, и оставляет заключение о соответствии или несоответствии у себя.</w:t>
      </w:r>
    </w:p>
    <w:bookmarkEnd w:id="1009"/>
    <w:bookmarkStart w:name="z107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010"/>
    <w:bookmarkStart w:name="z107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выдачи лицензии и (или) приложение к лицензии, управление лицензирования и аттестации готовит решение о выдаче лицензии и (или) приложения к лицензии, а в случае несоответствия услугополучателя требованиям, необходимым для выдачи лицензии и (или) приложение к лицензии – решение об отказе в выдаче лицензии и (или) приложения к лицензии. Решение согласовывается руководителем управления лицензирования и аттестации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либо мотивированный ответ об отказе в оказании государственной услуги.</w:t>
      </w:r>
    </w:p>
    <w:bookmarkEnd w:id="1011"/>
    <w:bookmarkStart w:name="z107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012"/>
    <w:bookmarkStart w:name="z107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013"/>
    <w:bookmarkStart w:name="z107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014"/>
    <w:bookmarkStart w:name="z107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переоформления лицензии и (или) приложения к лицензии при реорганизации юридического лица-лицензиата в формах выделения и разделения:</w:t>
      </w:r>
    </w:p>
    <w:bookmarkEnd w:id="1015"/>
    <w:bookmarkStart w:name="z107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016"/>
    <w:bookmarkStart w:name="z107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017"/>
    <w:bookmarkStart w:name="z107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018"/>
    <w:bookmarkStart w:name="z108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019"/>
    <w:bookmarkStart w:name="z108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В случае представления полного пакета документов и отсутствия документов с истекшим сроком действия оставляет их с приложением заключения о первичной проверке у себя.</w:t>
      </w:r>
    </w:p>
    <w:bookmarkEnd w:id="1020"/>
    <w:bookmarkStart w:name="z108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021"/>
    <w:bookmarkStart w:name="z108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и аттестации осуществляет анализ соответствия услугополучателя требованиям, необходимым для переоформления лицензии и (или) приложение к лицензии, и оставляет заключение о соответствии или несоответствии у себя.</w:t>
      </w:r>
    </w:p>
    <w:bookmarkEnd w:id="1022"/>
    <w:bookmarkStart w:name="z108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25 (двадцать пять) рабочих дней;</w:t>
      </w:r>
    </w:p>
    <w:bookmarkEnd w:id="1023"/>
    <w:bookmarkStart w:name="z108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услуги. При соответствии услугополучателя требованиям, необходимым для переоформления лицензии и (или) приложение к лицензии, управление лицензирования и аттестации готовит решение о переоформлении лицензии и (или) приложения к лицензии, а в случае несоответствия услугополучателя требованиям, необходимым для переоформления лицензии и (или) приложение к лицензии – решение об отказе в переоформлении лицензии и (или) приложения к лицензии. Решение согласовывается руководителем управления лицензирования и аттестации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приложение к лицензии мотивированный ответ об отказе в оказании государственной услуги.</w:t>
      </w:r>
    </w:p>
    <w:bookmarkEnd w:id="1024"/>
    <w:bookmarkStart w:name="z1086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025"/>
    <w:bookmarkStart w:name="z108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026"/>
    <w:bookmarkStart w:name="z108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027"/>
    <w:bookmarkStart w:name="z108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случаях переоформления лицензии и (или) приложения к лицензии,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разделения:</w:t>
      </w:r>
    </w:p>
    <w:bookmarkEnd w:id="1028"/>
    <w:bookmarkStart w:name="z109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услуги, поступившее через портал от услугополучателя с понедельника по пятницу с 9-00 до 18-30 часов, регистрируется работником канцелярии услугодателя датой поступления и передается на рассмотрение руководителю услугодателя либо его заместителю. В случае поступления заявления не в рабочие часы, выходные и праздничные дни в соответствии с трудовым законодательством, заявление регистрируются следующим рабочим днем.</w:t>
      </w:r>
    </w:p>
    <w:bookmarkEnd w:id="1029"/>
    <w:bookmarkStart w:name="z109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030"/>
    <w:bookmarkStart w:name="z109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031"/>
    <w:bookmarkStart w:name="z109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032"/>
    <w:bookmarkStart w:name="z109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лицензирования и аттестации проверяет полноту и срок действия документов, представленных на переоформление лицензии и (или) приложения к лицензии. В случае установления факта неполноты представленных документов и (или) истечения срока их действия дает мотивированный отказ в дальнейшем рассмотрении заявления. </w:t>
      </w:r>
    </w:p>
    <w:bookmarkEnd w:id="1033"/>
    <w:bookmarkStart w:name="z109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рабочих дня;</w:t>
      </w:r>
    </w:p>
    <w:bookmarkEnd w:id="1034"/>
    <w:bookmarkStart w:name="z109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лицензирования и аттестации готовит решение о результате оказания государственной услуги. Решение согласовывается руководителем управления лицензирования и аттестации и утверждается руководителем услугодателя либо его заместителем. Управление лицензирования и аттестации после получения утвержденного решения оформляет лицензию и (или) приложения к лицензии либо мотивированный ответ об отказе в оказании государственной услуги. </w:t>
      </w:r>
    </w:p>
    <w:bookmarkEnd w:id="1035"/>
    <w:bookmarkStart w:name="z109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4 (четыре) часа.</w:t>
      </w:r>
    </w:p>
    <w:bookmarkEnd w:id="1036"/>
    <w:bookmarkStart w:name="z109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оформленная лицензия и (или) приложение к лицензии либо мотивированный ответ об отказе в оказании государственной услуги подписывается руководителем услугодателя либо его заместителем.</w:t>
      </w:r>
    </w:p>
    <w:bookmarkEnd w:id="1037"/>
    <w:bookmarkStart w:name="z109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038"/>
    <w:bookmarkStart w:name="z110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процедуры, входящей в состав процесса оказания государственной услуги, длительность ее выполнения, и последовательность их выполнения, в том числе этапы прохождения всех процедур (действий) в разрезе каждого структурного подразделения в случае поступления заявления на отзыв:</w:t>
      </w:r>
    </w:p>
    <w:bookmarkEnd w:id="1039"/>
    <w:bookmarkStart w:name="z110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поступившее через портал от услугополучателя, регистрируется в день поступления на получение государственной услуги работником канцелярии услугодателя и передается на рассмотрение руководителю услугодателя либо его заместителю.</w:t>
      </w:r>
    </w:p>
    <w:bookmarkEnd w:id="1040"/>
    <w:bookmarkStart w:name="z110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15 (пятнадцать) минут;</w:t>
      </w:r>
    </w:p>
    <w:bookmarkEnd w:id="1041"/>
    <w:bookmarkStart w:name="z110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управлению лицензирования и аттестации.</w:t>
      </w:r>
    </w:p>
    <w:bookmarkEnd w:id="1042"/>
    <w:bookmarkStart w:name="z110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час;</w:t>
      </w:r>
    </w:p>
    <w:bookmarkEnd w:id="1043"/>
    <w:bookmarkStart w:name="z110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готовит решение об удовлетворении заявления на отзыв.</w:t>
      </w:r>
    </w:p>
    <w:bookmarkEnd w:id="1044"/>
    <w:bookmarkStart w:name="z110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1 (один) рабочий день;</w:t>
      </w:r>
    </w:p>
    <w:bookmarkEnd w:id="1045"/>
    <w:bookmarkStart w:name="z110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об удовлетворении заявления на отзыв подписывается руководителем услугодателя либо его заместителем.</w:t>
      </w:r>
    </w:p>
    <w:bookmarkEnd w:id="1046"/>
    <w:bookmarkStart w:name="z110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осуществления данной процедуры – 2 (два) часа.</w:t>
      </w:r>
    </w:p>
    <w:bookmarkEnd w:id="1047"/>
    <w:bookmarkStart w:name="z110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 (выдача лицензии и (или) приложения к лицензии и переоформление лицензии и (или) приложения к лицензии при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</w:t>
      </w:r>
    </w:p>
    <w:bookmarkEnd w:id="1048"/>
    <w:bookmarkStart w:name="z111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049"/>
    <w:bookmarkStart w:name="z111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1050"/>
    <w:bookmarkStart w:name="z111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передача с приложением заключения о первичной проверке;</w:t>
      </w:r>
    </w:p>
    <w:bookmarkEnd w:id="1051"/>
    <w:bookmarkStart w:name="z111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и подготовка заключения о соответствии или несоответствии услугополучателя требованиям, необходимым для выдачи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разделения;</w:t>
      </w:r>
    </w:p>
    <w:bookmarkEnd w:id="1052"/>
    <w:bookmarkStart w:name="z111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решения о результате оказания государственной услуги;</w:t>
      </w:r>
    </w:p>
    <w:bookmarkEnd w:id="1053"/>
    <w:bookmarkStart w:name="z111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его заместителем решения об оказании государственной услуги.</w:t>
      </w:r>
    </w:p>
    <w:bookmarkEnd w:id="1054"/>
    <w:bookmarkStart w:name="z111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процедуры (действия) по оказанию государственной услуги (переоформление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разделения), который служит основанием для начала выполнения следующей процедуры (действия): </w:t>
      </w:r>
    </w:p>
    <w:bookmarkEnd w:id="1055"/>
    <w:bookmarkStart w:name="z111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056"/>
    <w:bookmarkStart w:name="z111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1057"/>
    <w:bookmarkStart w:name="z111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срока их действия: мотивированный отказ в дальнейшем рассмотрении заявления либо рассмотрение заявления;</w:t>
      </w:r>
    </w:p>
    <w:bookmarkEnd w:id="1058"/>
    <w:bookmarkStart w:name="z112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решения о результате оказания государственной услуги;</w:t>
      </w:r>
    </w:p>
    <w:bookmarkEnd w:id="1059"/>
    <w:bookmarkStart w:name="z112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либо его заместителем решения о результате оказания государственной услуги.</w:t>
      </w:r>
    </w:p>
    <w:bookmarkEnd w:id="1060"/>
    <w:bookmarkStart w:name="z112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 (заявление на отзыв), который служит основанием для начала выполнения следующей процедуры (действия):</w:t>
      </w:r>
    </w:p>
    <w:bookmarkEnd w:id="1061"/>
    <w:bookmarkStart w:name="z112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 и датой;</w:t>
      </w:r>
    </w:p>
    <w:bookmarkEnd w:id="1062"/>
    <w:bookmarkStart w:name="z112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передача заявления в управление лицензирования и аттестации;</w:t>
      </w:r>
    </w:p>
    <w:bookmarkEnd w:id="1063"/>
    <w:bookmarkStart w:name="z112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 о результате оказания государственной услуги;</w:t>
      </w:r>
    </w:p>
    <w:bookmarkEnd w:id="1064"/>
    <w:bookmarkStart w:name="z112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решения о результате оказания государственной услуги.</w:t>
      </w:r>
    </w:p>
    <w:bookmarkEnd w:id="1065"/>
    <w:bookmarkStart w:name="z1127" w:id="1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6"/>
    <w:bookmarkStart w:name="z112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7"/>
    <w:bookmarkStart w:name="z112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68"/>
    <w:bookmarkStart w:name="z113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bookmarkEnd w:id="1069"/>
    <w:bookmarkStart w:name="z113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аттестации.</w:t>
      </w:r>
    </w:p>
    <w:bookmarkEnd w:id="1070"/>
    <w:bookmarkStart w:name="z113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71"/>
    <w:bookmarkStart w:name="z113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1072"/>
    <w:bookmarkStart w:name="z113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резолюцию и передает заявление и документы управлению лицензирования и аттестации в течение 1 (одного) часа;</w:t>
      </w:r>
    </w:p>
    <w:bookmarkEnd w:id="1073"/>
    <w:bookmarkStart w:name="z113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лицензирования и аттестации проверяет полноту и срок действия представленных документов в течение 2 (двух) рабочих дней;</w:t>
      </w:r>
    </w:p>
    <w:bookmarkEnd w:id="1074"/>
    <w:bookmarkStart w:name="z113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лицензирования и аттестации проводит анализ поступивших документов на соответствие услугополучателя требованиям, необходимым при выдаче лицензии и (или) приложения к лицензии и переоформлении лицензии и (или) приложения к лицензии при реорганизации юридического лица-лицензиата в формах выделения и разделения в течение 25 (двадцати пяти) рабочих дней.</w:t>
      </w:r>
    </w:p>
    <w:bookmarkEnd w:id="1075"/>
    <w:bookmarkStart w:name="z113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(или) приложения к лицензии в случаях, указанных в пункте 4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не проверяется соответствие услугополучателя квалификационным требованиям;</w:t>
      </w:r>
    </w:p>
    <w:bookmarkEnd w:id="1076"/>
    <w:bookmarkStart w:name="z113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лицензирования и аттестации готовит решение о результате оказания государственной услуги:</w:t>
      </w:r>
    </w:p>
    <w:bookmarkEnd w:id="1077"/>
    <w:bookmarkStart w:name="z113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в формах выделения и разделения в течение 2 (двух) рабочих дней;</w:t>
      </w:r>
    </w:p>
    <w:bookmarkEnd w:id="1078"/>
    <w:bookmarkStart w:name="z114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удовлетворении заявления на отзыв в течение 1 (одного) рабочего дня;</w:t>
      </w:r>
    </w:p>
    <w:bookmarkEnd w:id="1079"/>
    <w:bookmarkStart w:name="z114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переоформления лицензии и (или) приложения к лицензии в случаях реорганизации юридического лица-лицензиата в формах выделения и разделения в течение 4 (четырех) часов;</w:t>
      </w:r>
    </w:p>
    <w:bookmarkEnd w:id="1080"/>
    <w:bookmarkStart w:name="z114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либо его заместитель подписывает решение о результате оказания государственной услуги в течение 2 (двух) часов.</w:t>
      </w:r>
    </w:p>
    <w:bookmarkEnd w:id="1081"/>
    <w:bookmarkStart w:name="z114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082"/>
    <w:bookmarkStart w:name="z1144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1083"/>
    <w:bookmarkStart w:name="z114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Настоящим регламентом не предусмотрено взаимодействие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корпорацией "Правительство для граждан" и (или) иными услугодателями в процессе оказания государственной услуги.</w:t>
      </w:r>
    </w:p>
    <w:bookmarkEnd w:id="1084"/>
    <w:bookmarkStart w:name="z114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1085"/>
    <w:bookmarkStart w:name="z114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при помощи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086"/>
    <w:bookmarkStart w:name="z114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на портале для получения государственной услуги;</w:t>
      </w:r>
    </w:p>
    <w:bookmarkEnd w:id="1087"/>
    <w:bookmarkStart w:name="z114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88"/>
    <w:bookmarkStart w:name="z115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оплата услуги посредством платежного шлюза электронного правительства, а затем эта информация поступает в информационную систему "Государственная база данных "Е-лицензирование" (далее – ИСГБДЕЛ):</w:t>
      </w:r>
    </w:p>
    <w:bookmarkEnd w:id="1089"/>
    <w:bookmarkStart w:name="z115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ИСГБДЕЛ факта оплаты за оказание государственной услуги;</w:t>
      </w:r>
    </w:p>
    <w:bookmarkEnd w:id="1090"/>
    <w:bookmarkStart w:name="z115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услуге, в связи с отсутствием оплаты за оказание услуги в ИСГБДЕЛ;</w:t>
      </w:r>
    </w:p>
    <w:bookmarkEnd w:id="1091"/>
    <w:bookmarkStart w:name="z115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092"/>
    <w:bookmarkStart w:name="z115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093"/>
    <w:bookmarkStart w:name="z115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ИСГБДЕЛ и обработка запроса в ИСГБДЕЛ;</w:t>
      </w:r>
    </w:p>
    <w:bookmarkEnd w:id="1094"/>
    <w:bookmarkStart w:name="z115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проверка услугодателем соответствия услугополучателя условиям выдачи и (или) переоформления лицензии и (или) приложения к лицензии;</w:t>
      </w:r>
    </w:p>
    <w:bookmarkEnd w:id="1095"/>
    <w:bookmarkStart w:name="z115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услуги, сформированного ИСГБДЕЛ.</w:t>
      </w:r>
    </w:p>
    <w:bookmarkEnd w:id="1096"/>
    <w:bookmarkStart w:name="z115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 при оказании государственной услуги через веб-портал приведено в приложении 2 к настоящему регламенту.</w:t>
      </w:r>
    </w:p>
    <w:bookmarkEnd w:id="10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персонала, ответственного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ядерной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1160" w:id="1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к Регламенту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1098"/>
    <w:bookmarkStart w:name="z116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9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персонала, ответственного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ядерной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1163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100"/>
    <w:bookmarkStart w:name="z116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1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