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f31cd9" w14:textId="4f31cd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исполняющего обязанности Министра энергетики Республики Казахстан от 28 мая 2015 года № 378 "Об утверждении регламентов государственных услуг в сфере использования атомной энергии"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энергетики Республики Казахстан от 30 октября 2017 года № 365. Зарегистрирован в Министерстве юстиции Республики Казахстан 23 ноября 2017 года № 16008. Утратил силу приказом Министра энергетики Республики Казахстан от 1 апреля 2020 года № 123.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энергетики РК от 01.04.2020 </w:t>
      </w:r>
      <w:r>
        <w:rPr>
          <w:rFonts w:ascii="Times New Roman"/>
          <w:b w:val="false"/>
          <w:i w:val="false"/>
          <w:color w:val="ff0000"/>
          <w:sz w:val="28"/>
        </w:rPr>
        <w:t>№ 123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энергетики Республики Казахстан от 28 мая 2015 года № 378 "Об утверждении регламентов государственных услуг в сфере использования атомной энергии" (зарегистрированный в Реестре государственной регистрации нормативных правовых актов № 11450, опубликованный 14 июля 2015 года в информационно-правовой системе "Әділет")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атомного и энергетического надзора и контроля Министерства энергетики Республики Казахстан в установленном законодательством Республики Казахстан порядке обеспечить: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приказа направление его копии на официальное опубликование в периодические печатные издания;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на официальном интернет-ресурсе Министерства энергетики Республики Казахстан;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мероприятий, предусмотренных подпунктами 2), 3) и 4) настоящего пункта.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энергетики Республики Казахстан.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приказ вводится в действие по истечении десяти календарных дней после дня его первого официального опубликования.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энергетики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2017 года № 365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bookmarkStart w:name="z3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выполнение работ, связанных с этапами жизненного цикла объектов использования атомной энергии"</w:t>
      </w:r>
    </w:p>
    <w:bookmarkEnd w:id="10"/>
    <w:bookmarkStart w:name="z3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 Общие положения</w:t>
      </w:r>
    </w:p>
    <w:bookmarkEnd w:id="11"/>
    <w:bookmarkStart w:name="z3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выполнение работ, связанных с этапами жизненного цикла объектов использования атомной энергии"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выполнение работ, связанных с этапами жизненного цикла объектов использования атомной энергии",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12"/>
    <w:bookmarkStart w:name="z3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13"/>
    <w:bookmarkStart w:name="z3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выполнение работ, связанных с этапами жизненного цикла объектов использования атомной энергии,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"/>
    <w:bookmarkStart w:name="z3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5"/>
    <w:bookmarkStart w:name="z3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"/>
    <w:bookmarkStart w:name="z4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"/>
    <w:bookmarkStart w:name="z4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 </w:t>
      </w:r>
    </w:p>
    <w:bookmarkEnd w:id="18"/>
    <w:bookmarkStart w:name="z4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9"/>
    <w:bookmarkStart w:name="z4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0"/>
    <w:bookmarkStart w:name="z4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21"/>
    <w:bookmarkStart w:name="z4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2"/>
    <w:bookmarkStart w:name="z4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3"/>
    <w:bookmarkStart w:name="z4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4"/>
    <w:bookmarkStart w:name="z4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25"/>
    <w:bookmarkStart w:name="z4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26"/>
    <w:bookmarkStart w:name="z5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и аттестации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27"/>
    <w:bookmarkStart w:name="z5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8"/>
    <w:bookmarkStart w:name="z5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9"/>
    <w:bookmarkStart w:name="z5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0"/>
    <w:bookmarkStart w:name="z5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31"/>
    <w:bookmarkStart w:name="z5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2"/>
    <w:bookmarkStart w:name="z5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3"/>
    <w:bookmarkStart w:name="z5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34"/>
    <w:bookmarkStart w:name="z5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5"/>
    <w:bookmarkStart w:name="z5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инспектирования.</w:t>
      </w:r>
    </w:p>
    <w:bookmarkEnd w:id="36"/>
    <w:bookmarkStart w:name="z6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7"/>
    <w:bookmarkStart w:name="z6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38"/>
    <w:bookmarkStart w:name="z6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39"/>
    <w:bookmarkStart w:name="z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и аттестации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40"/>
    <w:bookmarkStart w:name="z6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1"/>
    <w:bookmarkStart w:name="z6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42"/>
    <w:bookmarkStart w:name="z6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43"/>
    <w:bookmarkStart w:name="z6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44"/>
    <w:bookmarkStart w:name="z6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45"/>
    <w:bookmarkStart w:name="z6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6"/>
    <w:bookmarkStart w:name="z7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47"/>
    <w:bookmarkStart w:name="z7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8"/>
    <w:bookmarkStart w:name="z7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</w:t>
      </w:r>
    </w:p>
    <w:bookmarkEnd w:id="49"/>
    <w:bookmarkStart w:name="z7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0"/>
    <w:bookmarkStart w:name="z7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управление лицензирования и аттестации готовит решение о результате оказания государственной услуги.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 </w:t>
      </w:r>
    </w:p>
    <w:bookmarkEnd w:id="51"/>
    <w:bookmarkStart w:name="z7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52"/>
    <w:bookmarkStart w:name="z7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53"/>
    <w:bookmarkStart w:name="z7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54"/>
    <w:bookmarkStart w:name="z7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55"/>
    <w:bookmarkStart w:name="z7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56"/>
    <w:bookmarkStart w:name="z8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7"/>
    <w:bookmarkStart w:name="z8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58"/>
    <w:bookmarkStart w:name="z8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9"/>
    <w:bookmarkStart w:name="z8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готовит решение об удовлетворении заявления на отзыв.</w:t>
      </w:r>
    </w:p>
    <w:bookmarkEnd w:id="60"/>
    <w:bookmarkStart w:name="z8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61"/>
    <w:bookmarkStart w:name="z8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62"/>
    <w:bookmarkStart w:name="z8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63"/>
    <w:bookmarkStart w:name="z8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64"/>
    <w:bookmarkStart w:name="z8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65"/>
    <w:bookmarkStart w:name="z8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66"/>
    <w:bookmarkStart w:name="z9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67"/>
    <w:bookmarkStart w:name="z9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68"/>
    <w:bookmarkStart w:name="z9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69"/>
    <w:bookmarkStart w:name="z9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70"/>
    <w:bookmarkStart w:name="z9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</w:t>
      </w:r>
    </w:p>
    <w:bookmarkEnd w:id="71"/>
    <w:bookmarkStart w:name="z9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72"/>
    <w:bookmarkStart w:name="z9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73"/>
    <w:bookmarkStart w:name="z9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74"/>
    <w:bookmarkStart w:name="z9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75"/>
    <w:bookmarkStart w:name="z9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76"/>
    <w:bookmarkStart w:name="z10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 </w:t>
      </w:r>
    </w:p>
    <w:bookmarkEnd w:id="77"/>
    <w:bookmarkStart w:name="z10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78"/>
    <w:bookmarkStart w:name="z10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79"/>
    <w:bookmarkStart w:name="z10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80"/>
    <w:bookmarkStart w:name="z10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81"/>
    <w:bookmarkStart w:name="z10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2"/>
    <w:bookmarkStart w:name="z10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3"/>
    <w:bookmarkStart w:name="z10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84"/>
    <w:bookmarkStart w:name="z10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85"/>
    <w:bookmarkStart w:name="z10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</w:p>
    <w:bookmarkEnd w:id="86"/>
    <w:bookmarkStart w:name="z11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инспектирования.</w:t>
      </w:r>
    </w:p>
    <w:bookmarkEnd w:id="87"/>
    <w:bookmarkStart w:name="z11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88"/>
    <w:bookmarkStart w:name="z11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89"/>
    <w:bookmarkStart w:name="z11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и аттестации в течение 1 (одного) часа;</w:t>
      </w:r>
    </w:p>
    <w:bookmarkEnd w:id="90"/>
    <w:bookmarkStart w:name="z11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представленных документов в течение 2 (двух) рабочих дней;</w:t>
      </w:r>
    </w:p>
    <w:bookmarkEnd w:id="91"/>
    <w:bookmarkStart w:name="z11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92"/>
    <w:bookmarkStart w:name="z11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 </w:t>
      </w:r>
    </w:p>
    <w:bookmarkEnd w:id="93"/>
    <w:bookmarkStart w:name="z11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услуги:</w:t>
      </w:r>
    </w:p>
    <w:bookmarkEnd w:id="94"/>
    <w:bookmarkStart w:name="z11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95"/>
    <w:bookmarkStart w:name="z11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96"/>
    <w:bookmarkStart w:name="z12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97"/>
    <w:bookmarkStart w:name="z12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98"/>
    <w:bookmarkStart w:name="z12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99"/>
    <w:bookmarkStart w:name="z12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100"/>
    <w:bookmarkStart w:name="z12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101"/>
    <w:bookmarkStart w:name="z12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102"/>
    <w:bookmarkStart w:name="z12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103"/>
    <w:bookmarkStart w:name="z12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104"/>
    <w:bookmarkStart w:name="z12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05"/>
    <w:bookmarkStart w:name="z12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106"/>
    <w:bookmarkStart w:name="z13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107"/>
    <w:bookmarkStart w:name="z13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108"/>
    <w:bookmarkStart w:name="z13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109"/>
    <w:bookmarkStart w:name="z13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110"/>
    <w:bookmarkStart w:name="z13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111"/>
    <w:bookmarkStart w:name="z13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112"/>
    <w:bookmarkStart w:name="z13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113"/>
    <w:bookmarkStart w:name="z13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1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выполнение работ, связанных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этапами жизненного цикла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объектов использования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bookmarkStart w:name="z13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выполнение работ, связанных с этапами жизненного цикла объектов использования атомной энергии"</w:t>
      </w:r>
    </w:p>
    <w:bookmarkEnd w:id="115"/>
    <w:bookmarkStart w:name="z14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выполнение работ, связанных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этапами жизненного цикла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объектов использования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bookmarkStart w:name="z142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117"/>
    <w:bookmarkStart w:name="z14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2017 года № 365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bookmarkStart w:name="z146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осуществление деятельности по обращению ядерными материалами"</w:t>
      </w:r>
    </w:p>
    <w:bookmarkEnd w:id="119"/>
    <w:bookmarkStart w:name="z147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0"/>
    <w:bookmarkStart w:name="z14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осуществление деятельности по обращению ядерными материалами"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обращению ядерными материалами",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121"/>
    <w:bookmarkStart w:name="z14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122"/>
    <w:bookmarkStart w:name="z15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осуществление деятельности по обращению ядерными материалами,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3"/>
    <w:bookmarkStart w:name="z15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24"/>
    <w:bookmarkStart w:name="z15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5"/>
    <w:bookmarkStart w:name="z15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6"/>
    <w:bookmarkStart w:name="z15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127"/>
    <w:bookmarkStart w:name="z15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28"/>
    <w:bookmarkStart w:name="z15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29"/>
    <w:bookmarkStart w:name="z15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130"/>
    <w:bookmarkStart w:name="z15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31"/>
    <w:bookmarkStart w:name="z15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 и управление контроля материалов и международных гарантий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32"/>
    <w:bookmarkStart w:name="z16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33"/>
    <w:bookmarkStart w:name="z16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и управление контроля материалов и международных гарантий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134"/>
    <w:bookmarkStart w:name="z16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135"/>
    <w:bookmarkStart w:name="z16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и аттестации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аттестации, управления анализа и инспектирования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136"/>
    <w:bookmarkStart w:name="z16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37"/>
    <w:bookmarkStart w:name="z16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38"/>
    <w:bookmarkStart w:name="z16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39"/>
    <w:bookmarkStart w:name="z16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 </w:t>
      </w:r>
    </w:p>
    <w:bookmarkEnd w:id="140"/>
    <w:bookmarkStart w:name="z16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41"/>
    <w:bookmarkStart w:name="z16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42"/>
    <w:bookmarkStart w:name="z17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143"/>
    <w:bookmarkStart w:name="z17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час;</w:t>
      </w:r>
    </w:p>
    <w:bookmarkEnd w:id="144"/>
    <w:bookmarkStart w:name="z17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 и управление контроля материалов и международных гарантий.</w:t>
      </w:r>
    </w:p>
    <w:bookmarkEnd w:id="145"/>
    <w:bookmarkStart w:name="z17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46"/>
    <w:bookmarkStart w:name="z17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и управление контроля материалов и международных гарантий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147"/>
    <w:bookmarkStart w:name="z17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148"/>
    <w:bookmarkStart w:name="z17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и аттестации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аттестации, управления анализа и инспектирования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149"/>
    <w:bookmarkStart w:name="z17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50"/>
    <w:bookmarkStart w:name="z17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51"/>
    <w:bookmarkStart w:name="z17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52"/>
    <w:bookmarkStart w:name="z18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 </w:t>
      </w:r>
    </w:p>
    <w:bookmarkEnd w:id="153"/>
    <w:bookmarkStart w:name="z18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54"/>
    <w:bookmarkStart w:name="z18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55"/>
    <w:bookmarkStart w:name="z18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156"/>
    <w:bookmarkStart w:name="z18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57"/>
    <w:bookmarkStart w:name="z18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</w:t>
      </w:r>
    </w:p>
    <w:bookmarkEnd w:id="158"/>
    <w:bookmarkStart w:name="z18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59"/>
    <w:bookmarkStart w:name="z18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управление лицензирования и аттестации готовит решение о результате оказания государственной услуги. Решение согласовывается руководителями управления лицензирования и аттестации, управления анализа и инспектирования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 </w:t>
      </w:r>
    </w:p>
    <w:bookmarkEnd w:id="160"/>
    <w:bookmarkStart w:name="z18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161"/>
    <w:bookmarkStart w:name="z18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62"/>
    <w:bookmarkStart w:name="z19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63"/>
    <w:bookmarkStart w:name="z19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164"/>
    <w:bookmarkStart w:name="z19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165"/>
    <w:bookmarkStart w:name="z19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66"/>
    <w:bookmarkStart w:name="z19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167"/>
    <w:bookmarkStart w:name="z19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68"/>
    <w:bookmarkStart w:name="z19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готовит решение об удовлетворении заявления на отзыв.</w:t>
      </w:r>
    </w:p>
    <w:bookmarkEnd w:id="169"/>
    <w:bookmarkStart w:name="z19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170"/>
    <w:bookmarkStart w:name="z19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171"/>
    <w:bookmarkStart w:name="z19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72"/>
    <w:bookmarkStart w:name="z20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173"/>
    <w:bookmarkStart w:name="z20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174"/>
    <w:bookmarkStart w:name="z20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175"/>
    <w:bookmarkStart w:name="z20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176"/>
    <w:bookmarkStart w:name="z20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177"/>
    <w:bookmarkStart w:name="z20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178"/>
    <w:bookmarkStart w:name="z20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179"/>
    <w:bookmarkStart w:name="z20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180"/>
    <w:bookmarkStart w:name="z20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181"/>
    <w:bookmarkStart w:name="z20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182"/>
    <w:bookmarkStart w:name="z21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183"/>
    <w:bookmarkStart w:name="z21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184"/>
    <w:bookmarkStart w:name="z21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185"/>
    <w:bookmarkStart w:name="z21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186"/>
    <w:bookmarkStart w:name="z21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187"/>
    <w:bookmarkStart w:name="z21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188"/>
    <w:bookmarkStart w:name="z21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189"/>
    <w:bookmarkStart w:name="z21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190"/>
    <w:bookmarkStart w:name="z218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1"/>
    <w:bookmarkStart w:name="z21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2"/>
    <w:bookmarkStart w:name="z22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93"/>
    <w:bookmarkStart w:name="z22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194"/>
    <w:bookmarkStart w:name="z22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</w:p>
    <w:bookmarkEnd w:id="195"/>
    <w:bookmarkStart w:name="z22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</w:p>
    <w:bookmarkEnd w:id="196"/>
    <w:bookmarkStart w:name="z22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гарантий.</w:t>
      </w:r>
    </w:p>
    <w:bookmarkEnd w:id="197"/>
    <w:bookmarkStart w:name="z22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98"/>
    <w:bookmarkStart w:name="z22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199"/>
    <w:bookmarkStart w:name="z22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и аттестации в течение 1 (одного) часа;</w:t>
      </w:r>
    </w:p>
    <w:bookmarkEnd w:id="200"/>
    <w:bookmarkStart w:name="z22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представленных документов в течение 2 (двух) рабочих дней;</w:t>
      </w:r>
    </w:p>
    <w:bookmarkEnd w:id="201"/>
    <w:bookmarkStart w:name="z22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и контроля материалов и международных гарантий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202"/>
    <w:bookmarkStart w:name="z23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203"/>
    <w:bookmarkStart w:name="z23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услуги:</w:t>
      </w:r>
    </w:p>
    <w:bookmarkEnd w:id="204"/>
    <w:bookmarkStart w:name="z23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205"/>
    <w:bookmarkStart w:name="z23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206"/>
    <w:bookmarkStart w:name="z23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207"/>
    <w:bookmarkStart w:name="z23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208"/>
    <w:bookmarkStart w:name="z23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209"/>
    <w:bookmarkStart w:name="z237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210"/>
    <w:bookmarkStart w:name="z23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211"/>
    <w:bookmarkStart w:name="z23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212"/>
    <w:bookmarkStart w:name="z24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213"/>
    <w:bookmarkStart w:name="z24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214"/>
    <w:bookmarkStart w:name="z24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15"/>
    <w:bookmarkStart w:name="z24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216"/>
    <w:bookmarkStart w:name="z24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217"/>
    <w:bookmarkStart w:name="z24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218"/>
    <w:bookmarkStart w:name="z24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219"/>
    <w:bookmarkStart w:name="z24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20"/>
    <w:bookmarkStart w:name="z24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221"/>
    <w:bookmarkStart w:name="z24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222"/>
    <w:bookmarkStart w:name="z25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223"/>
    <w:bookmarkStart w:name="z25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2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обращению ядерными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материалами"</w:t>
            </w:r>
          </w:p>
        </w:tc>
      </w:tr>
    </w:tbl>
    <w:bookmarkStart w:name="z253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обращению ядерными материалами"</w:t>
      </w:r>
    </w:p>
    <w:bookmarkEnd w:id="225"/>
    <w:bookmarkStart w:name="z25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обращению ядерными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материалами"</w:t>
            </w:r>
          </w:p>
        </w:tc>
      </w:tr>
    </w:tbl>
    <w:bookmarkStart w:name="z256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227"/>
    <w:bookmarkStart w:name="z25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2017 года № 365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bookmarkStart w:name="z260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</w:t>
      </w:r>
    </w:p>
    <w:bookmarkEnd w:id="229"/>
    <w:bookmarkStart w:name="z261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 Общие положения</w:t>
      </w:r>
    </w:p>
    <w:bookmarkEnd w:id="230"/>
    <w:bookmarkStart w:name="z26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231"/>
    <w:bookmarkStart w:name="z26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232"/>
    <w:bookmarkStart w:name="z26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осуществление деятельности по обращению с радиоактивными веществами, приборами и установками, содержащими радиоактивные вещества,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3"/>
    <w:bookmarkStart w:name="z26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34"/>
    <w:bookmarkStart w:name="z266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5"/>
    <w:bookmarkStart w:name="z26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6"/>
    <w:bookmarkStart w:name="z26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237"/>
    <w:bookmarkStart w:name="z26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38"/>
    <w:bookmarkStart w:name="z27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39"/>
    <w:bookmarkStart w:name="z271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240"/>
    <w:bookmarkStart w:name="z27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41"/>
    <w:bookmarkStart w:name="z27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 и управление контроля материалов и международных гарантий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42"/>
    <w:bookmarkStart w:name="z27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43"/>
    <w:bookmarkStart w:name="z27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и управление контроля материалов и международных гарантий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244"/>
    <w:bookmarkStart w:name="z27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245"/>
    <w:bookmarkStart w:name="z27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и аттестации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аттестации, управления анализа и инспектирования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246"/>
    <w:bookmarkStart w:name="z27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47"/>
    <w:bookmarkStart w:name="z27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48"/>
    <w:bookmarkStart w:name="z28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49"/>
    <w:bookmarkStart w:name="z28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 </w:t>
      </w:r>
    </w:p>
    <w:bookmarkEnd w:id="250"/>
    <w:bookmarkStart w:name="z282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51"/>
    <w:bookmarkStart w:name="z28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52"/>
    <w:bookmarkStart w:name="z28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253"/>
    <w:bookmarkStart w:name="z285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54"/>
    <w:bookmarkStart w:name="z286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 и управление контроля материалов и международных гарантий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55"/>
    <w:bookmarkStart w:name="z287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56"/>
    <w:bookmarkStart w:name="z288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и управление контроля материалов и международных гарантий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257"/>
    <w:bookmarkStart w:name="z289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258"/>
    <w:bookmarkStart w:name="z290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и аттестации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аттестации, управления анализа и инспектирования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259"/>
    <w:bookmarkStart w:name="z29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60"/>
    <w:bookmarkStart w:name="z29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61"/>
    <w:bookmarkStart w:name="z29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62"/>
    <w:bookmarkStart w:name="z29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 </w:t>
      </w:r>
    </w:p>
    <w:bookmarkEnd w:id="263"/>
    <w:bookmarkStart w:name="z29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64"/>
    <w:bookmarkStart w:name="z29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65"/>
    <w:bookmarkStart w:name="z29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266"/>
    <w:bookmarkStart w:name="z29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67"/>
    <w:bookmarkStart w:name="z29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</w:t>
      </w:r>
    </w:p>
    <w:bookmarkEnd w:id="268"/>
    <w:bookmarkStart w:name="z30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69"/>
    <w:bookmarkStart w:name="z30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управление лицензирования и аттестации готовит решение о результате оказания государственной услуги. Решение согласовывается руководителями управления лицензирования и аттестации, управления анализа и инспектирования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 </w:t>
      </w:r>
    </w:p>
    <w:bookmarkEnd w:id="270"/>
    <w:bookmarkStart w:name="z30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271"/>
    <w:bookmarkStart w:name="z303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72"/>
    <w:bookmarkStart w:name="z30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73"/>
    <w:bookmarkStart w:name="z30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 </w:t>
      </w:r>
    </w:p>
    <w:bookmarkEnd w:id="274"/>
    <w:bookmarkStart w:name="z30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275"/>
    <w:bookmarkStart w:name="z30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76"/>
    <w:bookmarkStart w:name="z30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277"/>
    <w:bookmarkStart w:name="z30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78"/>
    <w:bookmarkStart w:name="z31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готовит решение об удовлетворении заявления на отзыв.</w:t>
      </w:r>
    </w:p>
    <w:bookmarkEnd w:id="279"/>
    <w:bookmarkStart w:name="z31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280"/>
    <w:bookmarkStart w:name="z31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281"/>
    <w:bookmarkStart w:name="z31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82"/>
    <w:bookmarkStart w:name="z31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283"/>
    <w:bookmarkStart w:name="z31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284"/>
    <w:bookmarkStart w:name="z31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285"/>
    <w:bookmarkStart w:name="z31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286"/>
    <w:bookmarkStart w:name="z31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287"/>
    <w:bookmarkStart w:name="z319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288"/>
    <w:bookmarkStart w:name="z32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289"/>
    <w:bookmarkStart w:name="z32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290"/>
    <w:bookmarkStart w:name="z322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291"/>
    <w:bookmarkStart w:name="z323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292"/>
    <w:bookmarkStart w:name="z324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293"/>
    <w:bookmarkStart w:name="z325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294"/>
    <w:bookmarkStart w:name="z326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295"/>
    <w:bookmarkStart w:name="z32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296"/>
    <w:bookmarkStart w:name="z32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297"/>
    <w:bookmarkStart w:name="z32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298"/>
    <w:bookmarkStart w:name="z33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299"/>
    <w:bookmarkStart w:name="z33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300"/>
    <w:bookmarkStart w:name="z332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1"/>
    <w:bookmarkStart w:name="z33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02"/>
    <w:bookmarkStart w:name="z33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303"/>
    <w:bookmarkStart w:name="z33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304"/>
    <w:bookmarkStart w:name="z33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</w:p>
    <w:bookmarkEnd w:id="305"/>
    <w:bookmarkStart w:name="z33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</w:p>
    <w:bookmarkEnd w:id="306"/>
    <w:bookmarkStart w:name="z33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гарантий.</w:t>
      </w:r>
    </w:p>
    <w:bookmarkEnd w:id="307"/>
    <w:bookmarkStart w:name="z33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08"/>
    <w:bookmarkStart w:name="z34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309"/>
    <w:bookmarkStart w:name="z34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и аттестации в течение 1 (одного) часа;</w:t>
      </w:r>
    </w:p>
    <w:bookmarkEnd w:id="310"/>
    <w:bookmarkStart w:name="z34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представленных документов в течение 2 (двух) рабочих дней;</w:t>
      </w:r>
    </w:p>
    <w:bookmarkEnd w:id="311"/>
    <w:bookmarkStart w:name="z34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и управление контроля материалов и международных гарантий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312"/>
    <w:bookmarkStart w:name="z34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313"/>
    <w:bookmarkStart w:name="z34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услуги:</w:t>
      </w:r>
    </w:p>
    <w:bookmarkEnd w:id="314"/>
    <w:bookmarkStart w:name="z34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315"/>
    <w:bookmarkStart w:name="z34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316"/>
    <w:bookmarkStart w:name="z34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317"/>
    <w:bookmarkStart w:name="z34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318"/>
    <w:bookmarkStart w:name="z35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319"/>
    <w:bookmarkStart w:name="z351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320"/>
    <w:bookmarkStart w:name="z35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Настоящим регламентом не предусмотрено взаимодействие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321"/>
    <w:bookmarkStart w:name="z353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322"/>
    <w:bookmarkStart w:name="z35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323"/>
    <w:bookmarkStart w:name="z35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324"/>
    <w:bookmarkStart w:name="z35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25"/>
    <w:bookmarkStart w:name="z357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326"/>
    <w:bookmarkStart w:name="z358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327"/>
    <w:bookmarkStart w:name="z35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328"/>
    <w:bookmarkStart w:name="z36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329"/>
    <w:bookmarkStart w:name="z36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330"/>
    <w:bookmarkStart w:name="z362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331"/>
    <w:bookmarkStart w:name="z363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332"/>
    <w:bookmarkStart w:name="z36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333"/>
    <w:bookmarkStart w:name="z365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3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обращению с радиоактивными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веществами, приборами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установками, содержащими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радиоактивные вещества"</w:t>
            </w:r>
          </w:p>
        </w:tc>
      </w:tr>
    </w:tbl>
    <w:bookmarkStart w:name="z367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</w:t>
      </w:r>
    </w:p>
    <w:bookmarkEnd w:id="335"/>
    <w:bookmarkStart w:name="z36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обращению с радиоактивными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веществами, приборами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установками, содержащими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радиоактивные вещества"</w:t>
            </w:r>
          </w:p>
        </w:tc>
      </w:tr>
    </w:tbl>
    <w:bookmarkStart w:name="z371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337"/>
    <w:bookmarkStart w:name="z37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2017 года № 365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bookmarkStart w:name="z375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обращение с приборами и установками, генерирующими ионизирующее излучение"</w:t>
      </w:r>
    </w:p>
    <w:bookmarkEnd w:id="339"/>
    <w:bookmarkStart w:name="z376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40"/>
    <w:bookmarkStart w:name="z37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обращение с приборами и установками, генерирующими ионизирующее излучение"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обращение с приборами и установками, генерирующими ионизирующее излучение",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341"/>
    <w:bookmarkStart w:name="z378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342"/>
    <w:bookmarkStart w:name="z37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обращение с приборами и установками, генерирующими ионизирующее излучение,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3"/>
    <w:bookmarkStart w:name="z38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344"/>
    <w:bookmarkStart w:name="z381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45"/>
    <w:bookmarkStart w:name="z38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6"/>
    <w:bookmarkStart w:name="z38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347"/>
    <w:bookmarkStart w:name="z38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48"/>
    <w:bookmarkStart w:name="z38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49"/>
    <w:bookmarkStart w:name="z38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350"/>
    <w:bookmarkStart w:name="z38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51"/>
    <w:bookmarkStart w:name="z38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инспектирования, управление контроля материалов и международных гарантий и управление лицензирования и аттестации.</w:t>
      </w:r>
    </w:p>
    <w:bookmarkEnd w:id="352"/>
    <w:bookmarkStart w:name="z38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53"/>
    <w:bookmarkStart w:name="z39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инспектирования, управление контроля материалов и международных гарантий и управление лицензирования и аттестации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354"/>
    <w:bookmarkStart w:name="z39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355"/>
    <w:bookmarkStart w:name="z39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и аттестации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аттестации, управления анализа и инспектирования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356"/>
    <w:bookmarkStart w:name="z39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57"/>
    <w:bookmarkStart w:name="z39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58"/>
    <w:bookmarkStart w:name="z39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59"/>
    <w:bookmarkStart w:name="z39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 </w:t>
      </w:r>
    </w:p>
    <w:bookmarkEnd w:id="360"/>
    <w:bookmarkStart w:name="z39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61"/>
    <w:bookmarkStart w:name="z398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62"/>
    <w:bookmarkStart w:name="z39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363"/>
    <w:bookmarkStart w:name="z40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64"/>
    <w:bookmarkStart w:name="z401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инспектирования, управление контроля материалов и международных гарантий и управление лицензирования и аттестации.</w:t>
      </w:r>
    </w:p>
    <w:bookmarkEnd w:id="365"/>
    <w:bookmarkStart w:name="z402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66"/>
    <w:bookmarkStart w:name="z403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инспектирования, управление контроля материалов и международных гарантий и управление лицензирования и аттестации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367"/>
    <w:bookmarkStart w:name="z404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368"/>
    <w:bookmarkStart w:name="z405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и аттестации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аттестации, управления анализа и инспектирования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369"/>
    <w:bookmarkStart w:name="z406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70"/>
    <w:bookmarkStart w:name="z407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71"/>
    <w:bookmarkStart w:name="z408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72"/>
    <w:bookmarkStart w:name="z40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373"/>
    <w:bookmarkStart w:name="z41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74"/>
    <w:bookmarkStart w:name="z41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75"/>
    <w:bookmarkStart w:name="z41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376"/>
    <w:bookmarkStart w:name="z41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час;</w:t>
      </w:r>
    </w:p>
    <w:bookmarkEnd w:id="377"/>
    <w:bookmarkStart w:name="z41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</w:t>
      </w:r>
    </w:p>
    <w:bookmarkEnd w:id="378"/>
    <w:bookmarkStart w:name="z415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79"/>
    <w:bookmarkStart w:name="z416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управление лицензирования и аттестации готовит решение о результате оказания государственной услуги. Решение согласовывается руководителями управления лицензирования и аттестации, управления анализа и инспектирования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 </w:t>
      </w:r>
    </w:p>
    <w:bookmarkEnd w:id="380"/>
    <w:bookmarkStart w:name="z41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381"/>
    <w:bookmarkStart w:name="z418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82"/>
    <w:bookmarkStart w:name="z419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83"/>
    <w:bookmarkStart w:name="z420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384"/>
    <w:bookmarkStart w:name="z421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385"/>
    <w:bookmarkStart w:name="z422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86"/>
    <w:bookmarkStart w:name="z423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387"/>
    <w:bookmarkStart w:name="z42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88"/>
    <w:bookmarkStart w:name="z425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готовит решение об удовлетворении заявления на отзыв.</w:t>
      </w:r>
    </w:p>
    <w:bookmarkEnd w:id="389"/>
    <w:bookmarkStart w:name="z42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390"/>
    <w:bookmarkStart w:name="z42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391"/>
    <w:bookmarkStart w:name="z42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92"/>
    <w:bookmarkStart w:name="z42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393"/>
    <w:bookmarkStart w:name="z43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394"/>
    <w:bookmarkStart w:name="z431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395"/>
    <w:bookmarkStart w:name="z43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396"/>
    <w:bookmarkStart w:name="z43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397"/>
    <w:bookmarkStart w:name="z43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398"/>
    <w:bookmarkStart w:name="z43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399"/>
    <w:bookmarkStart w:name="z436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</w:t>
      </w:r>
    </w:p>
    <w:bookmarkEnd w:id="400"/>
    <w:bookmarkStart w:name="z437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401"/>
    <w:bookmarkStart w:name="z438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402"/>
    <w:bookmarkStart w:name="z43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403"/>
    <w:bookmarkStart w:name="z440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404"/>
    <w:bookmarkStart w:name="z441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405"/>
    <w:bookmarkStart w:name="z442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406"/>
    <w:bookmarkStart w:name="z443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407"/>
    <w:bookmarkStart w:name="z444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408"/>
    <w:bookmarkStart w:name="z445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409"/>
    <w:bookmarkStart w:name="z446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410"/>
    <w:bookmarkStart w:name="z447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11"/>
    <w:bookmarkStart w:name="z448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12"/>
    <w:bookmarkStart w:name="z449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413"/>
    <w:bookmarkStart w:name="z450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414"/>
    <w:bookmarkStart w:name="z451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</w:p>
    <w:bookmarkEnd w:id="415"/>
    <w:bookmarkStart w:name="z452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инспектирования;</w:t>
      </w:r>
    </w:p>
    <w:bookmarkEnd w:id="416"/>
    <w:bookmarkStart w:name="z453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гарантий.</w:t>
      </w:r>
    </w:p>
    <w:bookmarkEnd w:id="417"/>
    <w:bookmarkStart w:name="z45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18"/>
    <w:bookmarkStart w:name="z455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419"/>
    <w:bookmarkStart w:name="z456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и аттестации в течение 1 (одного) часа;</w:t>
      </w:r>
    </w:p>
    <w:bookmarkEnd w:id="420"/>
    <w:bookmarkStart w:name="z457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представленных документов в течение 2 (двух) рабочих дней;</w:t>
      </w:r>
    </w:p>
    <w:bookmarkEnd w:id="421"/>
    <w:bookmarkStart w:name="z458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инспектирования, управление контроля материалов и международных гарантий и управление лицензирования и аттестации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422"/>
    <w:bookmarkStart w:name="z459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423"/>
    <w:bookmarkStart w:name="z460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услуги:</w:t>
      </w:r>
    </w:p>
    <w:bookmarkEnd w:id="424"/>
    <w:bookmarkStart w:name="z461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425"/>
    <w:bookmarkStart w:name="z462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426"/>
    <w:bookmarkStart w:name="z463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427"/>
    <w:bookmarkStart w:name="z464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428"/>
    <w:bookmarkStart w:name="z465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429"/>
    <w:bookmarkStart w:name="z466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430"/>
    <w:bookmarkStart w:name="z467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431"/>
    <w:bookmarkStart w:name="z468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432"/>
    <w:bookmarkStart w:name="z469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433"/>
    <w:bookmarkStart w:name="z470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434"/>
    <w:bookmarkStart w:name="z471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435"/>
    <w:bookmarkStart w:name="z472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436"/>
    <w:bookmarkStart w:name="z473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437"/>
    <w:bookmarkStart w:name="z474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438"/>
    <w:bookmarkStart w:name="z475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439"/>
    <w:bookmarkStart w:name="z476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40"/>
    <w:bookmarkStart w:name="z477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441"/>
    <w:bookmarkStart w:name="z478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442"/>
    <w:bookmarkStart w:name="z479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443"/>
    <w:bookmarkStart w:name="z480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4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обращение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приборами и установками,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генерирующими ионизирующее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излучение"</w:t>
            </w:r>
          </w:p>
        </w:tc>
      </w:tr>
    </w:tbl>
    <w:bookmarkStart w:name="z482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обращение с приборами и установками, генерирующими ионизирующее излучение"</w:t>
      </w:r>
    </w:p>
    <w:bookmarkEnd w:id="445"/>
    <w:bookmarkStart w:name="z48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6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обращение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приборами и установками,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генерирующими ионизирующее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излучение"</w:t>
            </w:r>
          </w:p>
        </w:tc>
      </w:tr>
    </w:tbl>
    <w:bookmarkStart w:name="z485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447"/>
    <w:bookmarkStart w:name="z486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8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2017 года № 365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bookmarkStart w:name="z490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осуществление деятельности по предоставлению услуг в области использования атомной энергии"</w:t>
      </w:r>
    </w:p>
    <w:bookmarkEnd w:id="449"/>
    <w:bookmarkStart w:name="z491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50"/>
    <w:bookmarkStart w:name="z492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осуществление деятельности по предоставлению услуг в области использования атомной энергии"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предоставлению услуг в области использования атомной энергии" (далее – Стандарт),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451"/>
    <w:bookmarkStart w:name="z493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452"/>
    <w:bookmarkStart w:name="z494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осуществление деятельности по предоставлению услуг в области использования атомной энергии,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3"/>
    <w:bookmarkStart w:name="z495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54"/>
    <w:bookmarkStart w:name="z496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5"/>
    <w:bookmarkStart w:name="z497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6"/>
    <w:bookmarkStart w:name="z498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 </w:t>
      </w:r>
    </w:p>
    <w:bookmarkEnd w:id="457"/>
    <w:bookmarkStart w:name="z499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458"/>
    <w:bookmarkStart w:name="z500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59"/>
    <w:bookmarkStart w:name="z501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460"/>
    <w:bookmarkStart w:name="z502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61"/>
    <w:bookmarkStart w:name="z50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и в зависимости от заявленного подвида деятельности направляет их с приложением заключения о первичной проверке в управление анализа и инспектирования либо оставляет у себя.</w:t>
      </w:r>
    </w:p>
    <w:bookmarkEnd w:id="462"/>
    <w:bookmarkStart w:name="z50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63"/>
    <w:bookmarkStart w:name="z505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либо управление лицензирования и аттестации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464"/>
    <w:bookmarkStart w:name="z50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пяти) рабочих дней;</w:t>
      </w:r>
    </w:p>
    <w:bookmarkEnd w:id="465"/>
    <w:bookmarkStart w:name="z50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и аттестации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466"/>
    <w:bookmarkStart w:name="z508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67"/>
    <w:bookmarkStart w:name="z50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468"/>
    <w:bookmarkStart w:name="z51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469"/>
    <w:bookmarkStart w:name="z51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 </w:t>
      </w:r>
    </w:p>
    <w:bookmarkEnd w:id="470"/>
    <w:bookmarkStart w:name="z51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471"/>
    <w:bookmarkStart w:name="z513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72"/>
    <w:bookmarkStart w:name="z51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473"/>
    <w:bookmarkStart w:name="z51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74"/>
    <w:bookmarkStart w:name="z516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и в зависимости от заявленного подвида деятельности направляет их с приложением заключения о первичной проверке в управление анализа и инспектирования либо оставляет у себя.</w:t>
      </w:r>
    </w:p>
    <w:bookmarkEnd w:id="475"/>
    <w:bookmarkStart w:name="z517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76"/>
    <w:bookmarkStart w:name="z518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либо управление лицензирования и аттестации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477"/>
    <w:bookmarkStart w:name="z519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пяти) рабочих дней;</w:t>
      </w:r>
    </w:p>
    <w:bookmarkEnd w:id="478"/>
    <w:bookmarkStart w:name="z520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и аттестации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479"/>
    <w:bookmarkStart w:name="z521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80"/>
    <w:bookmarkStart w:name="z522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481"/>
    <w:bookmarkStart w:name="z523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482"/>
    <w:bookmarkStart w:name="z524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483"/>
    <w:bookmarkStart w:name="z525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484"/>
    <w:bookmarkStart w:name="z526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85"/>
    <w:bookmarkStart w:name="z527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486"/>
    <w:bookmarkStart w:name="z528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87"/>
    <w:bookmarkStart w:name="z529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</w:t>
      </w:r>
    </w:p>
    <w:bookmarkEnd w:id="488"/>
    <w:bookmarkStart w:name="z530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89"/>
    <w:bookmarkStart w:name="z531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управление лицензирования и аттестации готовит решение о результате оказания государственной услуги.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 </w:t>
      </w:r>
    </w:p>
    <w:bookmarkEnd w:id="490"/>
    <w:bookmarkStart w:name="z532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491"/>
    <w:bookmarkStart w:name="z533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492"/>
    <w:bookmarkStart w:name="z534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493"/>
    <w:bookmarkStart w:name="z535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494"/>
    <w:bookmarkStart w:name="z536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495"/>
    <w:bookmarkStart w:name="z537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96"/>
    <w:bookmarkStart w:name="z538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497"/>
    <w:bookmarkStart w:name="z539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98"/>
    <w:bookmarkStart w:name="z540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готовит решение об удовлетворении заявления на отзыв.</w:t>
      </w:r>
    </w:p>
    <w:bookmarkEnd w:id="499"/>
    <w:bookmarkStart w:name="z541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500"/>
    <w:bookmarkStart w:name="z542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501"/>
    <w:bookmarkStart w:name="z543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502"/>
    <w:bookmarkStart w:name="z544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503"/>
    <w:bookmarkStart w:name="z545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504"/>
    <w:bookmarkStart w:name="z546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505"/>
    <w:bookmarkStart w:name="z547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506"/>
    <w:bookmarkStart w:name="z548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507"/>
    <w:bookmarkStart w:name="z54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508"/>
    <w:bookmarkStart w:name="z55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509"/>
    <w:bookmarkStart w:name="z551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510"/>
    <w:bookmarkStart w:name="z552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511"/>
    <w:bookmarkStart w:name="z553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512"/>
    <w:bookmarkStart w:name="z554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513"/>
    <w:bookmarkStart w:name="z555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514"/>
    <w:bookmarkStart w:name="z556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515"/>
    <w:bookmarkStart w:name="z557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516"/>
    <w:bookmarkStart w:name="z558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517"/>
    <w:bookmarkStart w:name="z559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518"/>
    <w:bookmarkStart w:name="z560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519"/>
    <w:bookmarkStart w:name="z561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520"/>
    <w:bookmarkStart w:name="z562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1"/>
    <w:bookmarkStart w:name="z563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22"/>
    <w:bookmarkStart w:name="z564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523"/>
    <w:bookmarkStart w:name="z565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524"/>
    <w:bookmarkStart w:name="z566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</w:p>
    <w:bookmarkEnd w:id="525"/>
    <w:bookmarkStart w:name="z567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инспектирования.</w:t>
      </w:r>
    </w:p>
    <w:bookmarkEnd w:id="526"/>
    <w:bookmarkStart w:name="z568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27"/>
    <w:bookmarkStart w:name="z569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528"/>
    <w:bookmarkStart w:name="z570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и аттестации в течение 1 (одного) часа;</w:t>
      </w:r>
    </w:p>
    <w:bookmarkEnd w:id="529"/>
    <w:bookmarkStart w:name="z571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представленных документов в течение 2 (двух) рабочих дней;</w:t>
      </w:r>
    </w:p>
    <w:bookmarkEnd w:id="530"/>
    <w:bookmarkStart w:name="z572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либо управление лицензирования и аттестации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531"/>
    <w:bookmarkStart w:name="z573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532"/>
    <w:bookmarkStart w:name="z57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услуги:</w:t>
      </w:r>
    </w:p>
    <w:bookmarkEnd w:id="533"/>
    <w:bookmarkStart w:name="z57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534"/>
    <w:bookmarkStart w:name="z576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535"/>
    <w:bookmarkStart w:name="z577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536"/>
    <w:bookmarkStart w:name="z578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537"/>
    <w:bookmarkStart w:name="z579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538"/>
    <w:bookmarkStart w:name="z580" w:id="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539"/>
    <w:bookmarkStart w:name="z581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540"/>
    <w:bookmarkStart w:name="z582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541"/>
    <w:bookmarkStart w:name="z583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542"/>
    <w:bookmarkStart w:name="z58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543"/>
    <w:bookmarkStart w:name="z58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544"/>
    <w:bookmarkStart w:name="z586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545"/>
    <w:bookmarkStart w:name="z58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546"/>
    <w:bookmarkStart w:name="z58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547"/>
    <w:bookmarkStart w:name="z589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548"/>
    <w:bookmarkStart w:name="z590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549"/>
    <w:bookmarkStart w:name="z591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550"/>
    <w:bookmarkStart w:name="z592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551"/>
    <w:bookmarkStart w:name="z593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552"/>
    <w:bookmarkStart w:name="z594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5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предоставлению услуг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области использования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bookmarkStart w:name="z596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предоставлению услуг в области использования атомной энергии"</w:t>
      </w:r>
    </w:p>
    <w:bookmarkEnd w:id="554"/>
    <w:bookmarkStart w:name="z59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5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предоставлению услуг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использования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bookmarkStart w:name="z599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556"/>
    <w:bookmarkStart w:name="z600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7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2017 года № 365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bookmarkStart w:name="z603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обращению с радиоактивными отходами"</w:t>
      </w:r>
    </w:p>
    <w:bookmarkEnd w:id="558"/>
    <w:bookmarkStart w:name="z604" w:id="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59"/>
    <w:bookmarkStart w:name="z605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деятельность по обращению с радиоактивными отходами"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обращению с радиоактивными отходами",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560"/>
    <w:bookmarkStart w:name="z606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электронная.</w:t>
      </w:r>
    </w:p>
    <w:bookmarkEnd w:id="561"/>
    <w:bookmarkStart w:name="z607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деятельность по обращению с радиоактивными отходами,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62"/>
    <w:bookmarkStart w:name="z608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563"/>
    <w:bookmarkStart w:name="z609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64"/>
    <w:bookmarkStart w:name="z610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65"/>
    <w:bookmarkStart w:name="z611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 </w:t>
      </w:r>
    </w:p>
    <w:bookmarkEnd w:id="566"/>
    <w:bookmarkStart w:name="z612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567"/>
    <w:bookmarkStart w:name="z613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68"/>
    <w:bookmarkStart w:name="z614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569"/>
    <w:bookmarkStart w:name="z615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70"/>
    <w:bookmarkStart w:name="z616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инспектирования.</w:t>
      </w:r>
    </w:p>
    <w:bookmarkEnd w:id="571"/>
    <w:bookmarkStart w:name="z617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72"/>
    <w:bookmarkStart w:name="z618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573"/>
    <w:bookmarkStart w:name="z619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574"/>
    <w:bookmarkStart w:name="z620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и аттестации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575"/>
    <w:bookmarkStart w:name="z621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76"/>
    <w:bookmarkStart w:name="z622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577"/>
    <w:bookmarkStart w:name="z623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578"/>
    <w:bookmarkStart w:name="z624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 </w:t>
      </w:r>
    </w:p>
    <w:bookmarkEnd w:id="579"/>
    <w:bookmarkStart w:name="z625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580"/>
    <w:bookmarkStart w:name="z626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81"/>
    <w:bookmarkStart w:name="z627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582"/>
    <w:bookmarkStart w:name="z628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83"/>
    <w:bookmarkStart w:name="z629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инспектирования.</w:t>
      </w:r>
    </w:p>
    <w:bookmarkEnd w:id="584"/>
    <w:bookmarkStart w:name="z630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85"/>
    <w:bookmarkStart w:name="z631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586"/>
    <w:bookmarkStart w:name="z632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587"/>
    <w:bookmarkStart w:name="z633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и аттестации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588"/>
    <w:bookmarkStart w:name="z634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89"/>
    <w:bookmarkStart w:name="z635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590"/>
    <w:bookmarkStart w:name="z636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591"/>
    <w:bookmarkStart w:name="z637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592"/>
    <w:bookmarkStart w:name="z638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593"/>
    <w:bookmarkStart w:name="z639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94"/>
    <w:bookmarkStart w:name="z640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595"/>
    <w:bookmarkStart w:name="z641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96"/>
    <w:bookmarkStart w:name="z642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</w:t>
      </w:r>
    </w:p>
    <w:bookmarkEnd w:id="597"/>
    <w:bookmarkStart w:name="z643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98"/>
    <w:bookmarkStart w:name="z644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управление лицензирования и аттестации готовит решение о результате оказания государственной услуги.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 </w:t>
      </w:r>
    </w:p>
    <w:bookmarkEnd w:id="599"/>
    <w:bookmarkStart w:name="z645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600"/>
    <w:bookmarkStart w:name="z646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601"/>
    <w:bookmarkStart w:name="z647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602"/>
    <w:bookmarkStart w:name="z648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603"/>
    <w:bookmarkStart w:name="z649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604"/>
    <w:bookmarkStart w:name="z650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05"/>
    <w:bookmarkStart w:name="z651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606"/>
    <w:bookmarkStart w:name="z652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07"/>
    <w:bookmarkStart w:name="z653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готовит решение об удовлетворении заявления на отзыв.</w:t>
      </w:r>
    </w:p>
    <w:bookmarkEnd w:id="608"/>
    <w:bookmarkStart w:name="z654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609"/>
    <w:bookmarkStart w:name="z655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610"/>
    <w:bookmarkStart w:name="z656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611"/>
    <w:bookmarkStart w:name="z657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612"/>
    <w:bookmarkStart w:name="z658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613"/>
    <w:bookmarkStart w:name="z659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614"/>
    <w:bookmarkStart w:name="z660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615"/>
    <w:bookmarkStart w:name="z661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616"/>
    <w:bookmarkStart w:name="z662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617"/>
    <w:bookmarkStart w:name="z663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618"/>
    <w:bookmarkStart w:name="z664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619"/>
    <w:bookmarkStart w:name="z665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620"/>
    <w:bookmarkStart w:name="z666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621"/>
    <w:bookmarkStart w:name="z667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622"/>
    <w:bookmarkStart w:name="z668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623"/>
    <w:bookmarkStart w:name="z669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624"/>
    <w:bookmarkStart w:name="z670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625"/>
    <w:bookmarkStart w:name="z671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626"/>
    <w:bookmarkStart w:name="z672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627"/>
    <w:bookmarkStart w:name="z673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628"/>
    <w:bookmarkStart w:name="z674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629"/>
    <w:bookmarkStart w:name="z675" w:id="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0"/>
    <w:bookmarkStart w:name="z676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31"/>
    <w:bookmarkStart w:name="z677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632"/>
    <w:bookmarkStart w:name="z678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633"/>
    <w:bookmarkStart w:name="z679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</w:p>
    <w:bookmarkEnd w:id="634"/>
    <w:bookmarkStart w:name="z680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инспектирования.</w:t>
      </w:r>
    </w:p>
    <w:bookmarkEnd w:id="635"/>
    <w:bookmarkStart w:name="z681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36"/>
    <w:bookmarkStart w:name="z682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637"/>
    <w:bookmarkStart w:name="z683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и аттестации в течение 1 (одного) часа;</w:t>
      </w:r>
    </w:p>
    <w:bookmarkEnd w:id="638"/>
    <w:bookmarkStart w:name="z684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представленных документов в течение 2 (двух) рабочих дней;</w:t>
      </w:r>
    </w:p>
    <w:bookmarkEnd w:id="639"/>
    <w:bookmarkStart w:name="z685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640"/>
    <w:bookmarkStart w:name="z686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641"/>
    <w:bookmarkStart w:name="z687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услуги:</w:t>
      </w:r>
    </w:p>
    <w:bookmarkEnd w:id="642"/>
    <w:bookmarkStart w:name="z688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643"/>
    <w:bookmarkStart w:name="z689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644"/>
    <w:bookmarkStart w:name="z690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645"/>
    <w:bookmarkStart w:name="z691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646"/>
    <w:bookmarkStart w:name="z692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647"/>
    <w:bookmarkStart w:name="z693" w:id="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648"/>
    <w:bookmarkStart w:name="z694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649"/>
    <w:bookmarkStart w:name="z695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650"/>
    <w:bookmarkStart w:name="z696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651"/>
    <w:bookmarkStart w:name="z697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652"/>
    <w:bookmarkStart w:name="z698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653"/>
    <w:bookmarkStart w:name="z699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654"/>
    <w:bookmarkStart w:name="z700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655"/>
    <w:bookmarkStart w:name="z701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656"/>
    <w:bookmarkStart w:name="z702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657"/>
    <w:bookmarkStart w:name="z703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658"/>
    <w:bookmarkStart w:name="z704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659"/>
    <w:bookmarkStart w:name="z705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660"/>
    <w:bookmarkStart w:name="z706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661"/>
    <w:bookmarkStart w:name="z707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6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деятельность по обращению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радиоактивными отходами"</w:t>
            </w:r>
          </w:p>
        </w:tc>
      </w:tr>
    </w:tbl>
    <w:bookmarkStart w:name="z709" w:id="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деятельность по обращению с радиоактивными отходами"</w:t>
      </w:r>
    </w:p>
    <w:bookmarkEnd w:id="663"/>
    <w:bookmarkStart w:name="z710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4"/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деятельность по обращению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радиоактивными отходами"</w:t>
            </w:r>
          </w:p>
        </w:tc>
      </w:tr>
    </w:tbl>
    <w:bookmarkStart w:name="z712" w:id="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665"/>
    <w:bookmarkStart w:name="z713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6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2017 года № 365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bookmarkStart w:name="z716" w:id="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Казахстан"</w:t>
      </w:r>
    </w:p>
    <w:bookmarkEnd w:id="667"/>
    <w:bookmarkStart w:name="z717" w:id="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68"/>
    <w:bookmarkStart w:name="z718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669"/>
    <w:bookmarkStart w:name="z719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670"/>
    <w:bookmarkStart w:name="z720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71"/>
    <w:bookmarkStart w:name="z721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672"/>
    <w:bookmarkStart w:name="z722" w:id="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73"/>
    <w:bookmarkStart w:name="z723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74"/>
    <w:bookmarkStart w:name="z724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675"/>
    <w:bookmarkStart w:name="z725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676"/>
    <w:bookmarkStart w:name="z726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77"/>
    <w:bookmarkStart w:name="z727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678"/>
    <w:bookmarkStart w:name="z728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79"/>
    <w:bookmarkStart w:name="z729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инспектирования.</w:t>
      </w:r>
    </w:p>
    <w:bookmarkEnd w:id="680"/>
    <w:bookmarkStart w:name="z730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81"/>
    <w:bookmarkStart w:name="z731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682"/>
    <w:bookmarkStart w:name="z732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683"/>
    <w:bookmarkStart w:name="z733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и аттестации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684"/>
    <w:bookmarkStart w:name="z734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85"/>
    <w:bookmarkStart w:name="z735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686"/>
    <w:bookmarkStart w:name="z736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687"/>
    <w:bookmarkStart w:name="z737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 </w:t>
      </w:r>
    </w:p>
    <w:bookmarkEnd w:id="688"/>
    <w:bookmarkStart w:name="z738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689"/>
    <w:bookmarkStart w:name="z739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90"/>
    <w:bookmarkStart w:name="z740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691"/>
    <w:bookmarkStart w:name="z741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92"/>
    <w:bookmarkStart w:name="z742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инспектирования.</w:t>
      </w:r>
    </w:p>
    <w:bookmarkEnd w:id="693"/>
    <w:bookmarkStart w:name="z743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94"/>
    <w:bookmarkStart w:name="z744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695"/>
    <w:bookmarkStart w:name="z745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696"/>
    <w:bookmarkStart w:name="z746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и аттестации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697"/>
    <w:bookmarkStart w:name="z747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98"/>
    <w:bookmarkStart w:name="z748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699"/>
    <w:bookmarkStart w:name="z749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700"/>
    <w:bookmarkStart w:name="z750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 </w:t>
      </w:r>
    </w:p>
    <w:bookmarkEnd w:id="701"/>
    <w:bookmarkStart w:name="z751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702"/>
    <w:bookmarkStart w:name="z752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703"/>
    <w:bookmarkStart w:name="z753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704"/>
    <w:bookmarkStart w:name="z754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705"/>
    <w:bookmarkStart w:name="z755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</w:t>
      </w:r>
    </w:p>
    <w:bookmarkEnd w:id="706"/>
    <w:bookmarkStart w:name="z756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707"/>
    <w:bookmarkStart w:name="z757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управление лицензирования и аттестации готовит решение о результате оказания государственной услуги.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 </w:t>
      </w:r>
    </w:p>
    <w:bookmarkEnd w:id="708"/>
    <w:bookmarkStart w:name="z758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709"/>
    <w:bookmarkStart w:name="z759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710"/>
    <w:bookmarkStart w:name="z760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711"/>
    <w:bookmarkStart w:name="z761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712"/>
    <w:bookmarkStart w:name="z762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713"/>
    <w:bookmarkStart w:name="z763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714"/>
    <w:bookmarkStart w:name="z764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715"/>
    <w:bookmarkStart w:name="z765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716"/>
    <w:bookmarkStart w:name="z766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готовит решение об удовлетворении заявления на отзыв.</w:t>
      </w:r>
    </w:p>
    <w:bookmarkEnd w:id="717"/>
    <w:bookmarkStart w:name="z767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718"/>
    <w:bookmarkStart w:name="z768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719"/>
    <w:bookmarkStart w:name="z769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720"/>
    <w:bookmarkStart w:name="z770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721"/>
    <w:bookmarkStart w:name="z771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722"/>
    <w:bookmarkStart w:name="z772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723"/>
    <w:bookmarkStart w:name="z773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724"/>
    <w:bookmarkStart w:name="z774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725"/>
    <w:bookmarkStart w:name="z775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726"/>
    <w:bookmarkStart w:name="z776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727"/>
    <w:bookmarkStart w:name="z777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728"/>
    <w:bookmarkStart w:name="z778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729"/>
    <w:bookmarkStart w:name="z779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730"/>
    <w:bookmarkStart w:name="z780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731"/>
    <w:bookmarkStart w:name="z781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732"/>
    <w:bookmarkStart w:name="z782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733"/>
    <w:bookmarkStart w:name="z783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734"/>
    <w:bookmarkStart w:name="z784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735"/>
    <w:bookmarkStart w:name="z785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736"/>
    <w:bookmarkStart w:name="z786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737"/>
    <w:bookmarkStart w:name="z787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738"/>
    <w:bookmarkStart w:name="z788" w:id="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39"/>
    <w:bookmarkStart w:name="z789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40"/>
    <w:bookmarkStart w:name="z790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741"/>
    <w:bookmarkStart w:name="z791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742"/>
    <w:bookmarkStart w:name="z792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</w:p>
    <w:bookmarkEnd w:id="743"/>
    <w:bookmarkStart w:name="z793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инспектирования.</w:t>
      </w:r>
    </w:p>
    <w:bookmarkEnd w:id="744"/>
    <w:bookmarkStart w:name="z794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45"/>
    <w:bookmarkStart w:name="z795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746"/>
    <w:bookmarkStart w:name="z796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и аттестации в течение 1 (одного) часа;</w:t>
      </w:r>
    </w:p>
    <w:bookmarkEnd w:id="747"/>
    <w:bookmarkStart w:name="z797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представленных документов в течение 2 (двух) рабочих дней;</w:t>
      </w:r>
    </w:p>
    <w:bookmarkEnd w:id="748"/>
    <w:bookmarkStart w:name="z798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749"/>
    <w:bookmarkStart w:name="z799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750"/>
    <w:bookmarkStart w:name="z800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услуги:</w:t>
      </w:r>
    </w:p>
    <w:bookmarkEnd w:id="751"/>
    <w:bookmarkStart w:name="z801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752"/>
    <w:bookmarkStart w:name="z802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753"/>
    <w:bookmarkStart w:name="z803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754"/>
    <w:bookmarkStart w:name="z804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755"/>
    <w:bookmarkStart w:name="z805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756"/>
    <w:bookmarkStart w:name="z806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757"/>
    <w:bookmarkStart w:name="z807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758"/>
    <w:bookmarkStart w:name="z808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759"/>
    <w:bookmarkStart w:name="z809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760"/>
    <w:bookmarkStart w:name="z810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761"/>
    <w:bookmarkStart w:name="z811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762"/>
    <w:bookmarkStart w:name="z812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763"/>
    <w:bookmarkStart w:name="z813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764"/>
    <w:bookmarkStart w:name="z814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765"/>
    <w:bookmarkStart w:name="z815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766"/>
    <w:bookmarkStart w:name="z816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767"/>
    <w:bookmarkStart w:name="z817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768"/>
    <w:bookmarkStart w:name="z818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769"/>
    <w:bookmarkStart w:name="z819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770"/>
    <w:bookmarkStart w:name="z820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7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транспортировку, включая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транзитную, ядерных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материалов, радиоактивных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веществ, радиоизотопных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источников ионизирующего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излучения, радиоактивных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отходов в пределах территории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822" w:id="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Казахстан"</w:t>
      </w:r>
    </w:p>
    <w:bookmarkEnd w:id="772"/>
    <w:bookmarkStart w:name="z823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3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транспортировку, включая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транзитную, ядерных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материалов, радиоактивных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веществ, радиоизотопных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источников ионизирующего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излучения, радиоактивных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отходов в пределах территории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825" w:id="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774"/>
    <w:bookmarkStart w:name="z826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5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2017 года № 365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bookmarkStart w:name="z829" w:id="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</w:t>
      </w:r>
    </w:p>
    <w:bookmarkEnd w:id="776"/>
    <w:bookmarkStart w:name="z830" w:id="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77"/>
    <w:bookmarkStart w:name="z831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778"/>
    <w:bookmarkStart w:name="z832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779"/>
    <w:bookmarkStart w:name="z833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80"/>
    <w:bookmarkStart w:name="z834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781"/>
    <w:bookmarkStart w:name="z835" w:id="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82"/>
    <w:bookmarkStart w:name="z836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83"/>
    <w:bookmarkStart w:name="z837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 </w:t>
      </w:r>
    </w:p>
    <w:bookmarkEnd w:id="784"/>
    <w:bookmarkStart w:name="z838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785"/>
    <w:bookmarkStart w:name="z839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786"/>
    <w:bookmarkStart w:name="z840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787"/>
    <w:bookmarkStart w:name="z841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788"/>
    <w:bookmarkStart w:name="z842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инспектирования.</w:t>
      </w:r>
    </w:p>
    <w:bookmarkEnd w:id="789"/>
    <w:bookmarkStart w:name="z843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790"/>
    <w:bookmarkStart w:name="z844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791"/>
    <w:bookmarkStart w:name="z845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792"/>
    <w:bookmarkStart w:name="z846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и аттестации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793"/>
    <w:bookmarkStart w:name="z847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794"/>
    <w:bookmarkStart w:name="z848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795"/>
    <w:bookmarkStart w:name="z849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796"/>
    <w:bookmarkStart w:name="z850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 </w:t>
      </w:r>
    </w:p>
    <w:bookmarkEnd w:id="797"/>
    <w:bookmarkStart w:name="z851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798"/>
    <w:bookmarkStart w:name="z852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799"/>
    <w:bookmarkStart w:name="z853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800"/>
    <w:bookmarkStart w:name="z854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801"/>
    <w:bookmarkStart w:name="z855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анализа и инспектирования.</w:t>
      </w:r>
    </w:p>
    <w:bookmarkEnd w:id="802"/>
    <w:bookmarkStart w:name="z856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803"/>
    <w:bookmarkStart w:name="z857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804"/>
    <w:bookmarkStart w:name="z858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805"/>
    <w:bookmarkStart w:name="z859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и аттестации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806"/>
    <w:bookmarkStart w:name="z860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807"/>
    <w:bookmarkStart w:name="z861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808"/>
    <w:bookmarkStart w:name="z862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809"/>
    <w:bookmarkStart w:name="z863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каждой процедуры, входящей в состав процесса оказания государственной услуги, длительность ее выполнения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 </w:t>
      </w:r>
    </w:p>
    <w:bookmarkEnd w:id="810"/>
    <w:bookmarkStart w:name="z864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811"/>
    <w:bookmarkStart w:name="z865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812"/>
    <w:bookmarkStart w:name="z866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813"/>
    <w:bookmarkStart w:name="z867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814"/>
    <w:bookmarkStart w:name="z868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</w:t>
      </w:r>
    </w:p>
    <w:bookmarkEnd w:id="815"/>
    <w:bookmarkStart w:name="z869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816"/>
    <w:bookmarkStart w:name="z870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управление лицензирования и аттестации готовит решение о результате оказания государственной услуги. Решение согласовывается руководителями управления лицензирования и аттестации и управления анализа и инспектирования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 </w:t>
      </w:r>
    </w:p>
    <w:bookmarkEnd w:id="817"/>
    <w:bookmarkStart w:name="z871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818"/>
    <w:bookmarkStart w:name="z872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819"/>
    <w:bookmarkStart w:name="z873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820"/>
    <w:bookmarkStart w:name="z874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821"/>
    <w:bookmarkStart w:name="z875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822"/>
    <w:bookmarkStart w:name="z876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823"/>
    <w:bookmarkStart w:name="z877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824"/>
    <w:bookmarkStart w:name="z878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825"/>
    <w:bookmarkStart w:name="z879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готовит решение об удовлетворении заявления на отзыв.</w:t>
      </w:r>
    </w:p>
    <w:bookmarkEnd w:id="826"/>
    <w:bookmarkStart w:name="z880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827"/>
    <w:bookmarkStart w:name="z881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828"/>
    <w:bookmarkStart w:name="z882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829"/>
    <w:bookmarkStart w:name="z883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830"/>
    <w:bookmarkStart w:name="z884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831"/>
    <w:bookmarkStart w:name="z885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832"/>
    <w:bookmarkStart w:name="z886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833"/>
    <w:bookmarkStart w:name="z887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834"/>
    <w:bookmarkStart w:name="z888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835"/>
    <w:bookmarkStart w:name="z889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836"/>
    <w:bookmarkStart w:name="z890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837"/>
    <w:bookmarkStart w:name="z891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838"/>
    <w:bookmarkStart w:name="z892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839"/>
    <w:bookmarkStart w:name="z893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840"/>
    <w:bookmarkStart w:name="z894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841"/>
    <w:bookmarkStart w:name="z895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842"/>
    <w:bookmarkStart w:name="z896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843"/>
    <w:bookmarkStart w:name="z897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844"/>
    <w:bookmarkStart w:name="z898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845"/>
    <w:bookmarkStart w:name="z899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846"/>
    <w:bookmarkStart w:name="z900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847"/>
    <w:bookmarkStart w:name="z901" w:id="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48"/>
    <w:bookmarkStart w:name="z902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49"/>
    <w:bookmarkStart w:name="z903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850"/>
    <w:bookmarkStart w:name="z904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851"/>
    <w:bookmarkStart w:name="z905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</w:p>
    <w:bookmarkEnd w:id="852"/>
    <w:bookmarkStart w:name="z906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инспектирования.</w:t>
      </w:r>
    </w:p>
    <w:bookmarkEnd w:id="853"/>
    <w:bookmarkStart w:name="z907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854"/>
    <w:bookmarkStart w:name="z908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855"/>
    <w:bookmarkStart w:name="z909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и аттестации в течение 1 (одного) часа;</w:t>
      </w:r>
    </w:p>
    <w:bookmarkEnd w:id="856"/>
    <w:bookmarkStart w:name="z910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представленных документов в течение 2 (двух) рабочих дней;</w:t>
      </w:r>
    </w:p>
    <w:bookmarkEnd w:id="857"/>
    <w:bookmarkStart w:name="z911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858"/>
    <w:bookmarkStart w:name="z912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859"/>
    <w:bookmarkStart w:name="z913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услуги:</w:t>
      </w:r>
    </w:p>
    <w:bookmarkEnd w:id="860"/>
    <w:bookmarkStart w:name="z914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861"/>
    <w:bookmarkStart w:name="z915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862"/>
    <w:bookmarkStart w:name="z916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863"/>
    <w:bookmarkStart w:name="z917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864"/>
    <w:bookmarkStart w:name="z918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865"/>
    <w:bookmarkStart w:name="z919" w:id="8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866"/>
    <w:bookmarkStart w:name="z920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Настоящим регламентом не предусмотрено взаимодействие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867"/>
    <w:bookmarkStart w:name="z921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868"/>
    <w:bookmarkStart w:name="z922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869"/>
    <w:bookmarkStart w:name="z923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870"/>
    <w:bookmarkStart w:name="z924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871"/>
    <w:bookmarkStart w:name="z925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872"/>
    <w:bookmarkStart w:name="z926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873"/>
    <w:bookmarkStart w:name="z927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874"/>
    <w:bookmarkStart w:name="z928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875"/>
    <w:bookmarkStart w:name="z929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876"/>
    <w:bookmarkStart w:name="z930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877"/>
    <w:bookmarkStart w:name="z931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878"/>
    <w:bookmarkStart w:name="z932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879"/>
    <w:bookmarkStart w:name="z933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8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деятельность на территориях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бывших испытательных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ядерных полигонов и других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территориях, загрязненных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результате проведенных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испытаний"</w:t>
            </w:r>
          </w:p>
        </w:tc>
      </w:tr>
    </w:tbl>
    <w:bookmarkStart w:name="z935" w:id="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</w:t>
      </w:r>
    </w:p>
    <w:bookmarkEnd w:id="881"/>
    <w:bookmarkStart w:name="z936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2"/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деятельность на территориях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бывших испытательных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ядерных полигонов и других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территориях, загрязненных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результате проведенных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испытаний"</w:t>
            </w:r>
          </w:p>
        </w:tc>
      </w:tr>
    </w:tbl>
    <w:bookmarkStart w:name="z938" w:id="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883"/>
    <w:bookmarkStart w:name="z939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4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2017 года № 365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bookmarkStart w:name="z942" w:id="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физическую защиту ядерных установок и ядерных материалов"</w:t>
      </w:r>
    </w:p>
    <w:bookmarkEnd w:id="885"/>
    <w:bookmarkStart w:name="z943" w:id="8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86"/>
    <w:bookmarkStart w:name="z944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физическую защиту ядерных установок и ядерных материалов"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физическую защиту ядерных установок и ядерных материалов",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887"/>
    <w:bookmarkStart w:name="z945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888"/>
    <w:bookmarkStart w:name="z946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 Результат оказания государственной услуги – лицензия и (или) приложение к лицензии, переоформление лицензии и (или) приложения к лицензии на физическую защиту ядерных установок и ядерных материалов,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89"/>
    <w:bookmarkStart w:name="z947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890"/>
    <w:bookmarkStart w:name="z948" w:id="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91"/>
    <w:bookmarkStart w:name="z949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92"/>
    <w:bookmarkStart w:name="z950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 </w:t>
      </w:r>
    </w:p>
    <w:bookmarkEnd w:id="893"/>
    <w:bookmarkStart w:name="z951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894"/>
    <w:bookmarkStart w:name="z952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895"/>
    <w:bookmarkStart w:name="z953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896"/>
    <w:bookmarkStart w:name="z954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897"/>
    <w:bookmarkStart w:name="z955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физической безопасности.</w:t>
      </w:r>
    </w:p>
    <w:bookmarkEnd w:id="898"/>
    <w:bookmarkStart w:name="z956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899"/>
    <w:bookmarkStart w:name="z957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900"/>
    <w:bookmarkStart w:name="z958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901"/>
    <w:bookmarkStart w:name="z959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и аттестации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аттестации, управление ядерной физической безопасности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мотивированный ответ об отказе в оказании государственной услуги.</w:t>
      </w:r>
    </w:p>
    <w:bookmarkEnd w:id="902"/>
    <w:bookmarkStart w:name="z960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903"/>
    <w:bookmarkStart w:name="z961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904"/>
    <w:bookmarkStart w:name="z962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905"/>
    <w:bookmarkStart w:name="z963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 </w:t>
      </w:r>
    </w:p>
    <w:bookmarkEnd w:id="906"/>
    <w:bookmarkStart w:name="z964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907"/>
    <w:bookmarkStart w:name="z965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908"/>
    <w:bookmarkStart w:name="z966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909"/>
    <w:bookmarkStart w:name="z967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910"/>
    <w:bookmarkStart w:name="z968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физической безопасности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911"/>
    <w:bookmarkStart w:name="z969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912"/>
    <w:bookmarkStart w:name="z970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 и аттестации.</w:t>
      </w:r>
    </w:p>
    <w:bookmarkEnd w:id="913"/>
    <w:bookmarkStart w:name="z971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914"/>
    <w:bookmarkStart w:name="z972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и аттестации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аттестации и управление ядерной физической безопасности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915"/>
    <w:bookmarkStart w:name="z973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916"/>
    <w:bookmarkStart w:name="z974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917"/>
    <w:bookmarkStart w:name="z975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918"/>
    <w:bookmarkStart w:name="z976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 </w:t>
      </w:r>
    </w:p>
    <w:bookmarkEnd w:id="919"/>
    <w:bookmarkStart w:name="z977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920"/>
    <w:bookmarkStart w:name="z978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921"/>
    <w:bookmarkStart w:name="z979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922"/>
    <w:bookmarkStart w:name="z980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923"/>
    <w:bookmarkStart w:name="z981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</w:t>
      </w:r>
    </w:p>
    <w:bookmarkEnd w:id="924"/>
    <w:bookmarkStart w:name="z982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925"/>
    <w:bookmarkStart w:name="z983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управление лицензирования и аттестации готовит решение о результате оказания государственной услуги. Решение согласовывается руководителями управления лицензирования и аттестации и управления ядерной физической безопасности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 </w:t>
      </w:r>
    </w:p>
    <w:bookmarkEnd w:id="926"/>
    <w:bookmarkStart w:name="z984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927"/>
    <w:bookmarkStart w:name="z985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928"/>
    <w:bookmarkStart w:name="z986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929"/>
    <w:bookmarkStart w:name="z987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930"/>
    <w:bookmarkStart w:name="z988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931"/>
    <w:bookmarkStart w:name="z989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932"/>
    <w:bookmarkStart w:name="z990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933"/>
    <w:bookmarkStart w:name="z991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934"/>
    <w:bookmarkStart w:name="z992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готовит решение об удовлетворении заявления на отзыв.</w:t>
      </w:r>
    </w:p>
    <w:bookmarkEnd w:id="935"/>
    <w:bookmarkStart w:name="z993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936"/>
    <w:bookmarkStart w:name="z994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937"/>
    <w:bookmarkStart w:name="z995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часа;</w:t>
      </w:r>
    </w:p>
    <w:bookmarkEnd w:id="938"/>
    <w:bookmarkStart w:name="z996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939"/>
    <w:bookmarkStart w:name="z997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940"/>
    <w:bookmarkStart w:name="z998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941"/>
    <w:bookmarkStart w:name="z999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942"/>
    <w:bookmarkStart w:name="z1000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943"/>
    <w:bookmarkStart w:name="z1001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944"/>
    <w:bookmarkStart w:name="z1002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945"/>
    <w:bookmarkStart w:name="z1003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946"/>
    <w:bookmarkStart w:name="z1004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947"/>
    <w:bookmarkStart w:name="z1005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948"/>
    <w:bookmarkStart w:name="z1006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949"/>
    <w:bookmarkStart w:name="z1007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950"/>
    <w:bookmarkStart w:name="z1008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951"/>
    <w:bookmarkStart w:name="z1009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952"/>
    <w:bookmarkStart w:name="z1010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953"/>
    <w:bookmarkStart w:name="z1011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954"/>
    <w:bookmarkStart w:name="z1012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955"/>
    <w:bookmarkStart w:name="z1013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956"/>
    <w:bookmarkStart w:name="z1014" w:id="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57"/>
    <w:bookmarkStart w:name="z1015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58"/>
    <w:bookmarkStart w:name="z1016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959"/>
    <w:bookmarkStart w:name="z1017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960"/>
    <w:bookmarkStart w:name="z1018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аттестации;</w:t>
      </w:r>
    </w:p>
    <w:bookmarkEnd w:id="961"/>
    <w:bookmarkStart w:name="z1019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безопасности.</w:t>
      </w:r>
    </w:p>
    <w:bookmarkEnd w:id="962"/>
    <w:bookmarkStart w:name="z1020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963"/>
    <w:bookmarkStart w:name="z1021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964"/>
    <w:bookmarkStart w:name="z1022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и аттестации в течение 1 (одного) часа;</w:t>
      </w:r>
    </w:p>
    <w:bookmarkEnd w:id="965"/>
    <w:bookmarkStart w:name="z1023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представленных документов в течение 2 (двух) рабочих дней;</w:t>
      </w:r>
    </w:p>
    <w:bookmarkEnd w:id="966"/>
    <w:bookmarkStart w:name="z1024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967"/>
    <w:bookmarkStart w:name="z1025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968"/>
    <w:bookmarkStart w:name="z1026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услуги:</w:t>
      </w:r>
    </w:p>
    <w:bookmarkEnd w:id="969"/>
    <w:bookmarkStart w:name="z1027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970"/>
    <w:bookmarkStart w:name="z1028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971"/>
    <w:bookmarkStart w:name="z1029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972"/>
    <w:bookmarkStart w:name="z1030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973"/>
    <w:bookmarkStart w:name="z1031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974"/>
    <w:bookmarkStart w:name="z1032" w:id="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975"/>
    <w:bookmarkStart w:name="z1033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976"/>
    <w:bookmarkStart w:name="z1034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977"/>
    <w:bookmarkStart w:name="z1035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978"/>
    <w:bookmarkStart w:name="z1036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979"/>
    <w:bookmarkStart w:name="z1037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980"/>
    <w:bookmarkStart w:name="z1038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981"/>
    <w:bookmarkStart w:name="z1039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982"/>
    <w:bookmarkStart w:name="z1040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983"/>
    <w:bookmarkStart w:name="z1041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984"/>
    <w:bookmarkStart w:name="z1042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985"/>
    <w:bookmarkStart w:name="z1043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986"/>
    <w:bookmarkStart w:name="z1044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987"/>
    <w:bookmarkStart w:name="z1045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988"/>
    <w:bookmarkStart w:name="z1046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9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физическую защиту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ядерных установок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материалов"</w:t>
            </w:r>
          </w:p>
        </w:tc>
      </w:tr>
    </w:tbl>
    <w:bookmarkStart w:name="z1048" w:id="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физическую защиту ядерных установок и ядерных материалов"</w:t>
      </w:r>
    </w:p>
    <w:bookmarkEnd w:id="990"/>
    <w:bookmarkStart w:name="z1049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1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физическую защиту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ядерных установок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материалов"</w:t>
            </w:r>
          </w:p>
        </w:tc>
      </w:tr>
    </w:tbl>
    <w:bookmarkStart w:name="z1051" w:id="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992"/>
    <w:bookmarkStart w:name="z1052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3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2017 года № 365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bookmarkStart w:name="z1055" w:id="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</w:t>
      </w:r>
    </w:p>
    <w:bookmarkEnd w:id="994"/>
    <w:bookmarkStart w:name="z1056" w:id="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95"/>
    <w:bookmarkStart w:name="z1057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996"/>
    <w:bookmarkStart w:name="z1058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997"/>
    <w:bookmarkStart w:name="z1059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осуществление деятельности по специальной подготовке персонала, ответственного за обеспечение ядерной и радиационной безопасности,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98"/>
    <w:bookmarkStart w:name="z1060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999"/>
    <w:bookmarkStart w:name="z1061" w:id="1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00"/>
    <w:bookmarkStart w:name="z1062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01"/>
    <w:bookmarkStart w:name="z1063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 </w:t>
      </w:r>
    </w:p>
    <w:bookmarkEnd w:id="1002"/>
    <w:bookmarkStart w:name="z1064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003"/>
    <w:bookmarkStart w:name="z1065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004"/>
    <w:bookmarkStart w:name="z1066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1005"/>
    <w:bookmarkStart w:name="z1067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006"/>
    <w:bookmarkStart w:name="z1068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оставляет их с приложением заключения о первичной проверке у себя.</w:t>
      </w:r>
    </w:p>
    <w:bookmarkEnd w:id="1007"/>
    <w:bookmarkStart w:name="z1069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008"/>
    <w:bookmarkStart w:name="z1070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и аттестации осуществляет анализ соответствия услугополучателя требованиям, необходимым для выдачи лицензии и (или) приложение к лицензии, и оставляет заключение о соответствии или несоответствии у себя.</w:t>
      </w:r>
    </w:p>
    <w:bookmarkEnd w:id="1009"/>
    <w:bookmarkStart w:name="z1071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1010"/>
    <w:bookmarkStart w:name="z1072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и аттестации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руководителем управления лицензирования и аттестации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1011"/>
    <w:bookmarkStart w:name="z1073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012"/>
    <w:bookmarkStart w:name="z1074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013"/>
    <w:bookmarkStart w:name="z1075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014"/>
    <w:bookmarkStart w:name="z1076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1015"/>
    <w:bookmarkStart w:name="z1077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016"/>
    <w:bookmarkStart w:name="z1078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017"/>
    <w:bookmarkStart w:name="z1079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1018"/>
    <w:bookmarkStart w:name="z1080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019"/>
    <w:bookmarkStart w:name="z1081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оставляет их с приложением заключения о первичной проверке у себя.</w:t>
      </w:r>
    </w:p>
    <w:bookmarkEnd w:id="1020"/>
    <w:bookmarkStart w:name="z1082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021"/>
    <w:bookmarkStart w:name="z1083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и аттестации осуществляет анализ соответствия услугополучателя требованиям, необходимым для переоформления лицензии и (или) приложение к лицензии, и оставляет заключение о соответствии или несоответствии у себя.</w:t>
      </w:r>
    </w:p>
    <w:bookmarkEnd w:id="1022"/>
    <w:bookmarkStart w:name="z1084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1023"/>
    <w:bookmarkStart w:name="z1085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и аттестации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руководителем управления лицензирования и аттестации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приложение к лицензии мотивированный ответ об отказе в оказании государственной услуги.</w:t>
      </w:r>
    </w:p>
    <w:bookmarkEnd w:id="1024"/>
    <w:bookmarkStart w:name="z1086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025"/>
    <w:bookmarkStart w:name="z1087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026"/>
    <w:bookmarkStart w:name="z1088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027"/>
    <w:bookmarkStart w:name="z1089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1028"/>
    <w:bookmarkStart w:name="z1090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029"/>
    <w:bookmarkStart w:name="z1091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030"/>
    <w:bookmarkStart w:name="z1092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1031"/>
    <w:bookmarkStart w:name="z1093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032"/>
    <w:bookmarkStart w:name="z1094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управление лицензирования и аттестации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</w:t>
      </w:r>
    </w:p>
    <w:bookmarkEnd w:id="1033"/>
    <w:bookmarkStart w:name="z1095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034"/>
    <w:bookmarkStart w:name="z1096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управление лицензирования и аттестации готовит решение о результате оказания государственной услуги. Решение согласовывается руководителем управления лицензирования и аттестации и утверждается руководителем услугодателя либо его заместителем. Управление лицензирования и аттестации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 </w:t>
      </w:r>
    </w:p>
    <w:bookmarkEnd w:id="1035"/>
    <w:bookmarkStart w:name="z1097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1036"/>
    <w:bookmarkStart w:name="z1098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037"/>
    <w:bookmarkStart w:name="z1099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038"/>
    <w:bookmarkStart w:name="z1100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1039"/>
    <w:bookmarkStart w:name="z1101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1040"/>
    <w:bookmarkStart w:name="z1102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041"/>
    <w:bookmarkStart w:name="z1103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 и аттестации.</w:t>
      </w:r>
    </w:p>
    <w:bookmarkEnd w:id="1042"/>
    <w:bookmarkStart w:name="z1104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043"/>
    <w:bookmarkStart w:name="z1105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готовит решение об удовлетворении заявления на отзыв.</w:t>
      </w:r>
    </w:p>
    <w:bookmarkEnd w:id="1044"/>
    <w:bookmarkStart w:name="z1106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1045"/>
    <w:bookmarkStart w:name="z1107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1046"/>
    <w:bookmarkStart w:name="z1108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047"/>
    <w:bookmarkStart w:name="z1109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</w:t>
      </w:r>
    </w:p>
    <w:bookmarkEnd w:id="1048"/>
    <w:bookmarkStart w:name="z1110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1049"/>
    <w:bookmarkStart w:name="z1111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1050"/>
    <w:bookmarkStart w:name="z1112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1051"/>
    <w:bookmarkStart w:name="z1113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1052"/>
    <w:bookmarkStart w:name="z1114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1053"/>
    <w:bookmarkStart w:name="z1115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1054"/>
    <w:bookmarkStart w:name="z1116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1055"/>
    <w:bookmarkStart w:name="z1117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1056"/>
    <w:bookmarkStart w:name="z1118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1057"/>
    <w:bookmarkStart w:name="z1119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1058"/>
    <w:bookmarkStart w:name="z1120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1059"/>
    <w:bookmarkStart w:name="z1121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1060"/>
    <w:bookmarkStart w:name="z1122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1061"/>
    <w:bookmarkStart w:name="z1123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1062"/>
    <w:bookmarkStart w:name="z1124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 и аттестации;</w:t>
      </w:r>
    </w:p>
    <w:bookmarkEnd w:id="1063"/>
    <w:bookmarkStart w:name="z1125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1064"/>
    <w:bookmarkStart w:name="z1126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1065"/>
    <w:bookmarkStart w:name="z1127" w:id="1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66"/>
    <w:bookmarkStart w:name="z1128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67"/>
    <w:bookmarkStart w:name="z1129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068"/>
    <w:bookmarkStart w:name="z1130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1069"/>
    <w:bookmarkStart w:name="z1131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аттестации.</w:t>
      </w:r>
    </w:p>
    <w:bookmarkEnd w:id="1070"/>
    <w:bookmarkStart w:name="z1132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071"/>
    <w:bookmarkStart w:name="z1133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1072"/>
    <w:bookmarkStart w:name="z1134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и аттестации в течение 1 (одного) часа;</w:t>
      </w:r>
    </w:p>
    <w:bookmarkEnd w:id="1073"/>
    <w:bookmarkStart w:name="z1135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и аттестации проверяет полноту и срок действия представленных документов в течение 2 (двух) рабочих дней;</w:t>
      </w:r>
    </w:p>
    <w:bookmarkEnd w:id="1074"/>
    <w:bookmarkStart w:name="z1136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и аттестации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1075"/>
    <w:bookmarkStart w:name="z1137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1076"/>
    <w:bookmarkStart w:name="z1138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и аттестации готовит решение о результате оказания государственной услуги:</w:t>
      </w:r>
    </w:p>
    <w:bookmarkEnd w:id="1077"/>
    <w:bookmarkStart w:name="z1139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1078"/>
    <w:bookmarkStart w:name="z1140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1079"/>
    <w:bookmarkStart w:name="z1141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1080"/>
    <w:bookmarkStart w:name="z1142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1081"/>
    <w:bookmarkStart w:name="z1143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1082"/>
    <w:bookmarkStart w:name="z1144" w:id="1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1083"/>
    <w:bookmarkStart w:name="z1145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Настоящим регламентом не предусмотрено взаимодействие </w:t>
      </w:r>
      <w:r>
        <w:rPr>
          <w:rFonts w:ascii="Times New Roman"/>
          <w:b/>
          <w:i w:val="false"/>
          <w:color w:val="000000"/>
          <w:sz w:val="28"/>
        </w:rPr>
        <w:t>с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1084"/>
    <w:bookmarkStart w:name="z1146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1085"/>
    <w:bookmarkStart w:name="z1147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1086"/>
    <w:bookmarkStart w:name="z1148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1087"/>
    <w:bookmarkStart w:name="z1149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088"/>
    <w:bookmarkStart w:name="z1150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1089"/>
    <w:bookmarkStart w:name="z1151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1090"/>
    <w:bookmarkStart w:name="z1152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1091"/>
    <w:bookmarkStart w:name="z1153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1092"/>
    <w:bookmarkStart w:name="z1154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1093"/>
    <w:bookmarkStart w:name="z1155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1094"/>
    <w:bookmarkStart w:name="z1156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1095"/>
    <w:bookmarkStart w:name="z1157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1096"/>
    <w:bookmarkStart w:name="z1158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10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специальной подготовке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персонала, ответственного за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обеспечение ядерной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радиационной безопасности"</w:t>
            </w:r>
          </w:p>
        </w:tc>
      </w:tr>
    </w:tbl>
    <w:bookmarkStart w:name="z1160" w:id="10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</w:t>
      </w:r>
    </w:p>
    <w:bookmarkEnd w:id="1098"/>
    <w:bookmarkStart w:name="z1161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9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специальной подготовке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персонала, ответственного за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обеспечение ядерной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радиационной безопасности"</w:t>
            </w:r>
          </w:p>
        </w:tc>
      </w:tr>
    </w:tbl>
    <w:bookmarkStart w:name="z1163" w:id="1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1100"/>
    <w:bookmarkStart w:name="z1164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1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