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27e5" w14:textId="32527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снабжения столово-кухонным оборудованием и посудой органов национальной безопасности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16 октября 2017 года № 95/нс. Зарегистрирован в Министерстве юстиции Республики Казахстан 7 ноября 2017 года № 15975. Утратил силу приказом Председателя Комитета национальной безопасности Республики Казахстан от 20 февраля 2026 года № 9/қе.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национальной безопасности РК от 20.02.2026 </w:t>
      </w:r>
      <w:r>
        <w:rPr>
          <w:rFonts w:ascii="Times New Roman"/>
          <w:b w:val="false"/>
          <w:i w:val="false"/>
          <w:color w:val="ff0000"/>
          <w:sz w:val="28"/>
        </w:rPr>
        <w:t>№ 9/қе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84 Закона Республики Казахстан "О специальных государственных органах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Председателя Комитета национальной безопасности РК от 27.12.2023 </w:t>
      </w:r>
      <w:r>
        <w:rPr>
          <w:rFonts w:ascii="Times New Roman"/>
          <w:b w:val="false"/>
          <w:i w:val="false"/>
          <w:color w:val="000000"/>
          <w:sz w:val="28"/>
        </w:rPr>
        <w:t>№ 106/қе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столово-кухонным оборудованием и посудой органов национальной безопасности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военно-технического обеспечения 6 Службы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Комитета национальной безопасности Республики Казахстан (далее – КНБ) после его официального опубликования.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осуществление закупа столово-кухонного оборудования и посуды будет проводиться поэтапно за счет и в пределах выделенных средств КНБ из республиканского бюджета на соответствующий финансовый год.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 октября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2017 года № 95/нс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снабжения столово-кухонным оборудованием и посудой органов национальной безопасности Республики Казахстан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Нормы – в редакции приказа Председателя Комитета национальной безопасности РК от 27.12.2023 </w:t>
      </w:r>
      <w:r>
        <w:rPr>
          <w:rFonts w:ascii="Times New Roman"/>
          <w:b w:val="false"/>
          <w:i w:val="false"/>
          <w:color w:val="ff0000"/>
          <w:sz w:val="28"/>
        </w:rPr>
        <w:t>№ 106/қе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</w:tblGrid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Нормы снабжения столово-кухонным оборудованием и посудой столовых помещений органов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Посуда и приборы столовые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100 питающихся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(в годах)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десертная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пирожковая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Салатник однопорционный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Селедочница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Масленка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Сахарница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для заварки чая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чайный стеклянный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Подстаканник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Чашка чайная с блюдцем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Чашка кофейная с блюдцем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для сока стеклянный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 из нержавеющей стали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 из нержавеющей стали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 из нержавеющей стали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 из нержавеющей стали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 из нержавеющей стали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специй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Соусник однопорционный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Молочник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до 5 литров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 (кувшин) стеклянный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бачок и чайник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салфеток (салфетница)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цветов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Полотно скатертное льняное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полиэтиленовая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бумажная (на сутки)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Кухонная посуда</w:t>
            </w:r>
          </w:p>
        </w:tc>
      </w:tr>
      <w:tr>
        <w:trPr>
          <w:trHeight w:val="30" w:hRule="atLeast"/>
        </w:trPr>
        <w:tc>
          <w:tcPr>
            <w:tcW w:w="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на кухню при количестве питающихся, 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годах)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51–125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126–250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251–500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8–10 литров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20–40 литров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50–60 литров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Сотейник 10–15 литров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 индивидуальный комбинированный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 с крышкой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оцинкованное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1,5 литра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0,4 литра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Дуршлаг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Чумичка 0,5 литра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Чумичка 0,25 литра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 блинная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очистки овощей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разделочный для мяса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Консервовскрыватель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пищевых отходов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Сковородник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для вынимания мяса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Противень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для отбивания мяса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Лопатка поварская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транжирная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разделки продуктов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Веселка деревянная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Венчик металлический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Толкушка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Скалка деревянная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мытья котлов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и душ для обмыва мяса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Ленточная пила для резки мяса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Технологическое оборудование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очистки картофеля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овощерезательная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универсальная кухонная для мясорыбных цехов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резки вареных овощей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протирочная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механическая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ручная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Хлеборезка механическая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тестомесильная с одной дежой до 140 литров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электрический производительностью 100 литров в час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электрическая 4-конфорочная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электрическая (варочная поверхность)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специальные пищеварочные электрические до 100 литров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литров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 электрическая площадью пода 0,45 кв.м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пекарский или печь жарочная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посудомоечная универсальная производительностью до 700 тарелок/час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Пароварочный аппарат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Микроволновая печь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Кофеварка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Соковыжималка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Блендер с емкостью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Миксер электрический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 Холодильное оборудование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 электрический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Холодильная камера для мясных полуфабрикатов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Холодильная камера для рыбных полуфабрикатов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Холодильная камера для молочно-жировых и гастрономических продуктов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Холодильная камера для овощей и овощных полуфабрикатов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Низкотемпературный морозильный шкаф (не выше - 18С)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5. Весоизмерительные приборы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6. Немеханическое оборудование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переборки круп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доочистки картофеля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сбора остатков пищи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установки хлеборезки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с 4 стульями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кухонной посуды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продуктов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хлеба в лотках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4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мытья посуды: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двухсекционная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трехсекционная</w:t>
            </w:r>
          </w:p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передвижная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подсобная под котлы наплитные 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весы товарные, шкафы холодильные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уборочного инвентаря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тары для продуктов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мяса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рыбы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овощей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хранения картофеля и овощей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хранения и подвоза чистой столовой посуды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подвоза готовой пищи и сбора использованной посуды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Нормы снабжения столово-кухонным оборудованием и посудой столовых помещений военных, специальных учебных заведений органов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Посуда и приборы столовые</w:t>
            </w:r>
          </w:p>
        </w:tc>
      </w:tr>
      <w:tr>
        <w:trPr>
          <w:trHeight w:val="30" w:hRule="atLeast"/>
        </w:trPr>
        <w:tc>
          <w:tcPr>
            <w:tcW w:w="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годах)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человек питающихся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линий самообслуживания, на 1 человека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 из нержавеющей стали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 из нержавеющей стали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Компакт-поднос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стеклянный или пластмассовый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пирожковая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десертная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Масленка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Сахарница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из нержавеющей стали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для заварки чая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 из нержавеющей стали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 из нержавеющей стали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 из нержавеющей стали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 из нержавеющей стали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 из нержавеющей стали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специй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(бачок) из нержавеющей стали 3–4,5 литра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из нержавеющей стали 3 литра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 (кувшин) стеклянный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 алюминиевый или пластмассовый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бачок и чайник алюминиевая или пластмассовая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цветов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салфеток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Полотно скатертное и пленка полиэтиленовая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бумажная (на сутки)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Кухонные приборы и посуда</w:t>
            </w:r>
          </w:p>
        </w:tc>
      </w:tr>
      <w:tr>
        <w:trPr>
          <w:trHeight w:val="30" w:hRule="atLeast"/>
        </w:trPr>
        <w:tc>
          <w:tcPr>
            <w:tcW w:w="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на столовую при количестве питающихся,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(в годах)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251–500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501–1000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1001–1500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1500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8–10 литров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20–40 литров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50–60 литров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Сотейник 10–15 литров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 с крышкой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1,5 литра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0,4 литра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Дуршлаг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Чумичка 0,6 литра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Чумичка 0,25 литра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специальные поварские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очистки овощей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Консервовскрыватель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для вынимания мяса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транжирная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пищевых отходов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Противень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Экстрактор для заварки чая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кондитерский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для отбивания мяса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Лопатка поварская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Сковородник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Ленточная пила для резки мяса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разделки продуктов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Веселка деревянная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Венчик металлический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Котломер металлический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Толкушка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Скалка деревянная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мытья котлов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и душ для обмыва мяса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Технологическое оборудование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очистки картофеля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овощерезательная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универсальная кухонная общего назначения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резки вареных овощей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протирочная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механическая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ручная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 котлетный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Хлеборезка механическая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электрический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жарочный или печь жарочная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Мармит электрический передвижной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электрическая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4-конфорочная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специальные пищеварочные электрические емкостью: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 литров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литров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литров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литров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дозирования воды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 электрическая площадью пода до 0,45 кв.м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тестомесильная с одной дежой до 140 литров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пекарский или печь жарочная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универсальная посудомоечная производительностью: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700 тарелок/час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тарелок/час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самообслуживания карусельная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тепловой сквозной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подвешивания мясных туш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мытья посуды: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трехсекционная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передвижная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уборочного инвентаря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подсобная под котлы наплитные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весы товарные, шкафы холодильные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тары для продуктов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мяса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рыбы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овощей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хранения картофеля и овощей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подвоза пищи и сбора использованной посуды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хранения и подвоза чистой столовой посуды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переборки круп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доочистки картофеля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передвижной для выдачи 1-х и 2-х блюд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сбора остатков пищи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установки хлеборезки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 специальный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кухонной посуды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столовой посуды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продуктов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 Холодильное оборудование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 для рыбы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 для мяса промышленный сборный с агрегатом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 для молочных изделий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 для овощей промышленный сборный с агрегатом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 для колбасных изделий (колбаса, сыр)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 для мяса птиц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 для консервных изделий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5. Весоизмерительные приборы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электрические настольные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6. Немеханическое оборудование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хлеба, распашные двери, нержавеющая сталь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с 4 стульями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Нормы снабжения столово-кухонным оборудованием продовольственных складов и раздаточных кладовых военных, специальных учебных заведений органов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раздаточную кладовую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на продовольственном складе при количестве питающихся, человек</w:t>
            </w:r>
          </w:p>
        </w:tc>
        <w:tc>
          <w:tcPr>
            <w:tcW w:w="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годах)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41–100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101–300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301–500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501–1000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Кухонные приборы и посуда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 с крышкой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оцинкованное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оцинкованный, в том числе по одному к рукомойнику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Ленточная пила для резки мяса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"Поварская тройка"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транжирная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металлическая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разделки продуктов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Щуп мешочный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для вскрытия 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 металлический или пластмассовый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Рукомойник однососковый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мерная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Лопаты деревянные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Психрометр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Щетка-сметка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Холодильное оборудование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 (камера морозильная)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холодильная объемом 12 куб.м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Весоизмерительные приборы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 Прочее технологическое оборудование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шинковальная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грузовая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хлеба в лотках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хранения картофеля и овощей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Нормы снабжения столово-кухонным оборудованием и посудой столовых помещений военно-медицинских учреждений органов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Посуда и приборы столовые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на 100 коек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годах)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десертная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пирожковая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Салатник однопорционный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Масленка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Сахарница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Блюдце чайное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для заварки чая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чайный стеклянный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стеклянный для сока 100–150 грамм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Подстаканник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 из нержавеющей стали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 из нержавеющей стали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 из нержавеющей стали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 из нержавеющей стали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 из нержавеющей стали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специй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3 литра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 (кувшин) стеклянный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бачок, чайник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фруктов стеклянная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салфеток стеклянная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Полотно скатертное льняное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полиэтиленовая, метр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бумажная (на сутки)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пластмассовой посуды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на палату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на палату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стеклянный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 (кувшин) стеклянный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палату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фруктов стеклянная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на палату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цветов стеклянная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на палату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Полотно скатертное льняное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полиэтиленовая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Кухонные приборы и посуда</w:t>
            </w:r>
          </w:p>
        </w:tc>
      </w:tr>
      <w:tr>
        <w:trPr>
          <w:trHeight w:val="30" w:hRule="atLeast"/>
        </w:trPr>
        <w:tc>
          <w:tcPr>
            <w:tcW w:w="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на число коек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годах)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51–100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101–300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301–500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501–800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3–4,5 литра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8–10 литров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20–40 литров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50–60 литров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Сотейник 10–15 литров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 с крышкой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оцинкованное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1,5 литра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0,4 литра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Дуршлаг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Чумичка 0,6 литра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Чумичка 0,25 литра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специальные поварские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очистки овощей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Консервовскрыватель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для вынимания мяса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транжирная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пищевых отходов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Противень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кондитерский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кондитерская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для заливных блюд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кондитерские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гарнирная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для отбивания мяса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Лопатка поварская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Сковородник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разделки продуктов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Веселка деревянная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Котломер металлический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Венчик металлический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Толкушка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Ленточная пила для резки мяса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мытья котлов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и душ для обмыва мяса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Технологическое оборудование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очистки картофеля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овощерезательная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универсальная кухонная общего назначения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универсальная кухонная для мясо-рыбных цехов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резки вареных овощей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протирочная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механическая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ручная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 котлетный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Хлеборезка механическая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тестомесильная с одной дежой до 140 литров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электрический производительностью 100 литров в час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электрическая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1-конфорочная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2-конфорочная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3-4-конфорочная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специальные пищеварочные до 100 литров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литров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литров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литров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Мармит передвижной электрический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Фритюрница электрическая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 электрическая площадью: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кв.м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 кв.м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жарочный или печь жарочная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пекарский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посудомоечная универсальная производительностью: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700 тарелок/час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тарелок/час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микроволновая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Термоконтейнер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комплектования блюд, комплект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Электрополотенце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Блендер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Пароварка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Соковыжималка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 Холодильное оборудование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 электрический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5. Весоизмерительные приборы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6. Немеханическое оборудование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переборки круп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доочистки картофеля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сбора остатков пищи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установки хлеборезки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кухонной посуды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столовой посуды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продуктов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хлеба в лотках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хлеба на тарелках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подвешивания мясных туш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поварского инвентаря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подъемная для загрузки котлов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отходов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функциональные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овощного цеха и мытья кухонной посуды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мытья посуды: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односекционная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двухсекционная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трехсекционная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передвижная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подсобная под котлы наплитные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уборочного инвентаря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весы товарные, шкафы холодильные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тары для продуктов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мяса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рыбы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овощей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хранения картофеля и овощей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подвоза пищи и сбора использованной посуды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хранения и подвоза чистой столовой посуды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с 4 стульями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7. Медицинское отделение госпиталя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6 литров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20–40 литров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 с крышкой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оцинкованное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Консервовскрыватель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0,4 литра из нержавеющей стали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Чумичка 0,6 литра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Чумичка 0,25 литра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5 литров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для заварки чая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 индивидуальный комбинированный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для хлеба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электрический до 100 литров в час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 электрический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подвоза пищи и сбора использованной посуды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пищевых отходов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электрическая бытовая 4-конфорочная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мытья посуды трехсекционная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столовой посуды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Термобокс на 20 коек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Гастроемкость для 1 блюда соответствующего объема на 20 коек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Гастроемкость для 2 блюда соответствующего объема на 20 коек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Гастроемкость для 3 блюда соответствующего объема на 20 коек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Гастроемкость для холодной закуски соответствующего объема на 20 коек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Гастроемкость для гастрономических продуктов соответствующего объема на 20 коек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8. Моющие средства</w:t>
            </w:r>
          </w:p>
        </w:tc>
      </w:tr>
      <w:tr>
        <w:trPr>
          <w:trHeight w:val="30" w:hRule="atLeast"/>
        </w:trPr>
        <w:tc>
          <w:tcPr>
            <w:tcW w:w="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моющих средств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100 человек питающихся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машинной мойке в сутки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ручной мойке в сутки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чистке посуды в месяц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Порошкообразные моющие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моющее средство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Чистящее средство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Дезинфицирующие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Нормы снабжения столово-кухонным оборудованием и посудой помещений, предназначенных для встреч иностранных делегаций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годах)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Сервиз столовый на 6 персон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Сервиз чайный на 6 персон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Сервиз кофейный на 6 персон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тарелок для закусок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Ведерко для льда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Икорница однопорционная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Соусник двухпорционный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Креманка на ножке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стеклянная для фруктов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Рюмки (бокалы, фужеры)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 винно-водочный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цветов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конфет и сладостей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Ваза-подставка для тортов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для сахара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для пирожных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для льда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для колки орехов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для колки сахара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лопаток для раскладки кондитерских, мясных и рыбных изделий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Штопор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Розетка для варенья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 или кувшин стеклянные для воды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стеклянный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Полоскательница к графину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 к графину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 из нержавеющей стали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 из нержавеющей стали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 из нержавеющей стали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 из нержавеющей стали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 из нержавеющей стали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десертная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Молочник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специй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Электросамовар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из нержавеющей стали полированный 3 литра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для заварки чая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Кофейник металлический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 алюминиевый или пластмассовый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бытовая электрическая или газовая на 4–6 конфорок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Нормы снабжения столово-кухонным оборудованием и посудой комнат оперативных дежурных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годах)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 2 литра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универсальный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 из трех кастрюль из нержавеющей стали 1,5–2 литра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Чайный сервиз на 6 персон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 из нержавеющей стали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 из нержавеющей стали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 из нержавеющей стали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 из нержавеющей стали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десертная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пирожковая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Сахарница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Молочник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специй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Электросамовар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Консервовскрыватель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для хранения хлеба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посуды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Клеенка настольная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Нормы снабжения столово-кухонным оборудованием и посудой караульных помещений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Посуда и приборы столовые</w:t>
            </w:r>
          </w:p>
        </w:tc>
      </w:tr>
      <w:tr>
        <w:trPr>
          <w:trHeight w:val="30" w:hRule="atLeast"/>
        </w:trPr>
        <w:tc>
          <w:tcPr>
            <w:tcW w:w="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караулов, личный состав которых</w:t>
            </w:r>
          </w:p>
        </w:tc>
        <w:tc>
          <w:tcPr>
            <w:tcW w:w="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 эксплуатации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годах)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пищу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готовит пищу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человек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чайный стеклянный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Сахарница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 из нержавеющей стали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 из нержавеющей стали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 из нержавеющей стали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 из нержавеющей стали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 из нержавеющей стали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Чайник, 5 литров из нержавеющей стали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 (кувшин) стеклянный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специй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чайник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Клеенка настольная, погонный метр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посадочное место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посадочное место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салфеток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бумажная, штук в день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Кухонные приборы и посуда</w:t>
            </w:r>
          </w:p>
        </w:tc>
      </w:tr>
      <w:tr>
        <w:trPr>
          <w:trHeight w:val="30" w:hRule="atLeast"/>
        </w:trPr>
        <w:tc>
          <w:tcPr>
            <w:tcW w:w="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годах)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караулов, личный состав которых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пищу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готовит пищу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4,5–6 литров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8–10 литров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 с крышкой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Дуршлаг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специальные поварские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очистки овощей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воды оцинкованный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Противень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Сито металлическое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Терка металлическая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для отбивания мяса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Лопатка поварская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Сковородник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Консервовскрыватель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разделки продуктов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мытья котлов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термос-ящик Т - 15К или судок индивидуальный комбинированный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Оборудование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ручная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электрический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электрическая 4-конфорочная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 электрический до 260 дм3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кухонной посуды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столовой посуды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мытья посуды трехсекционная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с 4 стульями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 Нормы снабжения техническими средствами и кухонным оборудованием органов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положено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Срокэксплуатации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годах)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Полевое оборудование приготовления пищи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Кухня-столовая передвижная, кухня многофункциональная, столовая передвижная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центральный аппарат (количество питающихся согласно техническим характеристикам кухни)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Кухня прицепная, столовая передвижная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центральный аппарат, территориальный орган и ведомство (количество питающихся согласно техническим характеристикам кухни)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Кухня переносная (кухонный набор)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территориальный орган и ведомство, для снабжения подразделений, групп, находящихся временно или постоянно в отрыве от места дислокации (количество питающихся согласно техническим характеристикам кухни)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переносная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центральный аппарат, территориальный орган и ведомство для укомплектования материально-технического подразделения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 ТВН-12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центральный аппарат, территориальный орган и ведомство из расчета: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укомплектования кухонь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 каждую прицепную кухню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каждую переносную кухню для личного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 500 человек на каждые 50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 500 до 1000 человек на каждые 75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свыше 1000 человек на каждые 100 человек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 ТН-36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центральный аппарат, территориальный орган и ведомство, количество термосов определяется из расчета численности личного состава: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 500 человек на каждые 100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 500 до 1000 человек на каждые 150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свыше 1000 человек на каждые 200 человек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Средства подвоза продовольствия и воды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Прицеп-фургон изотермический, (рефрижератор) прицеп контейнер – рефрижератор, контейнер-рефрижератор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Подразделениям численностью до 300 человек и более, в штате которых не предусмотрены другие средства подвоза скоропортящихся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Прицеп-цистерна для воды (теплоизолированная)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Подразделениям численностью до 300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Цистерна для воды переносная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Центральному аппарату, территориальным органам и иным подразделениям из расчета на каждую кухню-прицепную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обеспечении центрального и региональных военных госпиталей с поликлиникой норма обеспечения моющими средствами увеличивается в 1,5 раза.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Жидкие моющие средства по данной норме установлены при их концентрации с нормой расхода 1 грамм на 1 литр воды при машинной мойке и 2,5 грамма на 1 литр воды при ручной мойке. При получении моющих средств другой концентрации норма их выдачи увеличивается или уменьшается с учетом указанной концентрации.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Дезинфицирующие или моющие и дезинфицирующие средства используются в соответствии с инструкциями по применению.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