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e8fe" w14:textId="104e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июля 2017 года № 270. Зарегистрирован в Министерстве юстиции Республики Казахстан 1 ноября 2017 года № 15954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 (зарегистрированный в Реестре государственной регистрации нормативных правовых актов за № 10730, опубликованный 20 апреля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заявитель - физическое или юридическое лицо, филиал или представительство юридического лица, лицензиат, представитель владельца радиоэлектронных средств и (или) высокочастотных устройств либо его доверенное лицо;";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полос частот, радиочастот (радиочастотных каналов)";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Заявителем подается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веб-портала "электронного правительства" www.egov.kz (далее – Портал) по месту использования РЧР на получение следующих разрешений: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использование радиочастотного спектра Республики Казахстан в порядке, предусмотренном пунктами 4-15 настоящих Правил. На каждый вид связи подается отдельная заявка;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эксплуатацию радиоэлектронных средств и высокочастотных устройств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судовой станции осуществляется по форме, указанном в Правилах радиосвязи Морской подвижной службы Республики Казахстан и Регламенте радиосвязи Международного союза электросвязи.";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пояснительная записка, в которой приводится обоснование запрашиваемой полосы (номинала) радиочастот, где подробно излагаются сведения о назначении и характере планируемой радиосети (радиолинии), используемых стандартах и протоколах, технических характеристиках РЭС, планируемых к применению, схема организации связи. В том числе, к пояснительной записке прилагаются: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спутниковой связи с HUB-станцией, копия письма оператора спутниковой связи с указанием номиналов (полосы) выделяемых радиочастот, ЭИИМ, класса излучения, типа VSAT-станций;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негеостационарных спутников на территории Республики Казахстан,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телерадиовещания положительный результат проведенного конкурса по распределению полос частот, радиочастот (радиочастотных каналов);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дипломатических и консульских представительств иностранных государств на территории Республики Казахстан, копия письма Министерства иностранных дел Республики Казахстан о согласия на получение Разрешения на РЧС на территории Республики Казахстан;";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Территориальное подразделение уполномоченного органа (далее - территориальное подразделение) после поступления заявки на получение Разрешения на РЧС в случае правильности оформления заявки в течение двух рабочих дней: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 видам связи, за исключением видов связи подвижной службы, сети беспроводного радиодоступа (WLL), сотовой связи, ТВ и РВ направляет заявку в Государственную техническую службу.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диапазоне 33–48,5 МГц; 57–57,5 МГц; 117,975-137 МГц, 146–174 МГц, 380–385 МГц, 390–470 МГц в соответствии с республиканской базой данных радиочастотного спектра для гражданского назначения готовятся техническое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видам связи сети беспроводного радиодоступа (WLL), сотовой связи, ТВ и РВ направляет заявку на рассмотрение в уполномоченный орган. Уполномоченный орган рассматривает и направляет заявку в Государственную техническую службу и (или) Министерство обороны Республики Казахстан в течение двух рабочих дней с момента поступления заявки.";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случае неправильного оформления заявки на получение Разрешения на РЧС, территориальное подразделение в течение двух рабочих дней с момента поступления заявки готовит и направляет заявителю письменный мотивированный отказ в дальнейшем рассмотрении заявки.";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Государственная техническая служба в течение трех рабочих дней с момента получения заявки от территориального подразделения и (или) уполномоченного органа, проводит процедуру предварительного расчета ЭМС РЭС и ВЧУ и в случае: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результата уведомляет заявителя, территориальное подразделение и направляет заявку в уполномоченный орган;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отрицательного результата направляет обоснованный письменный отказ заявителю и уведомляет об этом территориальное подразделение и (или) уполномоченный орган,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после положительного результата согласования Министерства обороны, проводит процедуру международной координации РЧС с приграничными государствами в целях обеспечения бесперебойной работы РЭС и ВЧУ без помех, необходимость которой определяется по результатам проведенного предварительного расчета ЭМС РЭС и ВЧУ.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расчете ЭМС РЭС и ВЧУ выявится, что планируемое к установке в приграничных зонах Республики Казахстан РЭС и ВЧУ будет оказывать помеху на РЭС и ВЧУ приграничного государства, то согласно соглашениям между сопредельными государствами и (или) Регламентом радиосвязи Международного союза электросвязи требуется проведение международной координации. В этом случае, срок рассмотрения заявки составляет не более четырех месяцев.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международной координации РЧС с приграничными государствами уполномоченный орган предварительно направляет в течение трех рабочих дней заявителю уведомление о продлении срока рассмотрения заявления.";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Уполномоченный орган по результату проведенных работ,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пяти рабочих дней с момента поступления результатов процедуры согласований и (или) международной координации: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положительных результатах процедуры согласований и международной координации, оформляет Разрешения на РЧС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присвоением кодов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отрицательных результатах процедуры согласования, уполномоченный орган уведомляет об этом заявителя, территориальное подразделение, Государственную техническую службу,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Разрешение на РЧС продлевается соответствующим территориальным подразделением по месту использования РЧС ежегодно с указанием срока действия до 25 марта следующего календарного года после предоставления подтверждающего документа об уплате в государственный бюджет за прошедший год и первой части годовой платы за использование РЧС. Запись о продлении заверяется электронной цифровой подписью руководителя территориального подразделения.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о продлении Разрешении на РЧС территориальным подразделением составляет не более пяти рабочих дней с момента поступления заявки.";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Разрешение на РЧС переоформляется без проведения процедур,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случаях: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 или наименования юридического лица;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(и/или переоформления) владельцем или заявителем лицензии на деятельность в области связи и телерадиовещания;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окончания строк для продления Разрешения на РЧС (в случае, если Разрешения на РЧС ранее было выдано в бумажном виде);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юридическое лицо является правопреемником реорганизованного юридического лица;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не изменились технические параметры, назначение и место установки РЭС и ВЧУ, а также, если технические параметры не превышают значения, указанные в ранее выданном разрешении;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перевода владельцем или заявителем Разрешения на РЧС в электронный формат (в случае соблюдения требований подпункта 5 настоящего пункта).";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Для переоформления и получения дубликата Разрешения на РЧС заявителем подается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электронном виде посредством Портала по месту использования РЧР.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Разрешения на РЧС (в случае получения на бумажном носителе).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 на РЧС в электронном виде (посредством портала), копия Разрешения на РЧС не требуется;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государственный бюджет за использование РЧС по регионам до момента подачи заявки, в соответствии с выставленным извещением;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правопреемство, - в случае реорганизации юридического лица;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заполненная анкета на соответствующий вид радиосвязи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(для судовых станций предоставляется заполненная анкета с указанием технических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переоформления Разрешений на РЧС, полученных в электронном виде (посредством портала),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анкета на РЭС не требуется.";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Уполномоченный орган в срок не более десяти рабочих дней с момента поступления заявки от территориального подразделения переоформляет Разрешения на РЧС, за исключением случаев изменения технических параметров, назначения или места установки РЭС и ВЧУ.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технических параметров, назначения или места установки РЭС и ВЧУ переоформление Разрешения на РЧС осуществляется после прохождения процедур,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и Государственную техническую службу переоформленные Разрешения на РЧС поступают в электронном виде посредством Портала.";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случае отказа от использования РЧС, пользователь подает заявку в электронном виде посредством Портала с предоставлением следующих документов на аннулирование Разрешения на РЧС: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указанием причины отказа и даты аннулирования Разрешения на РЧС;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на РЧС (в случае получения Разрешения на РЧС в электронном виде посредством Портала, данный документ не требуется);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государственный бюджет за использование РЧС по регионам до момента подачи заявки, в соответствии с выставленным извещением.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заявки территориальное подразделение в течение двух рабочих дней с момента поступления заявки направляет заявку на рассмотрение в уполномоченный орган.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 на РЧС на бумажном носителе, заявка с предоставлением документов согласно подпунктов 1) - 3) настоящего пункта подается в территориальное подразделение по месту использование РЧР для отправки в уполномоченный орган.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не более десяти рабочих дней с момента поступления заявки от территориального подразделения аннулирует Разрешения на РЧС.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Аннулирование Разрешения на РЧС подтверждается письмом уполномоченного органа.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Заявителю, в территориальное подразделение и Государственную техническую службу письмо об аннулировании Разрешения на РЧС поступает в электронном виде посредством Портала.";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38-1 следующего содержания: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"38-1. Для изъятия Разрешения на РЧС по причинам,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территориальное подразделение направляет ходатайство в уполномоченный орган и уведомление пользователю РЧС.";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расчета электромагнитной совместимости радиоэлектронных средств гражданского назначения";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эксплуатации радиоэлектронных средств и высокочастотных устройств";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"50. В случае изменения территории эксплуатации РЭС и ВЧУ, замена РЭС и ВЧУ владелец либо заявитель оформляет новое разрешение на эксплуатацию РЭС и ВЧУ.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замены оборудования на аналогичное оборудование и сохранения технических параметров, назначение и место установки РЭС и ВЧУ переоформление разрешения на эксплуатацию РЭС и ВЧУ не требуется.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выдает новое разрешение на эксплуатацию РЭС и ВЧУ в течении пяти рабочих дней после подачи владельцем заявки.";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(А.Г. Кожихову) в установленном законодательством порядке обеспечить: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Е.Биртанов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2017 года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Султанов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2017 года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Жасузаков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2017 года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К.Абдрахманов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августа 2017 года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К.Масимов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октября 2017 года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Т.Сулейменов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сентября 2017 года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электромагнитной 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гражданского назначения</w:t>
            </w:r>
          </w:p>
        </w:tc>
      </w:tr>
    </w:tbl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радиоэлектронных средств и высокочастотных устройств*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502"/>
        <w:gridCol w:w="5726"/>
        <w:gridCol w:w="716"/>
        <w:gridCol w:w="715"/>
        <w:gridCol w:w="320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Типы радиоэлектронных средств и высокочастотных средств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Частотный диапазон (до)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Допустимая мощность излучения передатчика, ЭИИМ /Напряженность поля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Ширина используемого канала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бытовой техники, не содержащие радиоизлучающих устройств и бытовые радиоприемные устройства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Высокочастотные устройства бытового назначения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терминалы систем беспроводного радиодоступа (WLL), сотовых сетей связи (мобильные телефоны, а также модемы, применяемые в сотовых сетях связи), в том числе встроенная либо входящая в состав других устройств.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Абонентские терминалы стандарта DECT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– 1900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стандарта ETS–300 175, принятому Европейским институтом стандартов связи; средняя мощность передатчиков базовых и абонентских станций не должна превышать 10 мВт; коэффициент усиления антенн должен быть не более 18 дБм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7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Бесшнуровые телефонные аппараты (радиотелефоны)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814–815 / 904–905 (с шагом сетки частот 25 кГц); 2400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8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синхронного перевода речи (индуктивные и синхронные)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9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Репортажные и концертные радиомикрофоны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165,70; 166,10; 166,50; 167,15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0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Радиомикрофоны типа "Караоке"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66–74 МГц; 97,5–92 МГц; 87,5–92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1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Репортажные и концертные радиомикрофоны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151–216 МГц; 175–230; 470–638; 710–726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2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индуктивной телефонной связи, телеконтроля и сигнализации, кабельные вещательные и промышленные высокочастотные телевизионные системы, в том числе используемые в шахтах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23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охранной радиосигнализации автомашин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(26,960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433,073–434,790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24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дистанционного управления охранной сигнализации и оповещения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433,075–434,79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25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радиоуправления моделями (самолетов, катеров и т.п.)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28,0–28,2 МГц; 40,66–40,70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26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радиопереговорные устройства и радиоуправляемые игрушки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26957–27283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27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Радиоэлектронные средства для обработки штрихкодовых этикеток и передачи информации, полученной с этих этикеток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28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Слухоречевые радиотренажеры для людей с дефектами слуха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29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средства, используемые внутри офисных, складских зданий (считыватели, измерители и т.п.)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0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 СВ – диапазона (27 МГц)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26970–27410;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27410–27860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1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Маломощные носимые РЭС мощностью до 2 Вт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151,625; 159,775; 433.075–434.775; 462,5625; 462,5875; 462,6125; 462,6375; 467,5625; 467,5875; 467,6125; 467,6375;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467,6625; 467,6875;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467,7125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433.075–434.775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446.000–446.100 (PMR)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500 мВт.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2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Абонентские устройства охранно–пожарной радиосигнализаций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3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SRD – устройства малого радиуса действия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Неспециализированные SRD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Телеметрия (отображение или запись информации на расстоянии),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телеуправление (передача сигналов дистанционного управления),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сигнализация (сообщения о возникновении условий срабатывания прибора охранной сигнализации, бытовая сигнализация неотложной помощи, передача голосового и видео сигналов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6765–6795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13.553–13.567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26.957–27.283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дБмкА/м на расстоянии 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40.660–40.700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138.20–138.45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&lt;1% рабочий цикл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433.040–434.790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&lt;10% рабочий цикл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863 до 868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25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100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&lt;10% рабочий цикл или LBT (Listen Before Talk) + AFA (Adaptive Frequency Agility)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Узко/широкополосная модуляция.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2400.0–2483.5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5725–5875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24.00–24.25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61.0–61.5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122–123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244–246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4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(слежение, считывание счетчиков, сбор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обнаружения людей под лавиной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456.9–457.1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волна (CW) – без модуляции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Обнаружение жертв лавины.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Средняя частота 475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169.4–169.475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50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&lt;10% рабочий цикл. Показания счетчика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169.4–169.475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50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&lt;1% рабочий цикл. Отслеживание и трассировка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5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SRD (широкополосные системы передачи данных)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WAS/RLAN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передачи данных\ локальные радиосети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2400.0–2483.5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широкополосных видов модуляции, кроме ППРЧ (FSSH).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5150–5350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мВт / максимальная спектральная плотность 10 мВт на 1 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использования внутри здания.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5470–5725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/ максимальная спектральная плотность 10 мВт на 1 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использования внутри здания.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5725-5850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/ максимальная спектральная плотность 10 мВт на 1 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использования внутри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17.1–17.3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57–66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dBm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установка вне здания не допускается. Максимальная средняя плотность должна быть ограничена до 13 дБм/ МГц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6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(железнодорожные применения – Автоматическая идентификация транспортных средств (AVI), Система путевых датчиков, контурная система)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2446–2454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только в присутствии поездов. 5 каналов, каждый шириной 1.5 МГц в пределах 2446–2454 МГц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27.090 – 27.100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как сигнал Tele–powering и передачи данных вниз (Down–link) для Бализ/Евробализ (точечный путевой датчик). Также может быть использовано для активации Loop/Euroloop.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частота 27,095 МГц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– 7484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&lt;1% рабочего цикла. Передача только по получении сигнала Tele–powering Бализ/Евробализ (точечный путевой датчик) с поезда.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частота 4234 кГц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– 8516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– 23.0 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–7 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напряженность поля указана в полосе 10 кГц найденная путем выведения среднего значение на каждые 200 м протяженности петли.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только в присутствии поездов.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спектра сигнала, длина кода: 472 чипа.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частота 13,547 МГц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37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(интегрированные средства передачи и обработки информации для автомобильного транспорта и управления дорожным движением (RTTT))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76–77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dBm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мощности: 55 дБм – пиковая мощность, 50 дБм – средняя мощность, 23,5 дБм – средняя мощность только для импульсного радара.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и транспортные радиолокационные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24.050–24.075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радаров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24.075–24.150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радаров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радаров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смягчения и доступа спектра приведены для устройств, установленных позади бампера.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без бампера, требование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3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/40кГц максимальное время задержки каждые 3 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24.150–24.250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радаров транспортных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38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(радиоопределение)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2400.0–2483.5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9200–9500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9500–9975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10.5–10.6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13.4–14.0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24.05–24.25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4.5–7.0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–41.3 dBm/МГц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Радиодатчик измерения уровня жидкости в резервуаре (TLPR)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8.5–10.6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–41.3 dBm/МГц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Радиодатчик измерения уровня жидкости в резервуаре (TLPR)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24.05–27.00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–41.3 dBm/МГц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Радиодатчик измерения уровня жидкости в резервуаре (TLPR)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57–64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–41.3 dBm/МГц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Радиодатчик измерения уровня жидкости в резервуаре (TLPR)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75–85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–41.3 dBm/МГц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Радиодатчик измерения уровня жидкости в резервуаре (TLPR)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17.1–17.3 ГГц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+26 dBm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радиолокаторы с синтезированной апертурой антенны (GBSAR)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39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SRD (Оборудование для обнаружения движения и оборудование для сигнализации)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868.6–869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Социально–бытовые устройства тревожной сигнализации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169.4750–169.4875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Социально–бытовые устройства тревожной сигнализации (специальный)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169.5875–169.6000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Социально–бытовые устройства тревожной сигнализации (специальный)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40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(управление моделями)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26.995, 27.045, 27.095, 27.145, 27.195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34.995–35.225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летающих моделей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40.665, 40.675, 40.685, 40.695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41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SRD (индукционные применения) 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– 90 кГц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антенны. Уровень напряженности поля по убыванию 3 дБ / окт на 30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90–119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119–135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дБмкА/м на расстоянии 10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антенны. Уровень напряженности поля по убыванию 3 дБ / окт на 119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135–140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140–148.5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6765–6795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7400–8800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13.553–13.567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13.553–13.567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RFID (радиочастотная идентификация) и EАS (противокражная система)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26.957–27.283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10.200–11.000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3155–3400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148.5 кГц – 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–15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напряженность поля установлена для полосы шириной в 10 кГц. Максимально допустимая общая напряженность поля –5 дБмкА / м на расстоянии 10 м для систем, работающих на полосах шире 10 кГц в тоже время сохраняя предел по плотности (–15 дБмкА / м для полосы шириной 10 кГц)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30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–20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напряженность поля установлена для полосы шириной в 10 кГц. Максимально допустимая общая напряженность поля –5 дБмкА / м на расстоянии 10 м для систем, работающих на полосах шире 10 кГц в тоже время сохраняя предел по плотности (–20 дБмкА / м для полосы шириной 10 кГц)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– 600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–8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RFID.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использования внешних антенн могут быть использованы только рамочные антенны.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напряженность поля установлена для полосы шириной в 10 кГц. Максимально допустимая общая напряженность поля –5 дБмкА / м на расстоянии 10 м для систем, работающих на полосах шире 10 кГц в тоже время сохраняя предел по плотности (–8 дБмкА / м для полосы шириной 10 кГц).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 системы должны работать с минимальной полосой частот 30 кГц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42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(радиомикрофоны и оборудование для улучшения слуха)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173.965–174.015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людей с нарушениями слуха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863–865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43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(применения радиочастотной идентификации)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2446–2454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мощности выше 500 мВт ограничены для использования внутри границ здания и рабочий цикл всех передач должны в этом случае быть ≤ 15% в любом 200 мс интервале периода (30 мс включенном / 170 мс в выключенном состоянии).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865.0–868.0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44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Беспроводные применения в медицине (Активные медицинские имплантаты)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9–315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Систем активных медицинских имплантатов со сверхнизким энергопотреблением, использующих методы индуктивного цикла в целях телеметрии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315–600 кГц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–5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устройств имплантируюмых в животных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30–37.5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медицинских мембранных имплантатов измерения артериального давления со сверхнизким энергопотреблением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12.5–20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–7 дБмкА/м на расстоянии 10 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активных устройств имплантируюмых в животных со сверхнизким энергопотреблением (УИЖ–СНЭ), ограничено для импользования внутри помещения. Максимальная напряженность поля указана в полосе 10 кГц.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передачи УИЖ–СНЭ определяется следующим образом: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3 дБ для полосы шириной 300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10 дБ для полосы шириной 800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20 дБ для полосы шириной 2 МГц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2483.5–2500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дБм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активных медицинских имплантантов и связанных с ними периферий со сверхнизким энергопотреблением, охватываемых подходящим унифицированным стандартом.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передатчики могут объединять соседние каналы на динамичной основе для увеличения пропускной способности выше, чем 1 МГц. Периферийные устройства предназначены для использования только внутри помещений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45"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Беспроводные аудиоприменения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863–865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передачи потока мультимедии и беспроводного аудио.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1795–1800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87.5–108.0 МГц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мВт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кГц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46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Радиоприемные средства, не содержащие радиоизлучающих устройств систем спутниковой навигации (ГЛОНАСС, GPS), в том числе встроенные либо входящие в состав других устройств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перечне:</w:t>
      </w:r>
    </w:p>
    <w:bookmarkEnd w:id="147"/>
    <w:bookmarkStart w:name="z24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Радиоэлектронные средства и высокочастотные устройства, на эксплуатацию которых не требуются разрешительные документы.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при эксплуатации радиоэлектронные средства и высокочастотные устройства, указанные в Перечне, не должны создавать радиопомехи РЭС и ВЧУ, работающим на основании разрешительных документов в соответствии с Национальной таблицей, а их пользователи требовать защиты от помех;</w:t>
      </w:r>
    </w:p>
    <w:bookmarkStart w:name="z2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SRD – System Reference Document;</w:t>
      </w:r>
    </w:p>
    <w:bookmarkEnd w:id="149"/>
    <w:bookmarkStart w:name="z2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</w:p>
    <w:bookmarkEnd w:id="150"/>
    <w:bookmarkStart w:name="z2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WLL – wireless local loop (система беспроводного радиодоступа); </w:t>
      </w:r>
    </w:p>
    <w:bookmarkEnd w:id="151"/>
    <w:bookmarkStart w:name="z2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DECT – Digital Enhanced Cordiess Telecommunication.</w:t>
      </w:r>
    </w:p>
    <w:bookmarkEnd w:id="152"/>
    <w:bookmarkStart w:name="z24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гегагерц;</w:t>
      </w:r>
    </w:p>
    <w:bookmarkEnd w:id="153"/>
    <w:bookmarkStart w:name="z2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154"/>
    <w:bookmarkStart w:name="z2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GBSAR – Ground-based Syntkhetic Aperture Radar (наземные радиолокаторы с синтезированной апертурой антенны);</w:t>
      </w:r>
    </w:p>
    <w:bookmarkEnd w:id="155"/>
    <w:bookmarkStart w:name="z2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миливат;</w:t>
      </w:r>
    </w:p>
    <w:bookmarkEnd w:id="156"/>
    <w:bookmarkStart w:name="z2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ЭИИМ – эффективная изотропно излучаемая мощность;</w:t>
      </w:r>
    </w:p>
    <w:bookmarkEnd w:id="157"/>
    <w:bookmarkStart w:name="z2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158"/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ГЛОНАСС – Глобальная навигационная спутниковая система;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GPS – Global Position System (система глобального позиционирования).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назначения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уполномоченного органа /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техническую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(полное наименование юридического лица или фамилия, имя, отчество (при наличий)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Прошу выдать разрешение на использование радиочастотного спектра /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эксплуатацию радиоэлектронного средства (высокочастотного устройства)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территории / заключения на электромагнитную совместимость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 указать город, район, область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Год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 почтовый индекс, область, район,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Контактные данные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имя, отчество (при наличий) исполнителя, рабочий телефон,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Расчетный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 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6. Банковские реквизиты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7. БИН/ИИН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8. Тип деятельности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(номер и серия лицензии, в случае лицензионной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9.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________________       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(подпись)             (Фамилия, имя, отчество (при наличий))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М.П. "____" __________________20___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Заявление получено: "___" 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(подпись ответственного лица, фамилия, имя, отчество (при наличий))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1-БС</w:t>
            </w:r>
          </w:p>
        </w:tc>
      </w:tr>
    </w:tbl>
    <w:bookmarkStart w:name="z2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Анкета на базовую станцию сотовой связи (2G, 3G, 4G)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163"/>
    <w:bookmarkStart w:name="z3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базовую станцию сотовой связи:</w:t>
      </w:r>
    </w:p>
    <w:bookmarkEnd w:id="165"/>
    <w:bookmarkStart w:name="z3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обязательные поля к заполнению;</w:t>
      </w:r>
    </w:p>
    <w:bookmarkEnd w:id="166"/>
    <w:bookmarkStart w:name="z3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</w:p>
    <w:bookmarkEnd w:id="167"/>
    <w:bookmarkStart w:name="z3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</w:p>
    <w:bookmarkEnd w:id="168"/>
    <w:bookmarkStart w:name="z3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169"/>
    <w:bookmarkStart w:name="z3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170"/>
    <w:bookmarkStart w:name="z35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</w:p>
    <w:bookmarkEnd w:id="171"/>
    <w:bookmarkStart w:name="z3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172"/>
    <w:bookmarkStart w:name="z3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173"/>
    <w:bookmarkStart w:name="z3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174"/>
    <w:bookmarkStart w:name="z3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</w:p>
    <w:bookmarkEnd w:id="175"/>
    <w:bookmarkStart w:name="z3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</w:p>
    <w:bookmarkEnd w:id="176"/>
    <w:bookmarkStart w:name="z3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BCC- Base station Colour Code (Цветовой код базовой станции);</w:t>
      </w:r>
    </w:p>
    <w:bookmarkEnd w:id="177"/>
    <w:bookmarkStart w:name="z3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BSIC – Base Station Identity Code (Идентификационный номер базовой станций);</w:t>
      </w:r>
    </w:p>
    <w:bookmarkEnd w:id="178"/>
    <w:bookmarkStart w:name="z3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CDMA – Code Division Multiple Access (Множественный доступ с кодовым разделением);</w:t>
      </w:r>
    </w:p>
    <w:bookmarkEnd w:id="179"/>
    <w:bookmarkStart w:name="z3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Cell ID - Cell Identifier (Идентификатор соты. Указывается для стандартов GSM и LTE);</w:t>
      </w:r>
    </w:p>
    <w:bookmarkEnd w:id="180"/>
    <w:bookmarkStart w:name="z3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GSM – Global System for Mobile Communications (Глобальная система мобильной связи);</w:t>
      </w:r>
    </w:p>
    <w:bookmarkEnd w:id="181"/>
    <w:bookmarkStart w:name="z3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LAC - Location Area Code (Код местности. Указывается только для стандартов GSM и UMTS); </w:t>
      </w:r>
    </w:p>
    <w:bookmarkEnd w:id="182"/>
    <w:bookmarkStart w:name="z3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LAI- Location Area Identification (Идентификатор местоположения);</w:t>
      </w:r>
    </w:p>
    <w:bookmarkEnd w:id="183"/>
    <w:bookmarkStart w:name="z3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LTE - fourth generation (четвертое поколение сотовой связи);</w:t>
      </w:r>
    </w:p>
    <w:bookmarkEnd w:id="184"/>
    <w:bookmarkStart w:name="z3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MCC - Mobile Country Code (Код страны);</w:t>
      </w:r>
    </w:p>
    <w:bookmarkEnd w:id="185"/>
    <w:bookmarkStart w:name="z3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MNC - Mobile Network Code (Код мобильной сети. Указывается для всех стандартов);</w:t>
      </w:r>
    </w:p>
    <w:bookmarkEnd w:id="186"/>
    <w:bookmarkStart w:name="z3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NCC- Network Colour Code (Цветовой код сети);</w:t>
      </w:r>
    </w:p>
    <w:bookmarkEnd w:id="187"/>
    <w:bookmarkStart w:name="z3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 - Service Area Code (Код зоны обслуживания. Указывается для стандарта UMTS);</w:t>
      </w:r>
    </w:p>
    <w:bookmarkEnd w:id="188"/>
    <w:bookmarkStart w:name="z3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TAC - Tracking Area Code (Код зоны отслеживания. Указывается только для стандарта LTE);</w:t>
      </w:r>
    </w:p>
    <w:bookmarkEnd w:id="189"/>
    <w:bookmarkStart w:name="z3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UMTS – Universal Mobile Telecommunications System (Универсальная мобильная телекоммуникационная система).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назначения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СПС</w:t>
            </w:r>
          </w:p>
        </w:tc>
      </w:tr>
    </w:tbl>
    <w:bookmarkStart w:name="z37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Анкета на стационарное радиоэлектронное средство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системы подвижной связи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625"/>
        <w:gridCol w:w="2477"/>
        <w:gridCol w:w="2702"/>
        <w:gridCol w:w="2702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192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антенны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2-f.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антенны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2-g.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усиления, дБи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2-h.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макс. излучения, град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2524"/>
        <w:gridCol w:w="2524"/>
        <w:gridCol w:w="2841"/>
        <w:gridCol w:w="2525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193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антенны, 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2-j.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места, град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АФУ, дБ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2004"/>
        <w:gridCol w:w="1759"/>
        <w:gridCol w:w="3684"/>
        <w:gridCol w:w="3685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194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приема, МГц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передачи, МГц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2-o. Частота приема, МГц (заполняется инспекцией)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2-p. Частота передачи, МГц (заполняется инспекцией)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195"/>
    <w:bookmarkStart w:name="z4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стационарное радиоэлектронное средство системы подвижной связи: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35"/>
        <w:gridCol w:w="2269"/>
        <w:gridCol w:w="5096"/>
      </w:tblGrid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  <w:bookmarkEnd w:id="198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  <w:bookmarkEnd w:id="199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200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и В.Д.</w:t>
            </w:r>
          </w:p>
          <w:bookmarkEnd w:id="201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202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  <w:bookmarkEnd w:id="203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204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  <w:bookmarkEnd w:id="205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bookmarkEnd w:id="206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07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  <w:bookmarkEnd w:id="208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209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  <w:bookmarkEnd w:id="210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bookmarkEnd w:id="211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212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РРЛ</w:t>
            </w:r>
          </w:p>
        </w:tc>
      </w:tr>
    </w:tbl>
    <w:bookmarkStart w:name="z4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Анкета на радиорелейную линию</w:t>
      </w:r>
    </w:p>
    <w:bookmarkEnd w:id="213"/>
    <w:bookmarkStart w:name="z5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Start w:name="z5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радиорелейную линию:</w:t>
      </w:r>
    </w:p>
    <w:bookmarkStart w:name="z5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обязательные поля к заполнению;</w:t>
      </w:r>
    </w:p>
    <w:bookmarkEnd w:id="216"/>
    <w:bookmarkStart w:name="z5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</w:p>
    <w:bookmarkEnd w:id="217"/>
    <w:bookmarkStart w:name="z5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218"/>
    <w:bookmarkStart w:name="z5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</w:p>
    <w:bookmarkEnd w:id="219"/>
    <w:bookmarkStart w:name="z5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220"/>
    <w:bookmarkStart w:name="z5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221"/>
    <w:bookmarkStart w:name="z5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</w:p>
    <w:bookmarkEnd w:id="222"/>
    <w:bookmarkStart w:name="z5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223"/>
    <w:bookmarkStart w:name="z5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224"/>
    <w:bookmarkStart w:name="z5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</w:p>
    <w:bookmarkEnd w:id="225"/>
    <w:bookmarkStart w:name="z5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bookmarkEnd w:id="226"/>
    <w:bookmarkStart w:name="z5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227"/>
    <w:bookmarkStart w:name="z5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РРЛ – радиорелейные линии;</w:t>
      </w:r>
    </w:p>
    <w:bookmarkEnd w:id="228"/>
    <w:bookmarkStart w:name="z5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РРС – радиорелейная станция;</w:t>
      </w:r>
    </w:p>
    <w:bookmarkEnd w:id="229"/>
    <w:bookmarkStart w:name="z5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BER – Bit Error rate (Битовая вероятность ошибки).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назначения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РВ, ТВ, ЦТВ</w:t>
            </w:r>
          </w:p>
        </w:tc>
      </w:tr>
    </w:tbl>
    <w:bookmarkStart w:name="z5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Анкета на телерадиовещательный передатчик</w:t>
      </w:r>
    </w:p>
    <w:bookmarkEnd w:id="231"/>
    <w:bookmarkStart w:name="z5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 – ТЕХНИЧЕСКИЕ ДАННЫЕ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телерадиовещательный передатчик: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10"/>
        <w:gridCol w:w="531"/>
        <w:gridCol w:w="9959"/>
      </w:tblGrid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234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235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236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37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238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и В.Д</w:t>
            </w:r>
          </w:p>
          <w:bookmarkEnd w:id="239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</w:t>
            </w:r>
          </w:p>
          <w:bookmarkEnd w:id="240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241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</w:t>
            </w:r>
          </w:p>
          <w:bookmarkEnd w:id="242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ЦТВ</w:t>
            </w:r>
          </w:p>
          <w:bookmarkEnd w:id="243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ТВ</w:t>
            </w:r>
          </w:p>
          <w:bookmarkEnd w:id="244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телевещание;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</w:t>
            </w:r>
          </w:p>
          <w:bookmarkEnd w:id="245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High Definition (Высокое разрешение);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UHD</w:t>
            </w:r>
          </w:p>
          <w:bookmarkEnd w:id="246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Ultra High Definition;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QAM</w:t>
            </w:r>
          </w:p>
          <w:bookmarkEnd w:id="247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Quadrature Amplitude Modulation (Квадратурная амплитудная модуляция);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QPSK</w:t>
            </w:r>
          </w:p>
          <w:bookmarkEnd w:id="248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Quadrature Phase Shift Keying (Квадратурная фазовая манипуляция);</w:t>
            </w:r>
          </w:p>
        </w:tc>
      </w:tr>
      <w:tr>
        <w:trPr>
          <w:trHeight w:val="30" w:hRule="atLeast"/>
        </w:trPr>
        <w:tc>
          <w:tcPr>
            <w:tcW w:w="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</w:t>
            </w:r>
          </w:p>
          <w:bookmarkEnd w:id="249"/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Definition (Стандартное разрешение)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назначения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1-СБР</w:t>
            </w:r>
          </w:p>
        </w:tc>
      </w:tr>
    </w:tbl>
    <w:bookmarkStart w:name="z6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на радиоэлектронное средство системы беспроводной радиосвязи (WLL)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399"/>
        <w:gridCol w:w="1636"/>
        <w:gridCol w:w="2067"/>
        <w:gridCol w:w="1637"/>
        <w:gridCol w:w="1637"/>
        <w:gridCol w:w="1595"/>
        <w:gridCol w:w="1400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  <w:bookmarkEnd w:id="251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антенны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2-b.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антенны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2-c. Коэффициент усиления, дБи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макс. излучения, град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антенны, 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2-f.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места, град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2-g.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АФУ, дБ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сектор), Вт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 (мин.граница), МГц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2-j.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 (макс.граница), МГц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 (мин.граница),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передачи (макс.граница), МГц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Несущая частота приема, МГц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Несущая частота передачи, МГц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ІІ – ДОПОЛНИТЕЛЬНАЯ ИНФОРМАЦИЯ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анкеты на радиоэлектронное средство системы беспроводной радиосвязи (WLL):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6"/>
        <w:gridCol w:w="783"/>
        <w:gridCol w:w="9001"/>
      </w:tblGrid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  <w:bookmarkEnd w:id="255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  <w:bookmarkEnd w:id="256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257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С.Ш. и В.Д </w:t>
            </w:r>
          </w:p>
          <w:bookmarkEnd w:id="258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 и восточной долготы;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  <w:bookmarkEnd w:id="259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  <w:bookmarkEnd w:id="260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  <w:bookmarkEnd w:id="261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  <w:bookmarkEnd w:id="262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  <w:bookmarkEnd w:id="263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bookmarkEnd w:id="264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65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  <w:bookmarkEnd w:id="266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  <w:bookmarkEnd w:id="267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bookmarkEnd w:id="268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  <w:bookmarkEnd w:id="269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РЧС </w:t>
            </w:r>
          </w:p>
          <w:bookmarkEnd w:id="270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спектр;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</w:t>
            </w:r>
          </w:p>
          <w:bookmarkEnd w:id="271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беспроводной радиосвязи;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</w:t>
            </w:r>
          </w:p>
          <w:bookmarkEnd w:id="272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 Fidelity (беспроводная точность);</w:t>
            </w:r>
          </w:p>
        </w:tc>
      </w:tr>
      <w:tr>
        <w:trPr>
          <w:trHeight w:val="30" w:hRule="atLeast"/>
        </w:trPr>
        <w:tc>
          <w:tcPr>
            <w:tcW w:w="2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WLL</w:t>
            </w:r>
          </w:p>
          <w:bookmarkEnd w:id="273"/>
        </w:tc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 locol loop (система беспроводного радиодоступа).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назначения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 ЗСС</w:t>
            </w:r>
          </w:p>
        </w:tc>
      </w:tr>
    </w:tbl>
    <w:bookmarkStart w:name="z7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Анкета на земную станцию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РАЗДЕЛ І – ТЕХНИЧЕСКИЕ ДАННЫЕ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Технические данные передатчика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основные сокращения, указанные в перечне анкеты на земную станцию </w:t>
      </w:r>
    </w:p>
    <w:bookmarkEnd w:id="276"/>
    <w:bookmarkStart w:name="z8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 находится РЭС;</w:t>
      </w:r>
    </w:p>
    <w:bookmarkEnd w:id="277"/>
    <w:bookmarkStart w:name="z8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278"/>
    <w:bookmarkStart w:name="z8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</w:p>
    <w:bookmarkEnd w:id="279"/>
    <w:bookmarkStart w:name="z8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280"/>
    <w:bookmarkStart w:name="z8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</w:p>
    <w:bookmarkEnd w:id="281"/>
    <w:bookmarkStart w:name="z8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– диаграмма направленности;</w:t>
      </w:r>
    </w:p>
    <w:bookmarkEnd w:id="282"/>
    <w:bookmarkStart w:name="z8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дБм/мкВ – децибел-милливатт/ микровольт;</w:t>
      </w:r>
    </w:p>
    <w:bookmarkEnd w:id="283"/>
    <w:bookmarkStart w:name="z8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284"/>
    <w:bookmarkStart w:name="z8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</w:p>
    <w:bookmarkEnd w:id="285"/>
    <w:bookmarkStart w:name="z8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С.Ш. и В.Д – северной широты и восточной долготы;</w:t>
      </w:r>
    </w:p>
    <w:bookmarkEnd w:id="286"/>
    <w:bookmarkStart w:name="z8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</w:p>
    <w:bookmarkEnd w:id="287"/>
    <w:bookmarkStart w:name="z8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288"/>
    <w:bookmarkStart w:name="z8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289"/>
    <w:bookmarkStart w:name="z8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–Кельвин;</w:t>
      </w:r>
    </w:p>
    <w:bookmarkEnd w:id="290"/>
    <w:bookmarkStart w:name="z8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 идентификационный номер;</w:t>
      </w:r>
    </w:p>
    <w:bookmarkEnd w:id="291"/>
    <w:bookmarkStart w:name="z8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ИСЗ – искусственный спутник земли;</w:t>
      </w:r>
    </w:p>
    <w:bookmarkEnd w:id="292"/>
    <w:bookmarkStart w:name="z8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ЗС – земная станция;</w:t>
      </w:r>
    </w:p>
    <w:bookmarkEnd w:id="293"/>
    <w:bookmarkStart w:name="z8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назначения </w:t>
            </w:r>
          </w:p>
        </w:tc>
      </w:tr>
    </w:tbl>
    <w:bookmarkStart w:name="z83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РЭС, на которые требуется проведения расчета ЭМС РЭС и ВЧУ и получение Разрешения на РЧС, заключения ЭМС РЭС и ВЧУ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087"/>
        <w:gridCol w:w="783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Типы РЭС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Полоса (номиналы) используемых радиочастот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телевизионного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вещания, передачи звукового сигнала</w:t>
            </w:r>
          </w:p>
          <w:bookmarkEnd w:id="29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Радиопередающие устройства, предназначенные для передачи телевизионного вещания 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эфирно-кабельного телевидения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9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Радиопередающие устройства, предназначенные для передачи звукового (радио) вещания 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Приемно-передающее оборудование наземной радиосвязи</w:t>
            </w:r>
          </w:p>
          <w:bookmarkEnd w:id="30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приемо-передающие РЭС, предназначенные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УKB-радиосвязи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транкинговой системы 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подвижные РЭС УКВ-радиосвязи**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33–48,5 МГц; 57–57,5 МГц; 117,975-137 МГц, 146–174 МГц, 380–385 МГц, 390–470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(За исключением маломощных носимых РЭС до 2 Ватт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(151,625; 159,775; 433.075-434.775; 462,5625; 462,5875; 462,6125; 462,6375; 467,5625; 467,5875; 467,6125; 467,6375; 467,6625; 467,6875; 467,7125 МГц)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2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приемопередающие станции, предназначенные для радиотелеметрии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117,975-137 МГц, 146–174; 380–385 МГц, 390–470 МГц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3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 подвижные РЭС ДВ, СВ, КВ-диапазона (на подвижные РЭС расчет экспертизы ЭМС РЭС и ВЧУ не требуется)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1,5–30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портативных и мобильных радиостанции СВ диапазона (26970-27410; 27410-27860 кГц))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5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радиорелейной линии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фиксированной службы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6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системы беспроводного радиодоступа (WLL)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спутниковой связи</w:t>
            </w:r>
          </w:p>
          <w:bookmarkEnd w:id="3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8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станции систем глобальной подвижной спутниковой связи "Thuraya", "Inmarsat", "Globalstar", "Inmarsat Global Xpress", "Iridium"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подвижной спутниковой службы, согласно Национальной таблице*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1525,0-1559,0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1610,0-1660,5 МГц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2483,5-2500,0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– 20,2 ГГц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– 30 ГГц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ГГц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29,1 – 29,3 ГГц (Земля-космос)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9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земные станции ***, в том числе наземные станции управления космическими аппаратами 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передвижные репортажные станции, имеющие в своем составе передающие устройства (станции радиорелейной, спутниковой связи), а также перевозимые земные станции спутниковой связи.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фиксированной и фиксированной спутниковой служб,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Приемно-передающие устройства морской подвижной службы</w:t>
            </w:r>
          </w:p>
          <w:bookmarkEnd w:id="3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2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 морской службы (береговые, радиолокационные станции, радиомаяки и т.п.)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соответствующих служб, согласно Национальной таблице* и Регламенту радиосвязи Международного союза электросвязи</w:t>
            </w:r>
          </w:p>
        </w:tc>
      </w:tr>
    </w:tbl>
    <w:bookmarkStart w:name="z8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РЭС, на которые требуется проведения расчета ЭМС РЭС и ВЧУ и получение Разрешения на РЧС, заключения ЭМС РЭС и ВЧУ:</w:t>
      </w:r>
    </w:p>
    <w:bookmarkEnd w:id="313"/>
    <w:bookmarkStart w:name="z8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полос частот между радиослужбами Республики Казахстан в диапазоне частот от 3 кГц до 400 ГГц для радиоэлектронных средств всех назначений, утвержденная приказом исполняющего обязанности Министра по инвестициям и развитию Республики Казахстан от 20 января 2015 года № 22;</w:t>
      </w:r>
    </w:p>
    <w:bookmarkEnd w:id="314"/>
    <w:bookmarkStart w:name="z8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подвижных РЭС УКВ-радиосвязи проведение расчетов и оформление заключения экспертизы ЭМС РЭС не требуется;</w:t>
      </w:r>
    </w:p>
    <w:bookmarkEnd w:id="315"/>
    <w:bookmarkStart w:name="z8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VSAT-станций, работающие по HUB-технологии, разрешение на использование радиочастотного спектра не требуется, при условии получения разрешения на использование радиочастотного спектра для Центральной земной станции спутниковой связи сети VSAT (HUB).</w:t>
      </w:r>
    </w:p>
    <w:bookmarkEnd w:id="316"/>
    <w:bookmarkStart w:name="z85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присвоенных радиочастот для VSAT-станций должно осуществляться без претензий на помехи от РЭС различного назначения, а также не должно ограничивать функционирование действующих РЭС других назначений, частотные присвоения которым присвоены (назначены) в установленном порядке.</w:t>
      </w:r>
    </w:p>
    <w:bookmarkEnd w:id="317"/>
    <w:bookmarkStart w:name="z8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создания недопустимых помех со стороны введенной в эксплуатацию VSAT-станций, ее владелец обязан принять меры по устранению помех и обеспечению ЭМС своей станции с РЭС других назначений в районе их совместного использования;</w:t>
      </w:r>
    </w:p>
    <w:bookmarkEnd w:id="318"/>
    <w:bookmarkStart w:name="z8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расчета ЭМС для VSAT-станций и оформление заключения экспертизы ЭМС сохраняется, за исключением VSAT-станций с HUB-технологией, с мощностью передатчика 2Вт и менее, ЭИИМ 50 дБВт и менее, диаметр антенн 2,4м и менее, работающих с космическими объектами, наземный комплекс управления которых расположен на территории Содружества Независимых Государств.</w:t>
      </w:r>
    </w:p>
    <w:bookmarkEnd w:id="319"/>
    <w:bookmarkStart w:name="z86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ВЧУ — высокочастотные устройства;</w:t>
      </w:r>
    </w:p>
    <w:bookmarkEnd w:id="320"/>
    <w:bookmarkStart w:name="z86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 — длинные волны;</w:t>
      </w:r>
    </w:p>
    <w:bookmarkEnd w:id="321"/>
    <w:bookmarkStart w:name="z86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короткие волны;</w:t>
      </w:r>
    </w:p>
    <w:bookmarkEnd w:id="322"/>
    <w:bookmarkStart w:name="z86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</w:p>
    <w:bookmarkEnd w:id="323"/>
    <w:bookmarkStart w:name="z8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</w:p>
    <w:bookmarkEnd w:id="324"/>
    <w:bookmarkStart w:name="z8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средние волны;</w:t>
      </w:r>
    </w:p>
    <w:bookmarkEnd w:id="325"/>
    <w:bookmarkStart w:name="z8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УKB – ультракороткие волны;</w:t>
      </w:r>
    </w:p>
    <w:bookmarkEnd w:id="326"/>
    <w:bookmarkStart w:name="z8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ЭИИМ – эффективная изотропная излучаемая мощность;</w:t>
      </w:r>
    </w:p>
    <w:bookmarkEnd w:id="327"/>
    <w:bookmarkStart w:name="z8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ЭМС – электромагнитная совместимость;</w:t>
      </w:r>
    </w:p>
    <w:bookmarkEnd w:id="328"/>
    <w:bookmarkStart w:name="z8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HUB – центральная станция;</w:t>
      </w:r>
    </w:p>
    <w:bookmarkEnd w:id="329"/>
    <w:bookmarkStart w:name="z8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VSAT - Very Small Aperture Terminal (земная станция спутниковой связи с малой апертурой антенны);</w:t>
      </w:r>
    </w:p>
    <w:bookmarkEnd w:id="330"/>
    <w:bookmarkStart w:name="z8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WLL - wireless local loop (беспроводной абонентский доступ);</w:t>
      </w:r>
    </w:p>
    <w:bookmarkEnd w:id="331"/>
    <w:bookmarkStart w:name="z8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измерения:</w:t>
      </w:r>
    </w:p>
    <w:bookmarkEnd w:id="332"/>
    <w:bookmarkStart w:name="z8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bookmarkEnd w:id="333"/>
    <w:bookmarkStart w:name="z8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334"/>
    <w:bookmarkStart w:name="z8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назначения </w:t>
            </w:r>
          </w:p>
        </w:tc>
      </w:tr>
    </w:tbl>
    <w:bookmarkStart w:name="z87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по видам связи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024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кода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связи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7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Эфирное аналоговое телевидение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8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Эфирно-кабельное телевидение (MMDS)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9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0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Сотовая (GSM, CDMA)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1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Транкинговая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2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Радиотелефонная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43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Радиосвязь УКВ-диапазона (стационарные радиостанции)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44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Радиосвязь КВ-диапазона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45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УКВ-диапазона (подвижные радиостанции)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46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Радиорелейная связь (магистральные линии)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47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Радиорелейная связь (зоновые линии)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48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Радиорелейная связь (местные линии)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49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связь (линии для передачи телевизионных сигналов)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50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Спутниковая связь (земные станции, используемые для связи и радиовещания)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51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Спутниковая связь (земные станции, используемые для управления космическими аппаратами)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52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Беспроводная широкополосная связь (WLL)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53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беспроводного радиодоступа (УКВ-диапазона)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354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третьего поколения (UMTS)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55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четвертого поколения (LTE)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356"/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Эфирное цифровое телевидение</w:t>
            </w:r>
          </w:p>
        </w:tc>
      </w:tr>
    </w:tbl>
    <w:bookmarkStart w:name="z90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в системе обозначений объектов административно-территориального деления Республики Казахстан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4"/>
        <w:gridCol w:w="4196"/>
      </w:tblGrid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кода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Территория
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  <w:bookmarkEnd w:id="358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  <w:bookmarkEnd w:id="359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  <w:bookmarkEnd w:id="360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  <w:bookmarkEnd w:id="361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  <w:bookmarkEnd w:id="362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  <w:bookmarkEnd w:id="363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  <w:bookmarkEnd w:id="364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  <w:bookmarkEnd w:id="365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  <w:bookmarkEnd w:id="366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  <w:bookmarkEnd w:id="367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368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  <w:bookmarkEnd w:id="369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  <w:bookmarkEnd w:id="370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Мангыстауская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  <w:bookmarkEnd w:id="371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  <w:bookmarkEnd w:id="372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  <w:bookmarkEnd w:id="373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область </w:t>
            </w:r>
          </w:p>
        </w:tc>
      </w:tr>
    </w:tbl>
    <w:bookmarkStart w:name="z9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перечне: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3"/>
        <w:gridCol w:w="431"/>
        <w:gridCol w:w="10146"/>
      </w:tblGrid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MMDS</w:t>
            </w:r>
          </w:p>
          <w:bookmarkEnd w:id="375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Multichannel Multipoint distribution system (многоканальная многоточечная распределительная система);</w:t>
            </w:r>
          </w:p>
        </w:tc>
      </w:tr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GSM</w:t>
            </w:r>
          </w:p>
          <w:bookmarkEnd w:id="376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system for mobile communications (глобальный стандарт цифровой мобильной связи);</w:t>
            </w:r>
          </w:p>
        </w:tc>
      </w:tr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</w:t>
            </w:r>
          </w:p>
          <w:bookmarkEnd w:id="377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 division multiple access (множественный доступ с кодовым разделением);</w:t>
            </w:r>
          </w:p>
        </w:tc>
      </w:tr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</w:t>
            </w:r>
          </w:p>
          <w:bookmarkEnd w:id="378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ультра-короткие волны;</w:t>
            </w:r>
          </w:p>
        </w:tc>
      </w:tr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79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волны;</w:t>
            </w:r>
          </w:p>
        </w:tc>
      </w:tr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WLL</w:t>
            </w:r>
          </w:p>
          <w:bookmarkEnd w:id="380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 local loop (система беспроводного радиодоступа);</w:t>
            </w:r>
          </w:p>
        </w:tc>
      </w:tr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UMTS</w:t>
            </w:r>
          </w:p>
          <w:bookmarkEnd w:id="381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third generation (третье поколение сотовой связи);</w:t>
            </w:r>
          </w:p>
        </w:tc>
      </w:tr>
      <w:tr>
        <w:trPr>
          <w:trHeight w:val="30" w:hRule="atLeast"/>
        </w:trPr>
        <w:tc>
          <w:tcPr>
            <w:tcW w:w="1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</w:t>
            </w:r>
          </w:p>
          <w:bookmarkEnd w:id="382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fourth generation (четвертое поколение сотовой связи);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</w:t>
            </w:r>
          </w:p>
        </w:tc>
      </w:tr>
    </w:tbl>
    <w:bookmarkStart w:name="z93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РЭС и ВЧУ, на которые требуется получение</w:t>
      </w:r>
    </w:p>
    <w:bookmarkEnd w:id="383"/>
    <w:bookmarkStart w:name="z93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на эксплуатацию РЭС и ВЧУ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04"/>
        <w:gridCol w:w="124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Типы радиоэлектронных средств и высокочастотных устройств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Полоса (номиналы) используемых радиочастот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телевизионного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вещания, передачи звукового сигнала</w:t>
            </w:r>
          </w:p>
          <w:bookmarkEnd w:id="38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телевизионного вещания в диапазоне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7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эфирно-кабельного телевидения: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8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звукового (радио) вещания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Приемо-передающее оборудование наземной радиосвязи</w:t>
            </w:r>
          </w:p>
          <w:bookmarkEnd w:id="38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0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и подвижные (включая носимые) приемо-передающие радиоэлектронные средства (далее – РЭС), предназначенные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УKB - радиосвязи транкинговой системы радиосвязи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33–48,5 МГц; 57–57,5 МГц; 117,975-137 МГц, 146–174 МГц, 380–385 МГц, 390–470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маломощных носимых РЭС до 2Ватт (151,625; 159,775; 433.075-434.775; 462,5625; 462,5875; 462,6125; 462,6375; 467,5625; 467,5875; 467,6125; 467,6375; 467,6625; 467,6875;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467,7125 МГц)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1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приемопередающие станции, предназначенные для радиотелеметрии, станции пейджинговой связи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117,975-137 МГц, 146–174; 380–385 МГц, 390–470 МГц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2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сотовой связи, в том числе внутриобъектовые indoor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Фемтосоты **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3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 подвижные РЭС ДВ, СВ, КВ-диапазона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1,5–30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портативных и мобильных радиостанции СВ диапазона (26970-27410; 27410-27860 кГц))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4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радиорелейной линии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5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системы беспроводного радиодоступа (WLL)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6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беспроводной связи стандарта DECT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1880–1920 МГц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7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Радиоудлинители телефонного канала: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группа № 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прием (МГц):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передача(МГц):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252,9125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379,2625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252,9250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379,2750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253,0375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379,3875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253,0500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379,4000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253,1625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379,5125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253,1750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379,5250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253,2875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379,6375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253,3000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379,6500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группа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группа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группа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группа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группа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группа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253,4125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379,7625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253,4250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379,7750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253,5375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379,8875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253,5500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379,9000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253,6625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380,0125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253,6750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380,0250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253,7875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380,1375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253,8000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380,1500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307,5125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343,5125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307,5250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343,5250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307,5375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343,5375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307,5500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343,5500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307,5625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343,5625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307,5750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343,5750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307,5875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343,5875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307,6000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307,6125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307,6250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307,6375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307,6500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307,6625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307,6750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307,6875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343,6875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307,7000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307,7125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307,7250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307,7375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307,7500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307,7625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307,7700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343,7700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307,7875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343,7875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307,8000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307,8125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307,8250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307,8375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307,8500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307,8625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307,8750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307,8875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343,8875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307,9000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307,9125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307,9250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307,9375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307,9500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307,9625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307,9750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307,9875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343,9875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8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РЭС радиолюбительской службы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соответствующих служб,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спутниковой связи</w:t>
            </w:r>
          </w:p>
          <w:bookmarkEnd w:id="39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 абонентские станции систем глобальной подвижной спутниковой связи "Thuraya", "Inmarsat", "Globalstar", "Inmarsat Global Xpress", "Iridium" и т.д.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1525,0-1559,0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1610,0-1660,5 МГц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2483,5-2500,0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 – 20,2 ГГц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 – 30 ГГц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ГГц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29,1 – 29,3 ГГц (Земля-космос)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1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земные станции***, в том числе наземные станции управления космическими аппаратами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2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передвижные репортажные станции, имеющие в своем составе передающие устройства (станции радиорелейной, спутниковой связи), а также перевозимые земные станции спутниковой связи.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фиксированной и фиксированной спутниковой служб,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Приемо-передающие устройства морской подвижной службы</w:t>
            </w:r>
          </w:p>
          <w:bookmarkEnd w:id="40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4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РЭС морской береговой службы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соответствующих служб, согласно Национальной таблице* и Регламенту радиосвязи Международного союза электросвязи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5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Радионавигационные устройства: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самолетные приемо-передающие радиотехнические средства самолетовождения и обеспечения безопасности полетов самолетов (радиовысотомеры, измерители скорости и сноса, аппаратура предупреждения столкновений и т.п.)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Частоты, предназначенные для соответствующих служб, согласно Национальной таблице* и Регламенту радиосвязи Международного союза электросвязи</w:t>
            </w:r>
          </w:p>
        </w:tc>
      </w:tr>
    </w:tbl>
    <w:bookmarkStart w:name="z95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перечне РЭС и ВЧУ, на которые требуется получение Разрешения на эксплуатацию РЭС и ВЧУ:</w:t>
      </w:r>
    </w:p>
    <w:bookmarkEnd w:id="406"/>
    <w:bookmarkStart w:name="z95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полос частот между радиослужбами Республики Казахстан в диапазоне частот от 3 кГц до 400 ГГц для радиоэлектронных средств всех назначений, утвержденная приказом исполняющего обязанности Министра по инвестициям и развитию Республики Казахстан от 20 января 2015 года № 22 (зарегистрирован в Министерстве юстиции Республики Казахстан 3 марта 2015 года № 10375);</w:t>
      </w:r>
    </w:p>
    <w:bookmarkEnd w:id="407"/>
    <w:bookmarkStart w:name="z95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 фемтосоты не требуется получение разрешения на эксплуатацию РЭС и ВЧУ;</w:t>
      </w:r>
    </w:p>
    <w:bookmarkEnd w:id="408"/>
    <w:bookmarkStart w:name="z96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VSAT-станций, работающие по HUB-технологии, разрешение на использование радиочастотного спектра не требуется, при условии получения разрешения на использование радиочастотного спектра для Центральной земной станции спутниковой связи сети VSAT (HUB).</w:t>
      </w:r>
    </w:p>
    <w:bookmarkEnd w:id="409"/>
    <w:bookmarkStart w:name="z96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ВЧУ – высокочастотные устройства;</w:t>
      </w:r>
    </w:p>
    <w:bookmarkEnd w:id="410"/>
    <w:bookmarkStart w:name="z96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bookmarkEnd w:id="411"/>
    <w:bookmarkStart w:name="z96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 – длинные волны;</w:t>
      </w:r>
    </w:p>
    <w:bookmarkEnd w:id="412"/>
    <w:bookmarkStart w:name="z96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короткие волны;</w:t>
      </w:r>
    </w:p>
    <w:bookmarkEnd w:id="413"/>
    <w:bookmarkStart w:name="z96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414"/>
    <w:bookmarkStart w:name="z96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415"/>
    <w:bookmarkStart w:name="z9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</w:p>
    <w:bookmarkEnd w:id="416"/>
    <w:bookmarkStart w:name="z96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средние волны;</w:t>
      </w:r>
    </w:p>
    <w:bookmarkEnd w:id="417"/>
    <w:bookmarkStart w:name="z96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УKB – ультракороткие волны;</w:t>
      </w:r>
    </w:p>
    <w:bookmarkEnd w:id="418"/>
    <w:bookmarkStart w:name="z97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HUB – центральная станция;</w:t>
      </w:r>
    </w:p>
    <w:bookmarkEnd w:id="419"/>
    <w:bookmarkStart w:name="z97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DECT – Digital Enhanced Cordless Telecommunication (Технология улучшенной цифровой беспроводной связи);</w:t>
      </w:r>
    </w:p>
    <w:bookmarkEnd w:id="420"/>
    <w:bookmarkStart w:name="z97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SCPC – Single Channel per Carrier (один канал на несущую).</w:t>
      </w:r>
    </w:p>
    <w:bookmarkEnd w:id="421"/>
    <w:bookmarkStart w:name="z97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VSAT – Very Small Aperture Terminal (наземная станция спутниковой связи с малой апертурой);</w:t>
      </w:r>
    </w:p>
    <w:bookmarkEnd w:id="422"/>
    <w:bookmarkStart w:name="z9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WLL – wireless local loop (система беспроводного радиодоступа).</w:t>
      </w:r>
    </w:p>
    <w:bookmarkEnd w:id="4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