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161a2" w14:textId="2a161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здравоохранения и социального развития Республики Казахстан и Министра труда и социальной защиты населения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25 августа 2017 года № 278. Зарегистрирован в Министерстве юстиции Республики Казахстан 10 октября 2017 года № 15871. Утратил силу приказом Министра труда и социальной защиты населения РК от 19.07.2024 № 265.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19.07.2024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июня 1997 года "О государственных социальных пособиях по инвалидности, по случаю потери кормильца и по возрасту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июля 1999 года "О государственном специальном пособии лицам, работавшим на подземных и открытых горных работах, на работах с особо вредными и особо тяжелыми условиями труда или на работах с вредными и тяжелыми условиями труда",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июня 2013 года "О пенсионном обеспечении в Республике Казахстан",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28 июня 2005 года "О государственных пособиях семьям, имеющим детей"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некоторых приказов Министра здравоохранения и социального развития Республики Казахстан и Министра труда и социальной защиты населения Республики Казахстан, в которые вносятся изменения и дополнения (далее - Перечень),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социальной помощи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одном экземпляре его копии в бумажном и электронном виде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Казахстан, а также в периодические печатные издания;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труда и социальной защиты населения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со дня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1), 2), и 3) настоящего пункта.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Жакупову С.К.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9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Д. 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сентября 2017 года</w:t>
      </w:r>
    </w:p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– 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А. Мырзахметов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 сентября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2017 года № 278</w:t>
            </w:r>
          </w:p>
        </w:tc>
      </w:tr>
    </w:tbl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здравоохранения и социального развития Республики Казахстан и Министра труда и социальной защиты населения Республики Казахстан, в которые вносятся изменения и дополнения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14 апреля 2015 года № 223 "Об утверждении Правил предоставления государственной базовой пенсионной выплаты за счет бюджетных средств, а также назначения и осуществления пенсионных выплат, государственных базовых социальных пособий по инвалидности, по случаю потери кормильца и по возрасту, государственных специальных пособий из уполномоченной организации" (зарегистрированный в Реестре государственной регистрации нормативных правовых актов № 11110, опубликованный в информационно-правовой системе "Әділет" 10 июня 2015 года) следующие изменения и дополнения: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государственной базовой пенсионной выплаты за счет бюджетных средств, а также назначения и осуществления пенсионных выплат по возрасту, государственных базовых социальных пособий по инвалидности, по случаю потери кормильца и по возрасту, государственных специальных пособий, утвержденных указанным приказом: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обращения за назначением пенсий и пособий через Государственную корпорацию, подразделение МСЭ";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обращения за назначением базовой пенсии и пособий через портал";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назначения пенсий и пособий";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Если для принятия решения о назначении (изменении, возобновлении выплаты, отказе в назначении) пенсий и пособий выявляется необходимость приобщения к ЭМД дополнительных документов, уполномоченный орган возвращает ЭМД в отделение Государственной корпорации с уведомлением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Отделение Государственной корпорации в течение пяти рабочих дней со дня поступления уведомления ставит в известность заявителя, в том числе посредством передачи sms-оповещения на мобильный телефон, о необходимости представления дополнительных документов в течение двадцати пяти рабочих дней со дня получения уведомления или sms-оповещения на мобильный телефон. Sms-оповещения регистрируются в электронном журнале sms-оповещений, который ведется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Срок дооформления не должен превышать тридцати рабочих дней.";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Порядок назначения и выплаты пенсий и пособий при перемене местожительства";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Порядок осуществления выплаты пенсий и пособий";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"48. Отделение Государственной корпорации на основании решения уполномоченного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приостанавливает выплату пенсий и пособий с первого числа месяца, следующего за месяцем поступления сведений: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отсутствии расходных операций три и более месяцев по банковскому счету получателя, представляемых уполномоченной организацией по выдаче пенсий и пособий;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истечении срока действия документа, удостоверяющего личность иностранца или лица без гражданства, оралмана, в том числе из информационных систем;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выявлении факта без вести пропавших лиц, находящихся в розыске, в том числе из информационных систем;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выявлении фактов лишения родительских прав и прав опекуна (попечителей об освобожденных и отстраненных опекунах (попечителях), смены опекуна (попечителя), в том числе в случаях выбытия опекаемого из одного медико-социального учреждения в другое, до назначения нового опекуна (попечителя), в том числе из информационных систем;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выявлении факта выезда получателей пенсий и пособий на постоянное местожительства за пределы Республики Казахстан, в том числе из информационных систем;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 выявлении факта перечисления обязательных пенсионных взносов (обязательных профессиональных пенсионных взносов) на индивидуальные пенсионные счета лиц, признанных безвестно отсутствующими или объявленных умершими, или поступления информации, подтверждающей факт нахождения гражданина в живых, в том числе из информационных систем;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 выявлении факта трудоустройства лиц, занятых уходом за детьми, братьями, сестрами или внуками умершего кормильца, в том числе из информационных систем;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 отчислении получателя государственного социального пособия по случаю потери кормильца старше восемнадцати лет из учебного заведения или о переводе его на заочную форму обучения, в том числе из информационных систем;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 выявлении факта утраты или выхода из гражданства Республики Казахстан до получения вида на жительство иностранца, в том числе из информационных систем;";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Порядок назначения и выплаты пенсий или пособий лицам, находящимся в учреждениях уголовно-исполнительной системы";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Порядок выплаты пенсий и пособий в интернатных и государственных медико-социальных учреждениях";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"67. Государственная корпорация осуществляет выплату государственных социальных пособий по инвалидности и по случаю потери кормильца (сумм образовавшихся после формирования потребности на месяц выплаты) в размерах и объемах,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16 июня 1997 года "О государственных социальных пособиях по инвалидности, по случаю потери кормильца и по возрасту в Республике Казахстан" (далее – Закон о государственных социальных пособиях), с первого числа месяца, следующего за месяцем поступления информации из медико-социальных учреждений (организаций), в том числе из информационной системы центрального исполнительного органа о поступлении (выбытии) получателя в медико-социальное учреждение (организацию).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документов исполнительного производства или заявления получателя на удержание объемы государственных социальных пособий по инвалидности и по случаю потери кормильца,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о государственных социальных пособиях, определяются после соответствующих удержаний.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Зачисление сумм пенсий и пособий лицам, проживающим в медико-социальных учреждений (организаций), осуществляется в соответствии с законодательством Республики Казахстан в сфере пенсионного и социального обеспечения.";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9. Заключительные положения";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5 мая 2015 года № 319 "О некоторых мерах по реализации Закона Республики Казахстан "О государственных пособиях семьям, имеющим детей" (зарегистрированный в Реестре государственной регистрации нормативных правовых актов № 11507, опубликованный в информационно-правовой системе "Әділет" 20 июля 2015 года) следующие изменения и дополнения: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выплаты государственных пособий семьям, имеющим детей, указанного приказа: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для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</w:p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государственные пособия семьям, имеющим детей – денежные выплаты в виде: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единовременного государственного пособия, назначаемого и выплачиваемого в связи с рождением ребенка (далее - пособие на рождение);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ежемесячного государственного пособия, назначаемого и выплачиваемого по уходу за ребенком по достижении им возраста одного года (далее - пособие по уходу);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ежемесячного государственного пособия, назначаемого и выплачиваемого матери или отцу, усыновителю (удочерителю), опекуну (попечителю), воспитывающему ребенка-инвалида (детей-инвалидов) (далее - пособие воспитывающему ребенка-инвалида);</w:t>
      </w:r>
    </w:p>
    <w:bookmarkEnd w:id="55"/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ежемесячного государственного пособия, назначаемого и выплачиваемого на детей до восемнадцати лет (далее - пособие на детей);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назначению пособий на рождение, по уходу и воспитывающему ребенка-инвалида (далее – уполномоченный орган) – территориальные подразделения уполномоченного государственного органа;</w:t>
      </w:r>
    </w:p>
    <w:bookmarkEnd w:id="57"/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по назначению и выплате пособия на детей – местный исполнительный орган, города республиканского значения, столицы, района (города областного значения), района в городе, города районного значения;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первый раздел – сумма пособия, не включенная в текущую потребность месяца выплаты в связи с назначением, возобновлением, изменением и пересмотром размера пособия и с переменой места жительства заявителя, после формирования текущей потребности;</w:t>
      </w:r>
    </w:p>
    <w:bookmarkEnd w:id="59"/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недостоверный документ (подделка) – документ, изготовленный по образцам подлинных документов, содержащий недостоверные (ложные) сведения;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получатель – заявитель, которому назначены пособия на рождение, пособия по уходу и (или) пособия воспитывающему ребенка-инвалида, пособия на детей;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уполномоченная организация по выдаче пособий – организации, имеющие лицензии уполномоченного органа по регулированию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отделения Государственной корпорации – городские, районные отделения Государственной корпорации;</w:t>
      </w:r>
    </w:p>
    <w:bookmarkEnd w:id="63"/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филиалы Государственной корпорации – областные, городов Астаны и Алматы филиалы Государственной корпорации;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подразделение медико-социальной экспертизы – структурное подразделение уполномоченного государственного органа, проводящее медико-социальную экспертизу;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семья – круг лиц, связанных имущественными и личными неимущественными правами и обязанностями, вытекающими из брака (супружества), родства, свойства, усыновления (удочерения) или иной формы принятия детей на воспитание и призванными способствовать укреплению и развитию семейных отношений;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совокупный доход семьи – общая сумма доходов, полученных семьей, как в денежной, так и в натуральной форме;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среднедушевой доход семьи – доля совокупного дохода семьи, приходящаяся на каждого члена семьи в месяц;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заявитель – лицо, обращающееся от имени семьи за назначением пособий;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семей, обратившихся за получением социальной помощи, и подготовки заключений;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электронная цифровая подпись (далее -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электронное заявление – заявление, в форме электронного документа, удостоверенного электронной цифровой подписью;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электронная заявка – сведения, необходимые для назначения пособия на рождение, пособия по уходу, пособия воспитывающему ребенка-инвалида и пособия на детей в форме электронного документа, удостоверенного электронной цифровой подписью Государственной корпорации.";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обращения, назначения и выплаты пособия на рождение, пособия по уходу";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обращения, назначения и выплаты пособия воспитывающему ребенка-инвалида";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За назначением пособия воспитывающему ребенка-инвалида (далее – пособие) в отделение Государственной корпорации по месту жительства или через веб-портал "электронного правительства" обращаются лица, имеющие право на получение пособия.";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"42. Для назначения пособия к заявлению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прилагаются следующие документы лица, имеющего право на назначение пособия, при наличии индивидуального идентификационного номера (далее – ИИН) на себя:</w:t>
      </w:r>
    </w:p>
    <w:bookmarkEnd w:id="80"/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заявителя (удостоверение личности гражданина Республики Казахстан) – для идентификации;</w:t>
      </w:r>
    </w:p>
    <w:bookmarkEnd w:id="81"/>
    <w:bookmarkStart w:name="z1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также для оралманов - удостоверение оралмана.</w:t>
      </w:r>
    </w:p>
    <w:bookmarkEnd w:id="82"/>
    <w:bookmarkStart w:name="z1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свидетельство (свидетельства) о рождении ребенка (детей) или выписка из актовой записи о рождении;</w:t>
      </w:r>
    </w:p>
    <w:bookmarkEnd w:id="83"/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заключении (расторжении) брака, в случае расхождения данных заявителя с данными в свидетельстве о рождении ребенка;</w:t>
      </w:r>
    </w:p>
    <w:bookmarkEnd w:id="84"/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установление опеки (попечительства) над ребенком или усыновления (удочерения)– в случае установления опеки (попечительства) над ребенком или усыновления (удочерения);</w:t>
      </w:r>
    </w:p>
    <w:bookmarkEnd w:id="85"/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регистрацию по постоянному месту жительства заявителя и ребенка-инвалида;</w:t>
      </w:r>
    </w:p>
    <w:bookmarkEnd w:id="86"/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справка об инвалидности ребенка;</w:t>
      </w:r>
    </w:p>
    <w:bookmarkEnd w:id="87"/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документ, подтверждающий сведения о номере банковского счета в уполномоченной организации по выдаче пособий.</w:t>
      </w:r>
    </w:p>
    <w:bookmarkEnd w:id="88"/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назначения пособия представление документов, подтверждающего место жительства, свидетельства о рождении ребенка (детей) или выписка из актовой записи о рождении, по регистрациям, произведенным на территории Республики Казахстан после 13 августа 2007 года, свидетельства о заключении (расторжении) брака, по регистрациям, произведенным на территории Республики Казахстан после 1 июня 2008 года, документа, подтверждающего установление опеки (попечительства) над ребенком или усыновления (удочерения), а также справки об инвалидности ребенка не требуются при наличии возможности получения информации, содержащихся в них, из государственных информационных систем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9"/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представленные в подлинниках сканируются и электронные копии документов удостоверяются ЭЦП специалиста отделения Государственной корпорации, после чего возвращаются заявителю вместе с распиской о приеме соответствующих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0"/>
    <w:bookmarkStart w:name="z1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первичном установлении инвалидности ребенку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Закона, обращаются за назначением пособия воспитывающему ребенка-инвалида в подразделение МСЭ по месту жительства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предоставления государственной базовой пенсионной выплаты за счет бюджетных средств, а также назначения и осуществления пенсионных выплат, государственных социальных пособий по инвалидности, по случаю потери кормильца и по возрасту, государственных специальных пособий, утвержденным приказом Министра здравоохранения и социального развития Республики Казахстан от 14 апреля 2015 года № 223 (зарегистрированный в Реестре государственной регистрации нормативных правовых актов за № 11110).";</w:t>
      </w:r>
    </w:p>
    <w:bookmarkEnd w:id="91"/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45-1 следующего содержания:</w:t>
      </w:r>
    </w:p>
    <w:bookmarkEnd w:id="92"/>
    <w:bookmarkStart w:name="z1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"45-1. Подразделение МСЭ в течение одного рабочего дня со дня принятия заявления на назначение пособия направляет электронную заявку, состоящую из заявления и пакета документов, включая электронные копии документов, представленных заявителем в оригинале в отделение Государственной корпорации.</w:t>
      </w:r>
    </w:p>
    <w:bookmarkEnd w:id="93"/>
    <w:bookmarkStart w:name="z1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 удостоверяются ЭЦП специалиста подразделения МСЭ, принявшего заявление.";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"46. Отделение Государственной корпорации при представлении заявителем полного пакета документов регистрирует заявление о назначении пособия в электронном журнале,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5"/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заявка, поступившая посредством веб-портала "электронного правительства", регистрируется в электронном журнале регистрации заявлений граждан принятых посредством веб-портала "электронного правительства" на назначение выплат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96"/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46-1, 46-2, 46-3, 46-4 следующего содержания:</w:t>
      </w:r>
    </w:p>
    <w:bookmarkEnd w:id="97"/>
    <w:bookmarkStart w:name="z12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"46-1. При обращении заявителя за назначением пособия посредством веб-портала "электронного правительства"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приложению 8-1 к настоящим Правилам осуществляется самим заявителем. </w:t>
      </w:r>
    </w:p>
    <w:bookmarkEnd w:id="98"/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46-2. При представлении государственными органами и (или) организациями электронных документов, подтверждающих запрашиваемые сведения, осуществивший запрос заявитель посредством веб-портала "электронного правительства" удостоверяет электронное заявление своей ЭЦП и направляет в автоматизированную информационную систему уполномоченного государственного органа.</w:t>
      </w:r>
    </w:p>
    <w:bookmarkEnd w:id="99"/>
    <w:bookmarkStart w:name="z1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46-3. Поступившее посредством веб-портала "электронного правительства" электронное заявление, представленное для назначения пособий, проходит проверку по следующим параметрам:</w:t>
      </w:r>
    </w:p>
    <w:bookmarkEnd w:id="100"/>
    <w:bookmarkStart w:name="z12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полнота представленных сведений, отсутствие факта назначения, выплаты, а также подачи заявления на назначение пособия;</w:t>
      </w:r>
    </w:p>
    <w:bookmarkEnd w:id="101"/>
    <w:bookmarkStart w:name="z12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достижение ребенком, в отношении которого назначается пособие, возраста восемнадцати лет, а также наличие инвалидности у ребенка.</w:t>
      </w:r>
    </w:p>
    <w:bookmarkEnd w:id="102"/>
    <w:bookmarkStart w:name="z12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результата проверки по выше приведенным параметрам происходит помещение заявления в журнал входящих сообщений, предназначенных для обработки.</w:t>
      </w:r>
    </w:p>
    <w:bookmarkEnd w:id="103"/>
    <w:bookmarkStart w:name="z12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46-4. При приеме отделением Государственной корпорации электронного заявления, направленного посредством веб-портала "электронного правительства", в личный кабинет заявителя посредством веб-портала "электронного правительства" направляется уведомление о принятии электронного заявления на назначение пособия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Уведомление удостоверяется ЭЦП специалиста отделения Государственной корпорации.";</w:t>
      </w:r>
    </w:p>
    <w:bookmarkEnd w:id="104"/>
    <w:bookmarkStart w:name="z12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5"/>
    <w:bookmarkStart w:name="z12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обращения, назначения и выплаты пособия на детей";</w:t>
      </w:r>
    </w:p>
    <w:bookmarkEnd w:id="106"/>
    <w:bookmarkStart w:name="z13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8-1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End w:id="107"/>
    <w:bookmarkStart w:name="z13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31 марта 2017 года № 55 "О внесении изменений и дополнений в некоторые приказы Министра труда и социальной защиты населения Республики Казахстан и Министра здравоохранения и социального развития Республики Казахстан" (зарегистрированный в Реестре государственной регистрации нормативных правовых актов № 15106, опубликованный в Эталонном контрольном банке нормативных правовых актов Республики Казахстан 25 мая 2017 года) следующие изменения: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Перечня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Перечня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базовой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пенсионной выплаты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средств,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выплат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возрасту,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пособий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инвалидности, по случаю потери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кормильца, и по возрасту,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пособий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37" w:id="109"/>
      <w:r>
        <w:rPr>
          <w:rFonts w:ascii="Times New Roman"/>
          <w:b w:val="false"/>
          <w:i w:val="false"/>
          <w:color w:val="000000"/>
          <w:sz w:val="28"/>
        </w:rPr>
        <w:t>
             Код района ________________________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Республика Казахстан Департамент Комитета труда, социальной защиты и миграции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по_____________________ области (городу)</w:t>
      </w:r>
    </w:p>
    <w:bookmarkStart w:name="z13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Заявление</w:t>
      </w:r>
    </w:p>
    <w:bookmarkEnd w:id="110"/>
    <w:p>
      <w:pPr>
        <w:spacing w:after="0"/>
        <w:ind w:left="0"/>
        <w:jc w:val="both"/>
      </w:pPr>
      <w:bookmarkStart w:name="z139" w:id="111"/>
      <w:r>
        <w:rPr>
          <w:rFonts w:ascii="Times New Roman"/>
          <w:b w:val="false"/>
          <w:i w:val="false"/>
          <w:color w:val="000000"/>
          <w:sz w:val="28"/>
        </w:rPr>
        <w:t>
             От гражданина (ки) _________________________________________________________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рождения: "____" 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Индивидуальный идентификационный номер:__________________________________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Вид документа, удостоверяющего личность:____________________________________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Серия документа: ____ номер документа: ____ кем выдан:________________________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выдачи: "____" __________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постоянного местожительства:__________________________________________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Область___________________город (район)____________________________________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село: ________ улица (микрорайон)___ _____дом________ квартира_______________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банка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Тип счета: текущий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назначить мне, ребенку-инвалиду, опекаемому (нужное подчеркнуть):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подаче заявления законным представителем указывается категория инвалидности,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 год рождения ребенка или опекаемого)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социальное пособие по инвалидности, специальное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пособие по инвалидности, пособие воспитывающему ребенка-инвалида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(нужное подчеркнуть)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Ранее пенсионные выплаты или пособие мне назначались/не назначались (ненужное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вычеркнуть).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Уведомлен(а) о необходимости сообщения обо всех изменениях, влекущих изменения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размера государственного социального пособия по инвалидности, специального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пособия по инвалидности, пособия воспитывающему ребенка-инвалида,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также изменении местожительства (в том числе выезд за пределы Республики Казахстан),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анкетных данных, банковских реквизитов в отделение Государственной корпорации.</w:t>
      </w:r>
    </w:p>
    <w:bookmarkStart w:name="z14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Перечень документов, приложенных к заявлению: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в документе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4" w:id="116"/>
      <w:r>
        <w:rPr>
          <w:rFonts w:ascii="Times New Roman"/>
          <w:b w:val="false"/>
          <w:i w:val="false"/>
          <w:color w:val="000000"/>
          <w:sz w:val="28"/>
        </w:rPr>
        <w:t>
             Даю согласие на сбор и обработку моих персональных данных, необходимых для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назначения государственного социального пособия по инвалидности, специального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пособия по инвалидности, пособия воспитывающему ребенка-инвалида.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Даю согласие на уведомление о принятии решения о назначении (отказе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назначении) государственного социального пособия по инвалидности, специального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пособия по инвалидности, пособия воспитывающему ребенка-инвалида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путем отправления на мобильный телефон sms-оповещения.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случае открытия отдельного банковского счета для зачисления пособий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социальных выплат, выплачиваемых из государственного бюджета и (или)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фонда социального страхования, на деньги, находящиеся на таком счете, не допускается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обращение взыскания третьими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Контактные данные заявителя: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домашний_________ мобильный _______ Е-маil ____________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подачи заявления: "__" ______ 20 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заявителя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и роспись принявшего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Заявление гражданина __________________ на назначение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социального пособия по инвалидности, специального государственного пособия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инвалидности, пособия воспитывающему ребенка-инвалида принято.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принятия документов "__" _______ 20 ___ года (дата получения услуги со 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заявления в отделении Государственной корпорации).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Уведомлен(а) о необходимости сообщения обо всех изменениях, влекущих изменение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размера государственного социального пособия по инвалидности, специального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пособия по инвалидности, пособия воспитывающему ребенка-инвалида,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также изменении местожительства (в том числе выезд за пределы Республики Казахстан),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анкетных данных, банковских реквизитов в отделение Государственной корпорации.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базовой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пенсионной выплаты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средств,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выплат по возрасту,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 по инвалидности,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случаю потери кормильца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возрасту,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пособий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48" w:id="117"/>
      <w:r>
        <w:rPr>
          <w:rFonts w:ascii="Times New Roman"/>
          <w:b w:val="false"/>
          <w:i w:val="false"/>
          <w:color w:val="000000"/>
          <w:sz w:val="28"/>
        </w:rPr>
        <w:t>
             Код _________________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Решение № ____ от "_____" _______ 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Департамента Комитета труда, социальной защиты и миграции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________________________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 дела умершего получателя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О назначении (отказе в назначении) единовременной выплаты на погребение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Гражданину(ке) (юридическому лицу)_________________________________________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получателя/наименование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обращения "__"________ 20 __ года №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Назначить единовременную выплату на погребение гражданина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умершего 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смерти "__" 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Являлся/не являлся участником Великой Отечественной войны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соответствии с пунктом______ статьи______ Закона Республики Казахстан от __ ______ 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Размер единовременной выплаты на погребение в сумме ________тенге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Отказать в назначении единовременной выплаты на погребение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(основания)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департамента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управления (отдела)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Специалист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Проект решения подготовлен: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Директор филиала Государственной корпорации 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Специалист о филиала Государственной корпорации 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Начальник отделения Государственной корпорации 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Специалист отделения Государственной корпорации 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 семьям, 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52" w:id="118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на назначение ежемесячного государст</w:t>
      </w:r>
      <w:r>
        <w:rPr>
          <w:rFonts w:ascii="Times New Roman"/>
          <w:b/>
          <w:i w:val="false"/>
          <w:color w:val="000000"/>
          <w:sz w:val="28"/>
        </w:rPr>
        <w:t>венного пособия, назначаемого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выплачиваемого матери или отцу, усыновителю (удочерителю), оп</w:t>
      </w:r>
      <w:r>
        <w:rPr>
          <w:rFonts w:ascii="Times New Roman"/>
          <w:b/>
          <w:i w:val="false"/>
          <w:color w:val="000000"/>
          <w:sz w:val="28"/>
        </w:rPr>
        <w:t>екуну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(попечителю), воспитывающему ре</w:t>
      </w:r>
      <w:r>
        <w:rPr>
          <w:rFonts w:ascii="Times New Roman"/>
          <w:b/>
          <w:i w:val="false"/>
          <w:color w:val="000000"/>
          <w:sz w:val="28"/>
        </w:rPr>
        <w:t>бенка-инвалида через веб-портал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"электронного правительства"</w:t>
      </w:r>
    </w:p>
    <w:p>
      <w:pPr>
        <w:spacing w:after="0"/>
        <w:ind w:left="0"/>
        <w:jc w:val="both"/>
      </w:pPr>
      <w:bookmarkStart w:name="z153" w:id="119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Республика Казахстан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Департамент Комитета труда,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социальной защиты и миграции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по __________ области (городу)</w:t>
      </w:r>
    </w:p>
    <w:p>
      <w:pPr>
        <w:spacing w:after="0"/>
        <w:ind w:left="0"/>
        <w:jc w:val="both"/>
      </w:pPr>
      <w:bookmarkStart w:name="z154" w:id="120"/>
      <w:r>
        <w:rPr>
          <w:rFonts w:ascii="Times New Roman"/>
          <w:b w:val="false"/>
          <w:i w:val="false"/>
          <w:color w:val="000000"/>
          <w:sz w:val="28"/>
        </w:rPr>
        <w:t>
             Код отделения: _________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заявителе (отметить галочкой): родитель__ опекун(попечитель)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заявителя: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рождения: "____" _____________ 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ИИН: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назначить мне ежемесячное государственное пособие, назначаемого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выплачиваемого матери или отцу, усыновителю (удочерителю), опекуну (попечителю),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воспитывающему ребенка-инвалида за счет средств из республиканского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ребенке, на которого назначается пособие воспитывающему ребенка-инвалида: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и дата рождения:_______________________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ИИН: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Подтверждение госорганов: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Данные из информационной системы "Государственная база данных физических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заявителе: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Вид документа удостоверяющего личность: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Серия документа: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документа: ____________________ Кем выдан: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выдачи: "___" _____________ 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постоянного места жительства: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Область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город (район) ______________________ село: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улица (микрорайон) _________________ дом ________ квартира __________________</w:t>
      </w:r>
    </w:p>
    <w:bookmarkStart w:name="z15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Сведения о наличии инвалидности у ребенка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имя, отчество (при его наличии) ребенка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ребенка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год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установления инвалидности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справки МСЭ об установлении инвалидности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0" w:id="126"/>
      <w:r>
        <w:rPr>
          <w:rFonts w:ascii="Times New Roman"/>
          <w:b w:val="false"/>
          <w:i w:val="false"/>
          <w:color w:val="000000"/>
          <w:sz w:val="28"/>
        </w:rPr>
        <w:t>
             Данные из информационной системы "Записи актов гражданского состояния" Министерства юстиции Республики Казахстан (далее – ЗАГС)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детях, входящих в состав семьи: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ребенка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имя, отчество (при его наличии) ребенка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актовой записи регистрации рождения ребенка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рождения ребенка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смерти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актовой записи смерти ребенка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имя, отчество (при его наличии) матери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имя, отчество (при его наличии) отца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4" w:id="130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 w:val="false"/>
          <w:i/>
          <w:color w:val="000000"/>
          <w:sz w:val="28"/>
        </w:rPr>
        <w:t>*примечание: в сведениях о детях предоставить данные на всех детей входящих в состав семьи заявителя и на кого назначается пособие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заключении брака: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вступивших в брак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заключения брака присвоены фамилии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 де 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продолжение таблицы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выдавший свидетельство о браке</w:t>
            </w:r>
          </w:p>
          <w:bookmarkEnd w:id="1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актовой записи о заключении брака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(документа) Свидетельства о заключении брака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свидетельства о браке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Сведения о расторжении брака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расторгающих брак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расторжения брака присвоены фамилии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рож-дения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продолжение таблицы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 выдавший свидетельство о расторжении брака</w:t>
            </w:r>
          </w:p>
          <w:bookmarkEnd w:id="1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актовой записи о расторжении брака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(документа) свидетельства о расторжении брака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свидетельства о расторжении брака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Сведения об опекунстве/попечительстве над заявителем/иждивенцем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решения об опекунстве/попечительстве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выдавший решение об опекунстве/попечительстве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дата рождения опекуна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опекаемого/иждивенца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опекаемого/иждивенца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Сведения об усыновлении (удочерении) из ЗАГС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заявителя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заявителя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усыновленного/удочеренного ребенка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усыновленного/удочеренного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выдавшего документ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вступления решения в законную силу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8" w:id="144"/>
      <w:r>
        <w:rPr>
          <w:rFonts w:ascii="Times New Roman"/>
          <w:b w:val="false"/>
          <w:i w:val="false"/>
          <w:color w:val="000000"/>
          <w:sz w:val="28"/>
        </w:rPr>
        <w:t>
             Банковские реквизиты: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банка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№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Тип счета: текущий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Реквизиты БВУ: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БИК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ИИК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БИН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Контактные данные заявителя: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Телефон____________________мобильный________________E-mail________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*Сведения по заявителю и детям подтверждаются МЮ (ЭЦП МЮ)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*Сведения по опекуну/попечителю подтверждаются МОН (ЭЦП МОН)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*Сведения по усыновителю/удочерителю подтверждаются ЗАГС (ЭЦП РАГС)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*Сведения об установлении инвалидности подтверждаются ЦБДИ *Банковские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заявителя подтверждаются БВУ (ЭЦП БВУ)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заявителя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Несу правовую ответственность за достоверность предоставленных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Обо всех изменениях влекущих изменении/прекращения размера выплачиваемого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пособия, а также об изменении местожительства (в том числе выезд за пределы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Казахстан), анкетных данных, банковских реквизитов обязуюсь сообщить в отделение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корпорации в течение десяти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Уведомлен(а) о возможности открытия отдельного банковского счета для зачисления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пособий и (или) социальных выплат, выплачиваемых из государственного бюджета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фонда социального страхования, а также о том, что на деньги,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находящиеся на таком счете, не допускается обращение взыскания третьими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ЭЦП заявителя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и время подписания заявления: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____.____.________ год ____ часов ____ минут____ секунд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БИК – банковский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МСЭ – медико-социальная экспертиза;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БВУ – банк второго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БИН – бизнес-идентификационный номер.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базовой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пенсионной выплаты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средств,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выплат по возрасту,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 по инвалидности,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случаю потери кормильца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возрасту,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пособий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93" w:id="145"/>
      <w:r>
        <w:rPr>
          <w:rFonts w:ascii="Times New Roman"/>
          <w:b w:val="false"/>
          <w:i w:val="false"/>
          <w:color w:val="000000"/>
          <w:sz w:val="28"/>
        </w:rPr>
        <w:t>
             Код района ________________________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Республика Казахстан Департамент Комитета труда, социальной защиты и миграции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области (городу)</w:t>
      </w:r>
    </w:p>
    <w:bookmarkStart w:name="z19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</w:p>
    <w:bookmarkEnd w:id="146"/>
    <w:p>
      <w:pPr>
        <w:spacing w:after="0"/>
        <w:ind w:left="0"/>
        <w:jc w:val="both"/>
      </w:pPr>
      <w:bookmarkStart w:name="z195" w:id="147"/>
      <w:r>
        <w:rPr>
          <w:rFonts w:ascii="Times New Roman"/>
          <w:b w:val="false"/>
          <w:i w:val="false"/>
          <w:color w:val="000000"/>
          <w:sz w:val="28"/>
        </w:rPr>
        <w:t>
             От гражданина (ки) _________________________________________________________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рождения: "____" 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Индивидуальный идентификационный номер:__________________________________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Вид документа, удостоверяющего личность:____________________________________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Серия документа: ____ номер документа: ____ кем выдан:________________________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выдачи: "____" __________ ______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постоянного местожительства:__________________________________________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Область___________________город (район)____________________________________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село: ____________________улица (микрорайон)___ _____дом___ квартира_________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банка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Тип счета: текущий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назначить мне, ребенку-инвалиду, опекаемому (нужное подчеркнуть):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(при подаче заявления законным представителем указывается категория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инвалидности, фамилия, имя, отчество (при его наличии) и год рождения ребенка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опекаемого) государственное социальное пособие по инвалидности, специальное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пособие по инвалидности, пособие воспитывающему ребенка-инвалида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Ранее пенсионные выплаты или пособие мне назначались/не назначались (ненужное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вычеркнуть).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Уведомлен(а) о необходимости сообщения обо всех изменениях, влекущих изменения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размера государственного социального пособия по инвалидности, специального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пособия по инвалидности, пособия воспитывающему ребенка-инвалида,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также изменении местожительства (в том числе выезд за пределы Республики Казахстан),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анкетных данных, банковских реквизитов в отделение Государственной корпорации.</w:t>
      </w:r>
    </w:p>
    <w:bookmarkStart w:name="z19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Перечень документов, приложенных к заявлению: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в документе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0" w:id="152"/>
      <w:r>
        <w:rPr>
          <w:rFonts w:ascii="Times New Roman"/>
          <w:b w:val="false"/>
          <w:i w:val="false"/>
          <w:color w:val="000000"/>
          <w:sz w:val="28"/>
        </w:rPr>
        <w:t>
             Даю согласие на сбор и обработку моих персональных данных, необходимых для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назначения государственного социального пособия по инвалидности, специального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пособия по инвалидности, пособия воспитывающему ребенка-инвалида.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Даю согласие на уведомление о принятии решения о назначении (отказе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назначении) государственного социального пособия по инвалидности, специального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пособия по инвалидности, пособия воспитывающему ребенка-инвалида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путем отправления на мобильный телефон sms-оповещения.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случае открытия отдельного банковского счета для зачисления пособий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социальных выплат, выплачиваемых из государственного бюджета и (или)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фонда социального страхования, на деньги, находящиеся на таком счете, не допускается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обращение взыскания третьими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Контактные данные заявителя: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домашний_________ мобильный _______ Е-маil ____________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подачи заявления: "__" ______ 20 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заявителя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и роспись принявшего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Заявление гражданина __________________ на назначение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социального пособия по инвалидности, специального государственного пособия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инвалидности, пособия воспитывающему ребенка-инвалида принято.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принятия документов "__" _______ 20 ___ года (дата получения услуги со 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заявления в отделении Государственной корпорации).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Уведомлен(а) о необходимости сообщения обо всех изменениях, влекущих изменение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размера государственного социального пособия по инвалидности, специального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пособия по инвалидности, пособия воспитывающему ребенка-инвалида,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также изменении местожительства (в том числе выезд за пределы Республики Казахстан),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анкетных данных, банковских реквизитов в отделение Государственной корпорации.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базовой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пенсионной выплаты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средств,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выплат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возрасту,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пособий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инвалидности, по случаю потери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кормильца,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пособий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05" w:id="153"/>
      <w:r>
        <w:rPr>
          <w:rFonts w:ascii="Times New Roman"/>
          <w:b w:val="false"/>
          <w:i w:val="false"/>
          <w:color w:val="000000"/>
          <w:sz w:val="28"/>
        </w:rPr>
        <w:t>
             Код района ________________________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Республика Казахстан Департамент Комитета труда, социальной защиты и миграции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по_____________________ области (городу)</w:t>
      </w:r>
    </w:p>
    <w:bookmarkStart w:name="z20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</w:p>
    <w:bookmarkEnd w:id="154"/>
    <w:p>
      <w:pPr>
        <w:spacing w:after="0"/>
        <w:ind w:left="0"/>
        <w:jc w:val="both"/>
      </w:pPr>
      <w:bookmarkStart w:name="z207" w:id="155"/>
      <w:r>
        <w:rPr>
          <w:rFonts w:ascii="Times New Roman"/>
          <w:b w:val="false"/>
          <w:i w:val="false"/>
          <w:color w:val="000000"/>
          <w:sz w:val="28"/>
        </w:rPr>
        <w:t>
             От гражданина (ки) _________________________________________________________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рождения: "____"________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Индивидуальный идентификационный номер:__________________________________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Вид документа, удостоверяющего личность:____________________________________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Серия документа: ____ номер документа: ____ кем выдан:________________________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выдачи: "____" _________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постоянного местожительства:__________________________________________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Область____________________город (район)__________________________ село: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____________улица (микрорайон)_____ _____дом______ квартира_________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банка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Тип счета: текущий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назначить мне, ребенку-инвалиду, опекаемому (нужное подчеркнуть):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(при подаче заявления законным представителем указывается категория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инвалидности, фамилия, имя, отчество (при его наличии) и год рождения ребенка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опекаемого) государственное социальное пособие по инвалидности, специальное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пособие по инвалидности, пособие воспитывающему ребенка-инвалида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Ранее пенсионные выплаты или пособие мне назначались/не назначались (ненужное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вычеркнуть).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Уведомлен(а) о необходимости сообщения обо всех изменениях, влекущих изменения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размера государственного социального пособия по инвалидности, специального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пособия по инвалидности, пособия воспитывающему ребенка-инвалида,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также изменении местожительства (в том числе выезд за пределы Республики Казахстан),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анкетных данных, банковских реквизитов в отделение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Перечень документов, приложенных к заявлению: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в документе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2" w:id="159"/>
      <w:r>
        <w:rPr>
          <w:rFonts w:ascii="Times New Roman"/>
          <w:b w:val="false"/>
          <w:i w:val="false"/>
          <w:color w:val="000000"/>
          <w:sz w:val="28"/>
        </w:rPr>
        <w:t>
             Даю согласие на сбор и обработку моих персональных данных, необходимых для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назначения государственного социального пособия по инвалидности, специального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пособия по инвалидности, пособия воспитывающему ребенка-инвалида.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Даю согласие на уведомление о принятии решения о назначении (отказе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назначении) государственного социального пособия по инвалидности, специального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пособия по инвалидности, пособия воспитывающему ребенка-инвалида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путем отправления на мобильный телефон sms-оповещения.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случае открытия отдельного банковского счета для зачисления пособий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социальных выплат, выплачиваемых из государственного бюджета и (или)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фонда социального страхования, на деньги, находящиеся на таком счете, не допускается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обращение взыскания третьими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Контактные данные заявителя: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домашний_________ мобильный _______ Е-маil ____________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подачи заявления: "___"________ 20 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заявителя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и роспись принявшего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Заявление гражданина______________________________на назначение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социального пособия по инвалидности, специального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пособия по инвалидности, пособия воспитывающему ребенка-инвалида принято.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принятия документов "___"_____20_____года (дата получения услуги со 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заявления в отделении Государственной корпорации).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Уведомлен(а) о необходимости сообщения обо всех изменениях, влекущих изменение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размера государственного социального пособия по инвалидности, специального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пособия по инвалидности, пособия воспитывающему ребенка-инвалида,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также изменении местожительства (в том числе выезд за пределы Республики Казахстан),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анкетных данных, банковских реквизитов в отделение Государственной корпорации.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