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f0704" w14:textId="32f0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7 августа 2017 года № 396. Зарегистрирован в Министерстве юстиции Республики Казахстан 25 сентября 2017 года № 15744. Утратил силу приказом Министра образования и науки Республики Казахстан от 4 мая 2020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04.05.2020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технического и профессионального образования Министерства образования и науки Республики Казахстан (Н.Ж.Оспанова) совместно с Департаментом высшего и послевузовского образования Министерства образования и науки Республики Казахстан (Г.И.Кобенова) в установленном законодательством порядке обеспечить: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после государственной регистрации настоящего приказа направление его копии на официальное опубликование в периодические печатные издания;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приказа на интернет-ресурсе Министерства образования и науки Республики Казахстан;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 - министра образования и науки Республики Казахстан Асылову Б.А.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05 сентября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396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"Предоставление бесплатного питания отдельным</w:t>
      </w:r>
      <w:r>
        <w:br/>
      </w:r>
      <w:r>
        <w:rPr>
          <w:rFonts w:ascii="Times New Roman"/>
          <w:b/>
          <w:i w:val="false"/>
          <w:color w:val="000000"/>
        </w:rPr>
        <w:t>категориям граждан, а также лицам, находящимся под опекой (попечительством) и</w:t>
      </w:r>
      <w:r>
        <w:br/>
      </w:r>
      <w:r>
        <w:rPr>
          <w:rFonts w:ascii="Times New Roman"/>
          <w:b/>
          <w:i w:val="false"/>
          <w:color w:val="000000"/>
        </w:rPr>
        <w:t>патронатом, обучающимся и воспитанникам организаций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профессионального, послесреднего и высшего образования"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образования и науки РК от 02.04.2018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бесплатного питания отдельным категориям граждан, а также лицам, находящимся под опекой (попечительством) и патронатом, обучающимся и воспитанникам организаций технического и профессионального, послесреднего и высшего образования" (далее - государственная услуга).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образования и науки Республики Казахстан (далее - Министерство).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организациями технического и профессионального, послесреднего образования, высшими учебными заведениями (далее - услугодатель).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Start w:name="z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6"/>
    <w:bookmarkStart w:name="z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7"/>
    <w:bookmarkStart w:name="z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образования и науки РК от 08.02.2019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в Государственную корпорацию – 10 календарных дней;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 чем за сутки до истечения срока оказания государственной услуги;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для сдачи физическим лицам (далее – услугополучатель) пакета документов услугодателю – 20 минут, в Государственную корпорацию – 15 минут;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через канцелярию услугодателя – 30 минут, через Государственную корпорацию – 15 минут.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оказания государственной услуги: бумажная.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уведомление о предоставлении бесплатного питания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электронная/бумажная.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08.02.2019 </w:t>
      </w:r>
      <w:r>
        <w:rPr>
          <w:rFonts w:ascii="Times New Roman"/>
          <w:b w:val="false"/>
          <w:i w:val="false"/>
          <w:color w:val="00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Государственная услуга оказывается услугополучателю на бесплатной основе.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График работы: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- с понедельника по пятницу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услугодателя с 9.00 часов до 17.30 часов с перерывом на обед с 13.00 часов до 14.30 часов;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 -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по выбору услугополучателя, без ускоренного обслуживания, возможно бронирование "электронной" очереди посредством веб-портала "электронного правительства".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Перечень документов, необходимых для оказания государственной услуги при обращении услугополучателя к услугодателю или в Государственную корпорацию: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услугополучателя (требуется для идентификации личности);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заявление по форме согласно приложению 2 к настоящему стандарту государственной услуги;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свидетельства о рождении - для детей из многодетных семей (в случае рождения до 13 августа 2007 года);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справок об утверждении опеки (попечительства), патронатного воспитания - для детей-сирот и детей, оставшихся без попечения родителей, воспитывающихся в семьях;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копии медицинского заключения психолого-медико-педагогической консультации - для детей с ограниченными возможностями в развитии;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справки, подтверждающие принадлежность заявителя (семьи) к получателям государственной адресной социальной помощи, предоставляемой местными исполнительными органами, для детей из семей, имеющих право на получение адресной социальной помощи;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сведений о полученных доходах (заработная плата работающих родителей или их заменяющих, доходы от предпринимательской деятельности и других видов деятельности, доходы в виде алиментов на детей и других иждивенцев) - для детей из семей, не получающих государственную адресную социальную помощь, в которых среднедушевой доход ниже прожиточного минимума.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сведения о свидетельстве о рождении ребенка (в случае рождения после 13 августа 2007 года), об инвалидности из соответствующих государственных информационных систем через шлюз "электронного правительства" и распечатывает на бумажном носителе для передачи услугодателю.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услугополучателя по истечению срока, предусмотренного в пункте 4 настоящего стандарта,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утвержденными приказом Министра по инвестициям и развитию Республики Казахстан от 22 января 2016 года № 52 (зарегистрирован в Реестре государственной регистрации нормативных правовых актов под № 13248), Государственная корпорация обеспечивает хранение договора залога в течение одного месяца, после чего передает его услугодателю для дальнейшего хранения.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согласно перечню, предусмотренному пунктом 9 настоящего стандарта государственной услуги, услугодатель или работник Государственной корпорации отказывает в приеме заявления и выдает расписку об отказе в приеме документов по форме согласно приложению 3 к настоящему стандарту государственной услуги.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государственной услуги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(бездействий) услугодателей и (или) их должностных лиц по вопросам оказания государственной услуги: жалоба подается в письменном виде на имя руководителя услугодателя либо лица его замещающего по адресу, указанному в пункте 14 настоящего стандарта государственной услуги.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ее регистрация (штамп, входящий номер и дата проставляются на втором экземпляре жалобы или сопроводительном письме к жалобе) в канцелярии услугодателя с указанием фамилии и инициалов лица, принявшего жалобу, срока и места получения ответа на поданную жалобу. 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5 (пяти) рабочих дней со дня ее регистрации. Мотивированный ответ о результатах рассмотрения жалобы направляется услугополучателю по почте или выдается нарочно в канцелярии услугодателя.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государственной услуги, подлежит рассмотрению в течение 15 (пятнадцати) рабочих дней со дня ее регистрации.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1414, 8 800 080 7777.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61"/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в установленном законодательством Республики Казахстан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производиться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услугодателя;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интернет-ресурсе Государственной корпорации: www.gov4c.kz.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граждан,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лицам, находящимся под опекой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патронатом,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о предоставлении бесплатного питания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организации образования_____________________________________________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(наименование организации образования)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Дана ______________________________ в том, что он/она включен(-а) в список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(Ф.И.О.(при его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обучающихся, обеспечивающихся бесплатным питанием в 20__ - 20__ учебном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"____"___________20___года      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      (подпись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                              организации образования)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713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находящимся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патронатом,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(при его наличии)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проживающего по адресу: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бесплатное питание моему (моей) сыну (дочери)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                         (Ф.И.О.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обучающемуся (-ейся) _____курса, ______группы_______________________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      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Согласен(а) на использования сведений, составляющих охраняемую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"___" _______20__года       ________      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            (подпись)             (Ф.И.О. (при его наличии)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питания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 граждан,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находящимся под опекой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(попечительством)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патронатом, обучающимся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воспитанникам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послесреднего и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 об отказе в приеме документов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Государственная корпорация (указать адрес) отказывает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приеме документов на оказание государственной услуги "Предоставление бесплатного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питания отдельным категориям граждан, а также лицам, находящимся под опекой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(попечительством) и патронатом, обучающимся и воспитанникам организаций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профессионального, послесреднего и высшего образования" ввиду представления 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неполного 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1)_______________________________________;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2)________________________________________;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2 (двух) экземплярах, по одному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каждой стороны. 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           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(Ф.И.О (при его наличии)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работника Государственной корпорации)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       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 (при его наличии) услугодателя)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            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(Ф.И.О. (при его наличии)                   (подпись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