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9412" w14:textId="6489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оборонной и аэрокосмической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25 августа 2017 года № 154/НҚ . Зарегистрирован в Министерстве юстиции Республики Казахстан 19 сентября 2017 года № 15711. Утратил силу приказом Министра оборонной и аэрокосмической промышленности Республики Казахстан от 10 апреля 2018 года № 66/НҚ.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оборонной и аэрокосмической промышленности РК от 10.04.2018 </w:t>
      </w:r>
      <w:r>
        <w:rPr>
          <w:rFonts w:ascii="Times New Roman"/>
          <w:b w:val="false"/>
          <w:i w:val="false"/>
          <w:color w:val="ff0000"/>
          <w:sz w:val="28"/>
        </w:rPr>
        <w:t>№ 66/НҚ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оборонной и аэрокосмической промышленности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человеческим ресурсами Министерства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оборонной и аэрокосмической промышленности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оборонной и аэрокосмической промышленности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оборонной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154/НҚ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Министерства оборонной и аэрокосмической промышленности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оборонной и аэрокосмической промышленности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 в Реестре государственной регистрации нормативных правовых актов Республики Казахстан за № 14637) и определяет алгоритм оценки деятельности административных государственных служащих 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оборонной и аэрокосмической промышленности Республики Казахстан и его ведомств (далее – служащие корпуса "Б").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проработавшие в отчетном (оцениваемом) периоде более одного месяца, оцениваются с учетом фактически отработанного времени.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своей инструкции.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Годовая оценка складывается из: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административного государственного служащего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- Приложение 1).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Департамент управления человеческими ресурсами Министерства оборонной и аэрокосмической промышленности Республики Казахстан (далее – Министерство) и кадровые службы ведомств Министерства (далее – Кадровая служба).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по оценке состоит не менее чем из пяти членов, треть из которых состоять из представителей различных структурных подразделений государственного органа, в котором проводится оценка, в том числе председателя.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по оценке считается правомочным, если на нем присутствовали не менее двух третей ее состава.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(протокол) Комиссии по оценке принимается открытым голосованием.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работник Кадровой службы. Секретарь Комиссии по оценке не принимает участие в голосовании.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Индивидуальный план работы составляется служащим корпуса "Б" совместно с его непосредственным руководителем не позднее десяти рабочих дней с момента вступления в силу настоящей Методики, дальнейшее его составление осуществляется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целевых показателей в индивидуальном плане работы служащего корпуса "Б" составляет не более четырех, которые являются конкретными, измеримыми, достижимыми, с определенным сроком исполнения.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составляется в двух экземплярах. Один экземпляр передается в Кадровую службу. Второй экземпляр находится у руководителя структурного подразделения служащего корпуса "Б".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Кадровая служба формирует график проведения оценки по согласованию с председателем Комиссии по оценке.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исполнения должностных обязанностей складывается из базовых, поощрительных и штрафных баллов.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Базовые баллы устанавливаются на уровне 100 баллов за выполнение служащим своих должностных обязанностей.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Показатели деятельности, превышающие средние объемы текущей работы и сложные виды деятельности определяются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Министерства и его ведомства документы и мероприятия.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баллов за поощряемые виды деятельности административных государственных служащих корпуса "Б" Министерства оборонной и аэрокосмической промышленности Республики Казахстан от "+1" до "+5" баллов,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Штрафные баллы выставляются за нарушения исполнительской и трудовой дисциплины.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исполнительской дисциплины относятся: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сроков исполнения поручений вышестоящих органов, руководства Министерства и его ведомства, непосредственного руководителя служащего, рассмотрение обращений физических и юридических лиц, при этом, официальное продление первоначально установленных сроков исполнения названных поручений и обращений нарушением исполнительской дисциплины не является;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некачественное исполнение поручений вышестоящих органов, руководства Министерства и его ведомства, непосредственного руководителя служащего, рассмотрение обращений физических и юридических лиц, а также должностных инструкций.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нарушениям трудовой дисциплины относятся: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Кадровой службы, непосредственного руководителя служащего и уполномоченного по этике.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проведения оценки исполнения должностных обязанностей служащий корпуса "Б" предоставляет для согласования заполненный оценочный лист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Непосредственный руководитель с учетом представленных Кадровой службой,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согласования непосредственным руководителем оценочный лист подписывается служащим корпуса "Б".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служащего корпуса "Б" вычисляется непосредственным руководителем по следующей формуле: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1574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5334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Оценка выполнения индивидуального плана работы выставляется по следующей шкале: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3 балла;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4 балла;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5 баллов.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согласования непосредственным руководителем оценочный лист заверяется служащим корпуса "Б".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служащего корпуса "Б" вычисляется Кадровой службой не позднее пяти рабочих дней до заседания Комиссии по оценке по следующей формуле: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30861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"неудовлетворительно" (менее 80 баллов) присваиваются 2 балла,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"удовлетворительно" (от 80 до 105 баллов) – 3 балла,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"эффективно" (от 106 до 130 (включительно) баллов) – 4 балла,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"превосходно" (свыше 130 баллов) – 5 баллов;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685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Итоговая годовая оценка выставляется по следующей шкале: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 баллов – "неудовлетворительно",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 до 3,9 баллов – "удовлетворительно",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4 до 4,9 баллов – "эффективно",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предоставляет на заседание Комиссии следующие документы: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квартальных и годовой оценки и принимает одно из следующих решений: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Служащий корпуса "Б" вправе обжаловать результаты оценки в суде.</w:t>
      </w:r>
    </w:p>
    <w:bookmarkEnd w:id="113"/>
    <w:bookmarkStart w:name="z1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Результаты оценки являются основанием для принятия решений по выплате бонусов, обучению.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Бонусы выплачиваются служащим с результатами оценки "превосходно" и "эффективно".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Результаты оценки деятельности служащих вносятся в их послужные списки.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(период, на который составляется индивидуальный план)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(при его наличии) служащего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служащего: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структурного подразделения служащего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Целевые показатели определяются с учетом их направленности на достижение стратегической цели (целей) государственного органа, а в случае ее (их) отсутствия, исходя из функциональных обязанностей 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целевых показателей составляет не более четырех, из них не менее половины измеримых.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1"/>
        <w:gridCol w:w="6759"/>
      </w:tblGrid>
      <w:tr>
        <w:trPr>
          <w:trHeight w:val="30" w:hRule="atLeast"/>
        </w:trPr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Фамилия, имя, отчество 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виды деятельности административных государственных служащих корпуса "Б" Министерства оборонной и аэрокосмической промышленности Республики Казахстан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10657"/>
      </w:tblGrid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
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Поощряемые виды деятельности
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за каждое мероприятие</w:t>
            </w:r>
          </w:p>
          <w:bookmarkEnd w:id="129"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Качественное и своевременное исполнение поручений Главы государства, Администрации Президента Республики Казахстан, Парламента Республики Казахстан, Премьер-Министра Республики Казахстан, Канцелярии Премьер-Министра Республики Казахстан, Агентства Республики Казахстан по делам государственной службы и противодействию коррупции, требующих дополнительного изучения, являющихся сложными в содержательном плане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внесение предложений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Качественная и своевременная разработка концепций к проектам законов, стратегических и программных документов государства, проектов нормативных правовых актов, меморандумов, соглашений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и своевременная подготовка и свод доклада (в том числе Национального) в адрес Администрации Президента Республики Казахстан и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Качественная и своевременная подготовка сводных отчетов, аналитических информаций, направляемых в вышестоящие органы или в уполномоченные органы и принятые без замечаний, а также информационно-справочных документов по визитам руководства Министерства и его ведомства в иностранное государство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и своевременная оценка мобилизационной готовности Республики Казахстан и внесение соответствующего доклада в Правительство Республики Казахстан с последующим представлением Президенту Республики Казахстан (под грифом "совершенно секретно")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выявление признаков уголовных или административных правонарушений в действиях должностных лиц объекта государственного аудита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противоречащих законодательству Республики Казахстан, устаревших, коррупциогенных и неэффективно реализуемых норм права, а также выработка предложений по их совершенствованию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Качественное, с опережением срока, исполнение норм, установленных законодательством, в пределах компетенции каждого структурного подразделения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эксплуатацию новых производственных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за каждое мероприятие</w:t>
            </w:r>
          </w:p>
          <w:bookmarkEnd w:id="130"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и своевременная подготовка заседаний Комиссии по мобилизационной подготовке и мобилизации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и обеспечение реализации проектов и программ в области космической деятельности, включая проведение научно-исследовательских и опытно-конструкторских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Качественная и своевременная подготовка информации по запросам экспертов международных организаций и научно-исследовательских организаций, осуществляющих совершенствование деятельности Министерства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и проведение внутреннего государственного аудита, аудиторских мероприятий и процедур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мероприятий, направленных на недопущение роста количества увольнений в течение первого года после назначения на должность среди служащих Министерства и его ведомств, принятых на административную государственную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предложений по совершенствованию деятельности Министерства и его ведомства и их реализация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 и замечаний при проверке деятельности структурных подразделений Министерства и его ведомств вышестоящими органами или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положительного решения в пользу Министерства и его ведомств в судебных процессах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сумм нарушений по учету и (или) возмещение сумм нарушений в доход республиканского бюджета в ходе аудита (для сотрудников департамента внутреннего аудита)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отраслевой экспертизы инвестиционных проектов, подлежащих реализации через Министерство (технико-экономическое обоснование, финансово-экономическое обоснование, инвестиционные предложение и другие)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и своевременная разработка правовых актов, регламентирующих деятельность Министерства, ведомства в установленные законодательством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международного опыта в пределах компетенции Министерства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 контроль и организация работы по проведению аналитических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принятие установленных ежемесячных, ежеквартальных, годовых отчетов уполномоченным органом, без замечаний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за каждое мероприятие</w:t>
            </w:r>
          </w:p>
          <w:bookmarkEnd w:id="131"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 своевременное исполнение срочных поручений других центральных исполнительных органов Республики Казахстан, являющихся сложными в содержательном плане и требующих дополнительного изучения или внесения предложений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и проведение обучающих семинаров, лекций, разъяснений в государственных органах, организациях, а также для служащих Министерства и его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качественная подготовка материалов для заседаний коллегий и совещаний Министерства и его ведомств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Качественная организация мероприятий, направленных на повышение имиджа Министерства и его ведомства (международные конференции, форумы, круглые столы и другие)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Качественная организация и проведение визита делегации зарубежных государств в Республику Казахстан, своевременное и качественное протокольное сопровождение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качественная подготовка материалов для заседаний советов, рабочих групп и комиссий Министерства и его ведомств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а также принятие участие в командно-штабных и военно-экономических учениях на высоком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работы по проведению стажировки и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контрольных мероприятий, по итогам которых приняты эффективные меры по недопущению в дальнейшем подобных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внутренних анализов коррупционных рисков деятельности Министерства и его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приведших к сохранности и эффективному использованию 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протокольных поручений и планов мероприятий Министерства и его ведомств, структурного подразделения Министерства (за каждый пункт)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и своевременная работа по размещению и обновлению открытых данных, нормативных правовых актов на портале электронного правительства, размещение и обновление информации на интернет-ресурсе Министерства и его ведомств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 свод и обработка информации с последующей разработкой планов, докладов, презентаций, записок и писем, подготовка справочных и аналитических материалов, докладов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рассмотрение и согласование проектов нормативных правовых актов Республики Казахстан, нормативных актов и стандартов других государственных органов, в том числе и по ИПГО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Добросовестное 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разработка видео и аудио сценариев, подготовка авторских статей и публикаций о деятельности Министерства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 своевременное размещение отчетов о реализации стратегических планов, в части достижения целевых индикаторов, а также проведение публичного обсуждения деятельности государственного органа на интернет-портале "Оценка эффективности деятельности государственных органов"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обеспечение своевременного размещения информационных материалов, подлежащих опубликованию, на интернет-ресурсе Министерства, ведомства или в СМИ (если это не предусмотрено должностными инструкциями)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Полнота и своевременное выполнение предписания и плана мероприятий по устранению выявленных нарушений службами внутреннего и внешнего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за каждое мероприятие</w:t>
            </w:r>
          </w:p>
          <w:bookmarkEnd w:id="132"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рассмотрение обращений, не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и своевременная разработка проектов технических спецификаций к договорам государственных закупок Министерства и его ведомств (если это не предусмотрено должностными инструкциями)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(в спортивных, культурных, общественных и других мероприятиях коллектива)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 своевременное исполнение документов, писем с резолюцией весьма срочно, срочно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благотворительной деятельности Министерства и его ведомства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во внерабочее время (дежурства, работа во время встреч и проводов, также протокольных сопровождений иностранной делегации и другие)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 своевременное расходование и получение денежных средств по бюджетным программам 005 "Заграничные командировки" и 006 "Представительские расходы"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инициативы и творческого подхода в решении задач, усердие при выполнении служебных заданий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иностранного языка при непосредственном выполнении должностных обязанностей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государственный язык процессов ранее осуществляемых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комиссиях (конкурсных, инвентаризационных, дисциплинарных, тендерных и другие комиссии), а также в рабочих группах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за каждое мероприятие</w:t>
            </w:r>
          </w:p>
          <w:bookmarkEnd w:id="133"/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исполнение более десяти входящих документов в месяц, не требующих дополнительного изучения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0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(оцениваемый период)</w:t>
      </w:r>
    </w:p>
    <w:bookmarkEnd w:id="134"/>
    <w:bookmarkStart w:name="z20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(при его наличии) оцениваемого служащего корпуса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"Б":______________________________________________________________________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исполнения должностных обязанностей: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1733"/>
        <w:gridCol w:w="1962"/>
        <w:gridCol w:w="1962"/>
        <w:gridCol w:w="1734"/>
        <w:gridCol w:w="1962"/>
        <w:gridCol w:w="1963"/>
        <w:gridCol w:w="365"/>
      </w:tblGrid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государственного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 виды о фактах нарушения исполнительской дисциплины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 виды о фактах нарушения трудовой дисциплины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 виды о фактах нарушения исполнительской дисциплины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 виды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42"/>
        <w:gridCol w:w="6458"/>
      </w:tblGrid>
      <w:tr>
        <w:trPr>
          <w:trHeight w:val="30" w:hRule="atLeast"/>
        </w:trPr>
        <w:tc>
          <w:tcPr>
            <w:tcW w:w="5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подпись_____________________________</w:t>
            </w:r>
          </w:p>
          <w:bookmarkEnd w:id="137"/>
        </w:tc>
        <w:tc>
          <w:tcPr>
            <w:tcW w:w="6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2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год)</w:t>
      </w:r>
    </w:p>
    <w:bookmarkEnd w:id="138"/>
    <w:bookmarkStart w:name="z22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(при его наличии) 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выполнения индивидуального плана: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2839"/>
        <w:gridCol w:w="4130"/>
        <w:gridCol w:w="1548"/>
        <w:gridCol w:w="1548"/>
        <w:gridCol w:w="688"/>
      </w:tblGrid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баллов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баллов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баллов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4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баллов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  <w:bookmarkEnd w:id="145"/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3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(вид оценки: квартальная/ годовая и оцениваемый период (квартал и (или) год)</w:t>
      </w:r>
    </w:p>
    <w:bookmarkEnd w:id="146"/>
    <w:bookmarkStart w:name="z23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4510"/>
        <w:gridCol w:w="1692"/>
        <w:gridCol w:w="3774"/>
        <w:gridCol w:w="957"/>
      </w:tblGrid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8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 Комиссии: _________________________________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подпись)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