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382f2" w14:textId="a9382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национальной экономики Республики Казахстан от 2 февраля 2015 года № 70 "Об утверждении Правил назначения и аттестации руководителя государственного предприятия, а также согласования его кандидатуры"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национальной экономики Республики Казахстан от 23 мая 2017 года № 214. Зарегистрирован в Министерстве юстиции Республики Казахстан 11 сентября 2017 года № 15653. Утратил силу приказом Заместителя Премьер-Министра – Министра национальной экономики Республики Казахстан от 8 июля 2026 года № 103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национальной экономики РК от 08.072026 </w:t>
      </w:r>
      <w:r>
        <w:rPr>
          <w:rFonts w:ascii="Times New Roman"/>
          <w:b w:val="false"/>
          <w:i w:val="false"/>
          <w:color w:val="ff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истечению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 февраля 2015 года № 70 "Об утверждении Правил назначения и аттестации руководителя государственного предприятия, а также согласования его кандидатуры" (зарегистрирован в Реестре государственной регистрации нормативных правовых актов под № 10379, опубликован 1 апреля 2015 года в информационно-правовой системе "Әділет")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назначения и аттестации руководителя государственного предприятия, а также согласования его кандидатуры,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наличие высшего образования, соответствующего квалификационным требованиям;".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управления государственными активами Министерства национальной экономики Республики Казахстан обеспечить в установленном законодательством порядке: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на официальное опубликование в периодические печатные издания, а также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национальной экономики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национальной экономики Республики Казахстан сведений об исполнении мероприятий, предусмотренных подпунктами 1), 2) и 3) настоящего пункта.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национальной экономики Республики Казахстан. 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Т. Дуйсенова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19 мая 2017 год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Б. Султанов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 августа 2017 год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