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abc1" w14:textId="bd6a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жилищных комиссий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августа 2017 года № 405. Зарегистрирован в Министерстве юстиции Республики Казахстан 11 сентября 2017 года № 15642.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77 Закона Республики Казахстан "О жилищных отношениях",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21.08.2025 </w:t>
      </w:r>
      <w:r>
        <w:rPr>
          <w:rFonts w:ascii="Times New Roman"/>
          <w:b w:val="false"/>
          <w:i w:val="false"/>
          <w:color w:val="00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Вооруженных Сил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и официального опубликования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405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жилищных комиссий Вооруженных Сил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12.06.2025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жилищных комиссий Вооруженных Сил Республики Казахстан (далее – Правила) определяют порядок деятельности жилищных комиссий Вооруженных Сил Республики Казахстан (далее – Комиссия).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обороны РК от 21.08.2025 </w:t>
      </w:r>
      <w:r>
        <w:rPr>
          <w:rFonts w:ascii="Times New Roman"/>
          <w:b w:val="false"/>
          <w:i w:val="false"/>
          <w:color w:val="00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жилищной комиссии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формируется из нечетного количества не менее пяти человек и секретаря Комиссии не являющимся членом Комиссии.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утверждается приказом соответствующего начальника гарнизона.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 – заместитель начальника гарнизона по воспитательной и идеологической работе;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 начальника гарнизона по правовой работе;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командиры воинских частей и начальники учреждений;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кадровой службы;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офицер органов военной полиции Вооруженных Сил Республики Казахстан;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Комиссии – руководитель жилищного подразделения районной эксплуатационной части гарнизона.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Комиссии включает в себя: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лиц, состоявших на воинской службе десять и более лет, но менее двадцати лет в календарном исчислении, и проживающих в служебном жилище, которое не подлежит приватизации, в том числе вследствие его нахождения на территории закрытых и обособленных военных городков, пограничных отделений и иных закрытых объектов, и уволенных с воинской службы до 1 января 2018 года по достижении предельного возраста состояния на воинской службе, по состоянию здоровья или в связи с сокращением штатов, обратившихся для обмена ранее предоставленного в наем жилища осуществляется в течении месяца после поступления по форме, согласно приложению 1 к Правилам;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решения об удовлетворении рапортов (заявлений) военнослужащих и лиц, уволенных с воинской службы, а также гражданского персонала либо вынесение им в месячный срок мотивированного отказа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военнослужащие и лица, уволенные с воинской службы, а также гражданский персонал вправе обжаловать мотивированный отказ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автоматического распределения жилища в информационной системе, распределение жилища производится согласно списку очередности, за исключением военнослужащих иностранных государств, обучающихся в высших военных учебных заведениях.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рапортов военнослужащих и заявлений лиц, уволенных с воинской службы, а также гражданского персонала по форме, согласно приложению 2 к Правилам, обратившихся для решения вопроса о приватизации жилища,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утвержденными постановлением Правительства Республики Казахстан от 2 июля 2013 года № 673.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изменением. внесенным приказом Министра обороны РК от 21.08.2025 </w:t>
      </w:r>
      <w:r>
        <w:rPr>
          <w:rFonts w:ascii="Times New Roman"/>
          <w:b w:val="false"/>
          <w:i w:val="false"/>
          <w:color w:val="00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заседает один раз в две недели.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простым большинством голосов путем голосования. В случае обжалования решения, Комиссия лично принимает участие в представлении своих интересов в обжалуемом органе.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в виде протокола по форме, согласно приложению 3 к Правилам, подписывается членами Комиссии и утверждается начальником гарнизона.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военнослужащему и лицу, уволенному с воинской службы, а также гражданскому персоналу.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в случае возникновения особого мнения, письменно излагают его по форме, согласно приложению 3 к Правилам.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Комиссией решения о предоставлении жилища в течение пятнадцати календарных дней структурным подразделением с военнослужащими и лицами, уволенными с воинской службы, а также гражданским персоналом заключается договор найма служебного жилища.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военнослужащие и лица, уволенные с воинской службы, а также гражданский персонал вселяются в предоставленное жилище на основании заключенного договора найма служебного жилища.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Секретарем Комиссии ведется протокол заседания Комиссии.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жилищной комиссии правомочно, если оно принято двумя третями из числа присутствующих членов.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прекращает свою деятельность при ликвидации или реорганизации уполномоченного органа либо гарнизона.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гарнизона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которое не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произвести мне обмен служебного жилище не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приватизации, расположенного в ________________________ гарнизоне,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предоставления жилища подлежащего (наименование)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жилищного фонда ______________________________ гарнизона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(наименование) с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и статусе военнослужащих".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___________________________________, ИИН: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члена семьи, степень родства) (номер)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____________________________________ИИН: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члена семьи, степень родства) (номер)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 и членов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собственности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 листах: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подпись гражданина (ки)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гарнизона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военнослужащего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(гражданина (ки))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(Заявление)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безвозмездно (по остаточной стоимости) приватизировать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занимаемое служебное жилище по адресу: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Согласие, совершеннолетних членов семьи военнослужащего (ей) (гражданина (ки)):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члена семьи, степень родства,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гражданина (ки))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члена семьи, степень родства,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гражданина (ки)) Не возражаю против проверки наличия или отсутствия у 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семьи в собственности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 листах: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подпись военнослужащего (ей) (гражданина (ки)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гарнизона 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</w:p>
        </w:tc>
      </w:tr>
    </w:tbl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№_____  </w:t>
      </w:r>
      <w:r>
        <w:br/>
      </w:r>
      <w:r>
        <w:rPr>
          <w:rFonts w:ascii="Times New Roman"/>
          <w:b/>
          <w:i w:val="false"/>
          <w:color w:val="000000"/>
        </w:rPr>
        <w:t xml:space="preserve">заседания жилищной комиссии _____________________ гарнизона  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обороны РК от 21.08.2025 </w:t>
      </w:r>
      <w:r>
        <w:rPr>
          <w:rFonts w:ascii="Times New Roman"/>
          <w:b w:val="false"/>
          <w:i w:val="false"/>
          <w:color w:val="ff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5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_________20__ года г. ____________________ 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(день, месяц, год)             (наименование города)</w:t>
      </w:r>
    </w:p>
    <w:p>
      <w:pPr>
        <w:spacing w:after="0"/>
        <w:ind w:left="0"/>
        <w:jc w:val="both"/>
      </w:pPr>
      <w:bookmarkStart w:name="z86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комиссия ____________ гарнизона, в соответствии с приказом начальника 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(наименование) (наименование) гарнизона от "___" _________20__ 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составе: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приказа) </w:t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жилищной комиссии ________________________ (наименование) гарнизона – ________________________, заместитель начальника 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 (наименование) гарнизона по воспитательной и социально-правовой работе;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жилищной комиссии _______________ (наименование) гарнизона – ___________________, начальник 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эксплуатационной части Министерства обороны Республики Казахстан; члены жилищной комиссии: </w:t>
      </w:r>
    </w:p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3)___________________, помощник начальника ________________ гарнизона по (воинское звание, фамилия и инициалы) (наименование)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работе;</w:t>
      </w:r>
    </w:p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______________________________, командир воинской части __________________;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 (наименование)</w:t>
      </w:r>
    </w:p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5)___________, офицер по противодействию коррупции отряда военной полиции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гарнизона;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bookmarkStart w:name="z92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6) ______________________, начальник финансовой службы _____________________;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звание, фамилия и инициалы)                               (наименование)</w:t>
      </w:r>
    </w:p>
    <w:p>
      <w:pPr>
        <w:spacing w:after="0"/>
        <w:ind w:left="0"/>
        <w:jc w:val="both"/>
      </w:pPr>
      <w:bookmarkStart w:name="z93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7) _______________________, начальник кадровой службы ______________________;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фамилия и инициалы)                               (наименование)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жилищной комиссии ________________гарнизона – 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фамилия и инициалы)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_____________жилищного отдела (отделения) _____________________районной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эксплуатационной части Министерства обороны Республики Казахстан. </w:t>
      </w:r>
    </w:p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Провела заседание жилищной комиссии с повесткой дня: </w:t>
      </w:r>
    </w:p>
    <w:bookmarkEnd w:id="51"/>
    <w:p>
      <w:pPr>
        <w:spacing w:after="0"/>
        <w:ind w:left="0"/>
        <w:jc w:val="both"/>
      </w:pPr>
      <w:bookmarkStart w:name="z95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жилищного фонда ______________ гарнизона согласно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списку очередности лиц, нуждающихся в жилище;</w:t>
      </w:r>
    </w:p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список очередности лиц, нуждающихся в жилище, приняла решение: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 Ф.И.О.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(работы)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отношение с ВС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предлагаемого жилища (Количество комнат, общая площадь)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решения жилищной комиссии вынесены на голосование членов комиссии.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мнение: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Проголосовали "За" _____, "Против" 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Проголосовали "За" _____, "Против" _____. </w:t>
      </w:r>
    </w:p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заявлений лиц, состоявших на воинской службе десять и более лет, но менее двадцати лет в календарном исчислении, и проживающих в служебном жилище, которое не подлежит приватизации, в том числе вследствие его нахождения на территории закрытых и обособленных военных городков, пограничных отделений и иных закрытых объектов, и уволенных с воинской службы до 1 января 2018 года по достижении предельного возраста состояния на воинской службе, по состоянию здоровья или в связи с сокращением штатов, поступивших для осуществления обмена служебного жилища в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гарнизоне.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(наименование) </w:t>
      </w:r>
    </w:p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заявлений лиц указанной категории, приняла решение: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 Ф.И.О.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(работы)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отношение с ВС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 в служебном жилище (Количество комнат, общая площадь)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предлагаемого жилища (Количество комнат, общая площадь)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решения жилищной комиссии вынесены на голосование членов комиссии.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мнение: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Проголосовали "За" _____, "Против" _____.</w:t>
      </w:r>
    </w:p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рапортов (заявлений) военнослужащих и лиц, уволенных с воинской службы, а также гражданского персонала на приватизацию жилища. 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рапортов (заявлений) лиц указанной категории, приняла решение: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(количество комнат, общая площадь)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наличии), Ф.И.О.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семьи, выслуга лет в календарном исчислении (трудовой стаж)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решения жилищной комиссии вынесены на голосование членов комиссии.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мнение: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Проголосовали "За" _____, "Против" 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жилищной комиссии: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подпись Ф.И.О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жилищной комиссии: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подпись Ф.И.О (при его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подпись Ф.И.О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жилищной комиссии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 подпись Ф.И.О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