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0ca11e" w14:textId="20ca1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коммуникаций Республики Казахстан от 8 августа 2017 года № 286. Зарегистрирован в Министерстве юстиции Республики Казахстан 11 сентября 2017 года № 15635.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24 ноября 2015 года "Об информатизации"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(зарегистрированный в Реестре государственной регистрации нормативных правовых актов под № 13263, опубликованный 11 марта 2016 года в информационно-правовой системе "Әділет") следующее изменение: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интернет-ресурсов государственных органов и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утвержденном указанным приказом: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Интернет-ресурсы государственных органов, закрепляемых за оператором информационно-коммуникационной инфраструктуры "электронного правительства":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интернет-ресурс Министерства по инвестициям и развитию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интернет-ресурс акимата Южно-Казахстанской области;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интернет-ресурс Министерства информации и коммуникаций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интернет-ресурс Правительства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интернет-ресурс Агенства Республики Казахстан по делам государственной службы и противодействию коррупции;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интернет-ресурс Южно-Казахстанский областной маслихат;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интернет-ресурс Акимата Кызылординской области;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интернет-ресурсы Министерства национальной экономики Республики Казахстан;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интернет-ресурс акимата Костанайской области;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интернет-ресурс акимата Казыгуртского района Южно-Казахстанской области; 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интернет-ресурс Министерства по делам религий и гражданского общества Республики Казахстан;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интернет-ресурс Министерства здравоохранения Республики Казахстан;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интернет-ресурс Министерство оборонной и аэрокосмической промышленности Республики Казахстан.".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информатизации Министерства информации и коммуникаций Республики Казахстан (Бекманов Д.Н.) в установленном законодательством порядке обеспечить: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информации и коммуникаций Республики Казахстан.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коммуникаций Республики Казахстан.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после дня его первого официального опубликования. 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информации и коммуникаций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