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8eb" w14:textId="78a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августа 2017 года № 412. Зарегистрирован в Министерстве юстиции Республики Казахстан 7 сентября 2017 года № 15624. Утратил силу приказом Министра обороны Республики Казахстан от 28 июля 2025 года №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28.07.2025 </w:t>
      </w:r>
      <w:r>
        <w:rPr>
          <w:rFonts w:ascii="Times New Roman"/>
          <w:b w:val="false"/>
          <w:i w:val="false"/>
          <w:color w:val="ff0000"/>
          <w:sz w:val="28"/>
        </w:rPr>
        <w:t>№ 911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обороны РК от 01.07.2020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01.07.2020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Спортивному комитету – Центральному спортивному клубу армии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2017 года № 412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оказываемые услуги государственным учреждением Вооруженных Сил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специализирующимся в области спорта, предоставляемые на платной основе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Тарифы - в редакции приказа Министра обороны РК от 14.09.2021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12 занятий по 1 часу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разовое посещение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043 - Физкультурно-оздоровительные и спортивные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тренажерном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плавательном бассейне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спортивном зале и беговой дорожке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спортивном и игровом зале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Физкультурно-оздоровительные услуги в плавательном бассейне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044 - Услуги по организации и проведению спортивных мероприятий с физическими и юридическими лицами, не имеющими ведомственной принадлежности к Вооруженным Силам (организация и проведение соревнований, специальных комплексных спортивных мероприятий)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и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 и трансфер)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малом спортивном зале и игровом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 и беговой дорожке,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с предоставлением спортивного инвентаря и спортивного сооружения)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спортивном зале,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на мини футбольном поле,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мероприятий в плавательном бассейне,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 и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учебно-тренировочных сборов (проживание, питание, тренировочный процесс на спортивных объектах) на одного спортсмена,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045 - Услуги по предоставлению спортивного инвентаря и спортивных сооружений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(спортивная платформа для художественной гимнастики, зал единоборства, зал для игровых видов спорта, теннисный корт, спортивный зал, тренажерный зал, платформа военно-прикладных и прикладных видов спорта),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(тир),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(половина футбольного поля и мини-футбольное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(малый спортивный и игровой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(татами, даянг, ринг, борцовский ковер), за 1 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п. Панфилова, Алматинской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(плавательный бассейн), за 1 час (1 дорожка)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(футбольное поле),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сооружения (спортивный зал),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(лыже-роллерная трасса, лыжи, коньки, плюшки, велосипеды),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спортивного инвентаря (скутер, снегоход), за 1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076 - Услуги по санаторно-курортной деятельности и медицинской реабилитации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(подводный душ -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(душ Шарко)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(душ циркулярный, каскадный, восходящий)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 сауна, кедровая бочка)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(парафиново-озокеритовые аппликации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(СМВ терапия, УВЧ терапия)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(ингаляция)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(гало камера)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(общий массаж)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(массаж ШВЗ, плечевого сустава, верхней конечности)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(массаж спины и живота)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внутримышечные)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внутривенно)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(инъекции внутривенные вливания)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(электросон)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(прием врача физиотерапевта)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(прием врача кардиолога)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услуги (ЭКГ)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 078 - Гостиничные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(филиала)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Учебно-тренировочный центр (филиал, г. Щучинск, Акмолинской 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Люкс,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комитет-Центральный спортивный клуб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Койко-место,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Двухместный стандарт, за 1сутки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